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3404"/>
        <w:gridCol w:w="6094"/>
      </w:tblGrid>
      <w:tr w:rsidR="000B5FC0" w:rsidRPr="000B5FC0" w14:paraId="0C16320C" w14:textId="77777777" w:rsidTr="00CD4EA2">
        <w:tc>
          <w:tcPr>
            <w:tcW w:w="1792" w:type="pct"/>
            <w:tcBorders>
              <w:top w:val="nil"/>
              <w:left w:val="nil"/>
              <w:bottom w:val="nil"/>
              <w:right w:val="nil"/>
              <w:tl2br w:val="nil"/>
              <w:tr2bl w:val="nil"/>
            </w:tcBorders>
            <w:tcMar>
              <w:top w:w="0" w:type="dxa"/>
              <w:left w:w="108" w:type="dxa"/>
              <w:bottom w:w="0" w:type="dxa"/>
              <w:right w:w="108" w:type="dxa"/>
            </w:tcMar>
          </w:tcPr>
          <w:p w14:paraId="4AFDCF59" w14:textId="77777777" w:rsidR="000B5FC0" w:rsidRPr="00A54810" w:rsidRDefault="000B5FC0" w:rsidP="000B5FC0">
            <w:pPr>
              <w:spacing w:after="0" w:line="240" w:lineRule="auto"/>
              <w:jc w:val="center"/>
              <w:rPr>
                <w:rFonts w:ascii="Times New Roman" w:hAnsi="Times New Roman"/>
                <w:color w:val="000000" w:themeColor="text1"/>
                <w:szCs w:val="26"/>
              </w:rPr>
            </w:pPr>
            <w:r w:rsidRPr="00A54810">
              <w:rPr>
                <w:rFonts w:ascii="Times New Roman" w:hAnsi="Times New Roman"/>
                <w:noProof/>
                <w:color w:val="000000" w:themeColor="text1"/>
                <w:szCs w:val="26"/>
              </w:rPr>
              <mc:AlternateContent>
                <mc:Choice Requires="wps">
                  <w:drawing>
                    <wp:anchor distT="0" distB="0" distL="114300" distR="114300" simplePos="0" relativeHeight="251669504" behindDoc="0" locked="0" layoutInCell="1" allowOverlap="1" wp14:anchorId="24FF9D2B" wp14:editId="01C7E0D7">
                      <wp:simplePos x="0" y="0"/>
                      <wp:positionH relativeFrom="column">
                        <wp:posOffset>536245</wp:posOffset>
                      </wp:positionH>
                      <wp:positionV relativeFrom="paragraph">
                        <wp:posOffset>429260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99A5B0" id="_x0000_t32" coordsize="21600,21600" o:spt="32" o:oned="t" path="m,l21600,21600e" filled="f">
                      <v:path arrowok="t" fillok="f" o:connecttype="none"/>
                      <o:lock v:ext="edit" shapetype="t"/>
                    </v:shapetype>
                    <v:shape id="Straight Arrow Connector 5" o:spid="_x0000_s1026" type="#_x0000_t32" style="position:absolute;margin-left:42.2pt;margin-top:33.8pt;width:72.7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"/>
                  </w:pict>
                </mc:Fallback>
              </mc:AlternateContent>
            </w:r>
            <w:r w:rsidRPr="00A54810">
              <w:rPr>
                <w:rFonts w:ascii="Times New Roman" w:hAnsi="Times New Roman"/>
                <w:b/>
                <w:bCs/>
                <w:color w:val="000000" w:themeColor="text1"/>
                <w:szCs w:val="26"/>
              </w:rPr>
              <w:t>HỘI ĐỒNG NHÂN DÂN</w:t>
            </w:r>
            <w:r w:rsidRPr="00A54810">
              <w:rPr>
                <w:rFonts w:ascii="Times New Roman" w:hAnsi="Times New Roman"/>
                <w:b/>
                <w:bCs/>
                <w:color w:val="000000" w:themeColor="text1"/>
                <w:szCs w:val="26"/>
              </w:rPr>
              <w:br/>
              <w:t>THÀNH PHỐ CẦN THƠ</w:t>
            </w:r>
            <w:r w:rsidRPr="00A54810">
              <w:rPr>
                <w:rFonts w:ascii="Times New Roman" w:hAnsi="Times New Roman"/>
                <w:b/>
                <w:bCs/>
                <w:color w:val="000000" w:themeColor="text1"/>
                <w:szCs w:val="26"/>
              </w:rPr>
              <w:br/>
            </w:r>
          </w:p>
        </w:tc>
        <w:tc>
          <w:tcPr>
            <w:tcW w:w="3208" w:type="pct"/>
            <w:tcBorders>
              <w:top w:val="nil"/>
              <w:left w:val="nil"/>
              <w:bottom w:val="nil"/>
              <w:right w:val="nil"/>
              <w:tl2br w:val="nil"/>
              <w:tr2bl w:val="nil"/>
            </w:tcBorders>
            <w:tcMar>
              <w:top w:w="0" w:type="dxa"/>
              <w:left w:w="108" w:type="dxa"/>
              <w:bottom w:w="0" w:type="dxa"/>
              <w:right w:w="108" w:type="dxa"/>
            </w:tcMar>
          </w:tcPr>
          <w:p w14:paraId="06086BA4" w14:textId="77777777" w:rsidR="000B5FC0" w:rsidRPr="000B5FC0" w:rsidRDefault="000B5FC0" w:rsidP="000B5FC0">
            <w:pPr>
              <w:spacing w:after="0" w:line="240" w:lineRule="auto"/>
              <w:jc w:val="center"/>
              <w:rPr>
                <w:rFonts w:ascii="Times New Roman" w:hAnsi="Times New Roman"/>
                <w:color w:val="000000" w:themeColor="text1"/>
                <w:sz w:val="28"/>
                <w:szCs w:val="28"/>
              </w:rPr>
            </w:pPr>
            <w:r w:rsidRPr="00A54810">
              <w:rPr>
                <w:rFonts w:ascii="Times New Roman" w:hAnsi="Times New Roman"/>
                <w:b/>
                <w:noProof/>
                <w:color w:val="000000" w:themeColor="text1"/>
                <w:szCs w:val="26"/>
              </w:rPr>
              <mc:AlternateContent>
                <mc:Choice Requires="wps">
                  <w:drawing>
                    <wp:anchor distT="0" distB="0" distL="114300" distR="114300" simplePos="0" relativeHeight="251670528" behindDoc="0" locked="0" layoutInCell="1" allowOverlap="1" wp14:anchorId="33291833" wp14:editId="5FFB2673">
                      <wp:simplePos x="0" y="0"/>
                      <wp:positionH relativeFrom="column">
                        <wp:posOffset>775030</wp:posOffset>
                      </wp:positionH>
                      <wp:positionV relativeFrom="paragraph">
                        <wp:posOffset>447675</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03347" id="Straight Arrow Connector 4" o:spid="_x0000_s1026" type="#_x0000_t32" style="position:absolute;margin-left:61.05pt;margin-top:35.25pt;width:172.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"/>
                  </w:pict>
                </mc:Fallback>
              </mc:AlternateContent>
            </w:r>
            <w:r w:rsidRPr="00A54810">
              <w:rPr>
                <w:rFonts w:ascii="Times New Roman" w:hAnsi="Times New Roman"/>
                <w:b/>
                <w:bCs/>
                <w:color w:val="000000" w:themeColor="text1"/>
                <w:szCs w:val="26"/>
              </w:rPr>
              <w:t>CỘNG HÒA XÃ HỘI CHỦ NGHĨA VIỆT NAM</w:t>
            </w:r>
            <w:r w:rsidRPr="000B5FC0">
              <w:rPr>
                <w:rFonts w:ascii="Times New Roman" w:hAnsi="Times New Roman"/>
                <w:b/>
                <w:bCs/>
                <w:color w:val="000000" w:themeColor="text1"/>
                <w:sz w:val="28"/>
                <w:szCs w:val="28"/>
              </w:rPr>
              <w:br/>
              <w:t>Độc lập - Tự do - Hạnh phúc</w:t>
            </w:r>
            <w:r w:rsidRPr="000B5FC0">
              <w:rPr>
                <w:rFonts w:ascii="Times New Roman" w:hAnsi="Times New Roman"/>
                <w:b/>
                <w:bCs/>
                <w:color w:val="000000" w:themeColor="text1"/>
                <w:sz w:val="28"/>
                <w:szCs w:val="28"/>
              </w:rPr>
              <w:br/>
            </w:r>
          </w:p>
        </w:tc>
      </w:tr>
      <w:tr w:rsidR="000B5FC0" w:rsidRPr="00A54810" w14:paraId="75930A50" w14:textId="77777777" w:rsidTr="00CD4EA2">
        <w:tblPrEx>
          <w:tblBorders>
            <w:top w:val="none" w:sz="0" w:space="0" w:color="auto"/>
            <w:bottom w:val="none" w:sz="0" w:space="0" w:color="auto"/>
            <w:insideH w:val="none" w:sz="0" w:space="0" w:color="auto"/>
            <w:insideV w:val="none" w:sz="0" w:space="0" w:color="auto"/>
          </w:tblBorders>
        </w:tblPrEx>
        <w:tc>
          <w:tcPr>
            <w:tcW w:w="1792" w:type="pct"/>
            <w:tcBorders>
              <w:top w:val="nil"/>
              <w:left w:val="nil"/>
              <w:bottom w:val="nil"/>
              <w:right w:val="nil"/>
              <w:tl2br w:val="nil"/>
              <w:tr2bl w:val="nil"/>
            </w:tcBorders>
            <w:tcMar>
              <w:top w:w="0" w:type="dxa"/>
              <w:left w:w="108" w:type="dxa"/>
              <w:bottom w:w="0" w:type="dxa"/>
              <w:right w:w="108" w:type="dxa"/>
            </w:tcMar>
          </w:tcPr>
          <w:p w14:paraId="4A8AA411" w14:textId="300D0756" w:rsidR="000B5FC0" w:rsidRPr="00A54810" w:rsidRDefault="000B5FC0" w:rsidP="000B5FC0">
            <w:pPr>
              <w:spacing w:after="0" w:line="240" w:lineRule="auto"/>
              <w:jc w:val="center"/>
              <w:rPr>
                <w:rFonts w:ascii="Times New Roman" w:hAnsi="Times New Roman"/>
                <w:color w:val="000000" w:themeColor="text1"/>
                <w:szCs w:val="26"/>
              </w:rPr>
            </w:pPr>
            <w:r w:rsidRPr="00A54810">
              <w:rPr>
                <w:rFonts w:ascii="Times New Roman" w:hAnsi="Times New Roman"/>
                <w:color w:val="000000" w:themeColor="text1"/>
                <w:szCs w:val="26"/>
              </w:rPr>
              <w:t xml:space="preserve">Số: </w:t>
            </w:r>
            <w:r w:rsidR="004972D8" w:rsidRPr="00A54810">
              <w:rPr>
                <w:rFonts w:ascii="Times New Roman" w:hAnsi="Times New Roman"/>
                <w:color w:val="000000" w:themeColor="text1"/>
                <w:szCs w:val="26"/>
              </w:rPr>
              <w:t>…</w:t>
            </w:r>
            <w:r w:rsidRPr="00A54810">
              <w:rPr>
                <w:rFonts w:ascii="Times New Roman" w:hAnsi="Times New Roman"/>
                <w:color w:val="000000" w:themeColor="text1"/>
                <w:szCs w:val="26"/>
              </w:rPr>
              <w:t xml:space="preserve"> /202</w:t>
            </w:r>
            <w:r w:rsidR="00CD4EA2" w:rsidRPr="00A54810">
              <w:rPr>
                <w:rFonts w:ascii="Times New Roman" w:hAnsi="Times New Roman"/>
                <w:color w:val="000000" w:themeColor="text1"/>
                <w:szCs w:val="26"/>
              </w:rPr>
              <w:t>6</w:t>
            </w:r>
            <w:r w:rsidRPr="00A54810">
              <w:rPr>
                <w:rFonts w:ascii="Times New Roman" w:hAnsi="Times New Roman"/>
                <w:color w:val="000000" w:themeColor="text1"/>
                <w:szCs w:val="26"/>
              </w:rPr>
              <w:t>/NQ-HĐND</w:t>
            </w:r>
          </w:p>
        </w:tc>
        <w:tc>
          <w:tcPr>
            <w:tcW w:w="3208" w:type="pct"/>
            <w:tcBorders>
              <w:top w:val="nil"/>
              <w:left w:val="nil"/>
              <w:bottom w:val="nil"/>
              <w:right w:val="nil"/>
              <w:tl2br w:val="nil"/>
              <w:tr2bl w:val="nil"/>
            </w:tcBorders>
            <w:tcMar>
              <w:top w:w="0" w:type="dxa"/>
              <w:left w:w="108" w:type="dxa"/>
              <w:bottom w:w="0" w:type="dxa"/>
              <w:right w:w="108" w:type="dxa"/>
            </w:tcMar>
          </w:tcPr>
          <w:p w14:paraId="43C4F25F" w14:textId="68B80011" w:rsidR="000B5FC0" w:rsidRPr="00A54810" w:rsidRDefault="000B5FC0" w:rsidP="000B5FC0">
            <w:pPr>
              <w:spacing w:after="0" w:line="240" w:lineRule="auto"/>
              <w:jc w:val="center"/>
              <w:rPr>
                <w:rFonts w:ascii="Times New Roman" w:hAnsi="Times New Roman"/>
                <w:color w:val="000000" w:themeColor="text1"/>
                <w:szCs w:val="26"/>
              </w:rPr>
            </w:pPr>
            <w:r w:rsidRPr="00A54810">
              <w:rPr>
                <w:rFonts w:ascii="Times New Roman" w:hAnsi="Times New Roman"/>
                <w:i/>
                <w:iCs/>
                <w:color w:val="000000" w:themeColor="text1"/>
                <w:szCs w:val="26"/>
              </w:rPr>
              <w:t xml:space="preserve"> Cần Thơ, ngày </w:t>
            </w:r>
            <w:r w:rsidR="004972D8" w:rsidRPr="00A54810">
              <w:rPr>
                <w:rFonts w:ascii="Times New Roman" w:hAnsi="Times New Roman"/>
                <w:i/>
                <w:iCs/>
                <w:color w:val="000000" w:themeColor="text1"/>
                <w:szCs w:val="26"/>
              </w:rPr>
              <w:t>…</w:t>
            </w:r>
            <w:r w:rsidRPr="00A54810">
              <w:rPr>
                <w:rFonts w:ascii="Times New Roman" w:hAnsi="Times New Roman"/>
                <w:i/>
                <w:iCs/>
                <w:color w:val="000000" w:themeColor="text1"/>
                <w:szCs w:val="26"/>
              </w:rPr>
              <w:t xml:space="preserve"> tháng </w:t>
            </w:r>
            <w:r w:rsidR="004972D8" w:rsidRPr="00A54810">
              <w:rPr>
                <w:rFonts w:ascii="Times New Roman" w:hAnsi="Times New Roman"/>
                <w:i/>
                <w:iCs/>
                <w:color w:val="000000" w:themeColor="text1"/>
                <w:szCs w:val="26"/>
              </w:rPr>
              <w:t>…</w:t>
            </w:r>
            <w:r w:rsidRPr="00A54810">
              <w:rPr>
                <w:rFonts w:ascii="Times New Roman" w:hAnsi="Times New Roman"/>
                <w:i/>
                <w:iCs/>
                <w:color w:val="000000" w:themeColor="text1"/>
                <w:szCs w:val="26"/>
              </w:rPr>
              <w:t xml:space="preserve"> năm 202</w:t>
            </w:r>
            <w:r w:rsidR="00CD4EA2" w:rsidRPr="00A54810">
              <w:rPr>
                <w:rFonts w:ascii="Times New Roman" w:hAnsi="Times New Roman"/>
                <w:i/>
                <w:iCs/>
                <w:color w:val="000000" w:themeColor="text1"/>
                <w:szCs w:val="26"/>
              </w:rPr>
              <w:t>6</w:t>
            </w:r>
          </w:p>
        </w:tc>
      </w:tr>
    </w:tbl>
    <w:p w14:paraId="106DC2D5" w14:textId="3B1A1151" w:rsidR="002B4B0A" w:rsidRPr="00064FA3" w:rsidRDefault="00DC024E" w:rsidP="00316D5E">
      <w:pPr>
        <w:pStyle w:val="Heading3"/>
        <w:keepNext w:val="0"/>
        <w:widowControl w:val="0"/>
        <w:spacing w:after="0" w:line="240" w:lineRule="auto"/>
        <w:jc w:val="center"/>
        <w:rPr>
          <w:color w:val="000000" w:themeColor="text1"/>
          <w:sz w:val="28"/>
          <w:szCs w:val="28"/>
        </w:rPr>
      </w:pPr>
      <w:r w:rsidRPr="00A311BD">
        <w:rPr>
          <w:noProof/>
          <w:color w:val="000000" w:themeColor="text1"/>
          <w:sz w:val="32"/>
          <w:szCs w:val="32"/>
        </w:rPr>
        <mc:AlternateContent>
          <mc:Choice Requires="wps">
            <w:drawing>
              <wp:anchor distT="0" distB="0" distL="114300" distR="114300" simplePos="0" relativeHeight="251672576" behindDoc="0" locked="0" layoutInCell="1" allowOverlap="1" wp14:anchorId="7A1C406D" wp14:editId="658F8111">
                <wp:simplePos x="0" y="0"/>
                <wp:positionH relativeFrom="column">
                  <wp:posOffset>0</wp:posOffset>
                </wp:positionH>
                <wp:positionV relativeFrom="paragraph">
                  <wp:posOffset>36500</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0B539006" w14:textId="77777777" w:rsidR="00DC024E" w:rsidRPr="00CF5FA9" w:rsidRDefault="00DC024E" w:rsidP="00DC024E">
                            <w:pPr>
                              <w:jc w:val="center"/>
                              <w:rPr>
                                <w:b/>
                                <w:sz w:val="28"/>
                              </w:rPr>
                            </w:pPr>
                            <w:r w:rsidRPr="00CF5FA9">
                              <w:rPr>
                                <w:b/>
                                <w:sz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1C406D" id="_x0000_t202" coordsize="21600,21600" o:spt="202" path="m,l,21600r21600,l21600,xe">
                <v:stroke joinstyle="miter"/>
                <v:path gradientshapeok="t" o:connecttype="rect"/>
              </v:shapetype>
              <v:shape id="Text Box 2" o:spid="_x0000_s1026" type="#_x0000_t202" style="position:absolute;left:0;text-align:left;margin-left:0;margin-top:2.85pt;width:86.2pt;height:25.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">
                <v:textbox>
                  <w:txbxContent>
                    <w:p w14:paraId="0B539006" w14:textId="77777777" w:rsidR="00DC024E" w:rsidRPr="00CF5FA9" w:rsidRDefault="00DC024E" w:rsidP="00DC024E">
                      <w:pPr>
                        <w:jc w:val="center"/>
                        <w:rPr>
                          <w:b/>
                          <w:sz w:val="28"/>
                        </w:rPr>
                      </w:pPr>
                      <w:r w:rsidRPr="00CF5FA9">
                        <w:rPr>
                          <w:b/>
                          <w:sz w:val="28"/>
                        </w:rPr>
                        <w:t>DỰ THẢO</w:t>
                      </w:r>
                    </w:p>
                  </w:txbxContent>
                </v:textbox>
              </v:shape>
            </w:pict>
          </mc:Fallback>
        </mc:AlternateContent>
      </w:r>
    </w:p>
    <w:p w14:paraId="5E9A5C9C" w14:textId="1127B366" w:rsidR="0003542E" w:rsidRPr="00064FA3" w:rsidRDefault="00EA73B7" w:rsidP="00CD4EA2">
      <w:pPr>
        <w:pStyle w:val="Heading3"/>
        <w:keepNext w:val="0"/>
        <w:widowControl w:val="0"/>
        <w:spacing w:after="0" w:line="240" w:lineRule="auto"/>
        <w:jc w:val="center"/>
        <w:rPr>
          <w:color w:val="000000" w:themeColor="text1"/>
          <w:sz w:val="28"/>
          <w:szCs w:val="28"/>
        </w:rPr>
      </w:pPr>
      <w:r w:rsidRPr="00064FA3">
        <w:rPr>
          <w:color w:val="000000" w:themeColor="text1"/>
          <w:sz w:val="28"/>
          <w:szCs w:val="28"/>
        </w:rPr>
        <w:t>NGHỊ QUYẾT</w:t>
      </w:r>
    </w:p>
    <w:p w14:paraId="4532F2B2" w14:textId="4A96462D" w:rsidR="00B7155E" w:rsidRPr="00064FA3" w:rsidRDefault="00184EE0" w:rsidP="00CD4EA2">
      <w:pPr>
        <w:widowControl w:val="0"/>
        <w:spacing w:after="0" w:line="240" w:lineRule="auto"/>
        <w:jc w:val="center"/>
        <w:rPr>
          <w:rFonts w:ascii="Times New Roman" w:hAnsi="Times New Roman"/>
          <w:b/>
          <w:color w:val="000000" w:themeColor="text1"/>
          <w:sz w:val="28"/>
          <w:szCs w:val="28"/>
        </w:rPr>
      </w:pPr>
      <w:bookmarkStart w:id="0" w:name="_Hlk219725877"/>
      <w:r w:rsidRPr="00064FA3">
        <w:rPr>
          <w:rFonts w:ascii="Times New Roman" w:hAnsi="Times New Roman"/>
          <w:b/>
          <w:color w:val="000000" w:themeColor="text1"/>
          <w:sz w:val="28"/>
          <w:szCs w:val="28"/>
        </w:rPr>
        <w:t xml:space="preserve">Ban hành </w:t>
      </w:r>
      <w:r w:rsidR="00B7155E" w:rsidRPr="00064FA3">
        <w:rPr>
          <w:rFonts w:ascii="Times New Roman" w:hAnsi="Times New Roman"/>
          <w:b/>
          <w:color w:val="000000" w:themeColor="text1"/>
          <w:sz w:val="28"/>
          <w:szCs w:val="28"/>
        </w:rPr>
        <w:t>Quy định tiêu chí, điều kiện, trình tự, thủ tục, nội dung và</w:t>
      </w:r>
    </w:p>
    <w:p w14:paraId="56D8CD39" w14:textId="15E25534" w:rsidR="00B7155E" w:rsidRPr="00064FA3" w:rsidRDefault="00B7155E" w:rsidP="00CD4EA2">
      <w:pPr>
        <w:widowControl w:val="0"/>
        <w:spacing w:after="0" w:line="240" w:lineRule="auto"/>
        <w:jc w:val="center"/>
        <w:rPr>
          <w:rFonts w:ascii="Times New Roman" w:hAnsi="Times New Roman"/>
          <w:b/>
          <w:color w:val="000000" w:themeColor="text1"/>
          <w:sz w:val="28"/>
          <w:szCs w:val="28"/>
        </w:rPr>
      </w:pPr>
      <w:r w:rsidRPr="00064FA3">
        <w:rPr>
          <w:rFonts w:ascii="Times New Roman" w:hAnsi="Times New Roman"/>
          <w:b/>
          <w:color w:val="000000" w:themeColor="text1"/>
          <w:sz w:val="28"/>
          <w:szCs w:val="28"/>
        </w:rPr>
        <w:t>mức hỗ trợ từ ngân sách địa phương cho dự án thiết kế chip bán dẫn;</w:t>
      </w:r>
    </w:p>
    <w:p w14:paraId="6B9DEECB" w14:textId="77777777" w:rsidR="00CD4EA2" w:rsidRDefault="00B7155E" w:rsidP="00CD4EA2">
      <w:pPr>
        <w:widowControl w:val="0"/>
        <w:spacing w:after="0" w:line="240" w:lineRule="auto"/>
        <w:jc w:val="center"/>
        <w:rPr>
          <w:rFonts w:ascii="Times New Roman" w:hAnsi="Times New Roman"/>
          <w:b/>
          <w:color w:val="000000" w:themeColor="text1"/>
          <w:sz w:val="28"/>
          <w:szCs w:val="28"/>
        </w:rPr>
      </w:pPr>
      <w:r w:rsidRPr="00064FA3">
        <w:rPr>
          <w:rFonts w:ascii="Times New Roman" w:hAnsi="Times New Roman"/>
          <w:b/>
          <w:color w:val="000000" w:themeColor="text1"/>
          <w:sz w:val="28"/>
          <w:szCs w:val="28"/>
        </w:rPr>
        <w:t>dự án sản xuất sản phẩm phụ trợ trực tiếp trong công nghiệp bán dẫn</w:t>
      </w:r>
    </w:p>
    <w:p w14:paraId="62DFA383" w14:textId="24DEE420" w:rsidR="003D21EB" w:rsidRPr="00064FA3" w:rsidRDefault="00B7155E" w:rsidP="00CD4EA2">
      <w:pPr>
        <w:widowControl w:val="0"/>
        <w:spacing w:after="0" w:line="240" w:lineRule="auto"/>
        <w:jc w:val="center"/>
        <w:rPr>
          <w:rFonts w:ascii="Times New Roman" w:hAnsi="Times New Roman"/>
          <w:b/>
          <w:color w:val="000000" w:themeColor="text1"/>
          <w:sz w:val="28"/>
          <w:szCs w:val="28"/>
          <w:lang w:val="vi-VN"/>
        </w:rPr>
      </w:pPr>
      <w:r w:rsidRPr="00064FA3">
        <w:rPr>
          <w:rFonts w:ascii="Times New Roman" w:hAnsi="Times New Roman"/>
          <w:b/>
          <w:color w:val="000000" w:themeColor="text1"/>
          <w:sz w:val="28"/>
          <w:szCs w:val="28"/>
        </w:rPr>
        <w:t>và dự án sản xuất thiết bị điện tử</w:t>
      </w:r>
      <w:r w:rsidR="00EA734B" w:rsidRPr="00064FA3">
        <w:rPr>
          <w:rFonts w:ascii="Times New Roman" w:hAnsi="Times New Roman"/>
          <w:b/>
          <w:color w:val="000000" w:themeColor="text1"/>
          <w:sz w:val="28"/>
          <w:szCs w:val="28"/>
        </w:rPr>
        <w:t xml:space="preserve"> trên địa bàn thành phố Cần Thơ</w:t>
      </w:r>
      <w:bookmarkEnd w:id="0"/>
    </w:p>
    <w:p w14:paraId="7DD3D053" w14:textId="77777777" w:rsidR="00D403B9" w:rsidRPr="00064FA3" w:rsidRDefault="00D403B9" w:rsidP="00CD4EA2">
      <w:pPr>
        <w:pStyle w:val="Bodytext21"/>
        <w:shd w:val="clear" w:color="auto" w:fill="auto"/>
        <w:spacing w:before="0" w:line="240" w:lineRule="auto"/>
        <w:ind w:firstLine="567"/>
        <w:rPr>
          <w:rStyle w:val="Bodytext20"/>
          <w:i/>
          <w:color w:val="000000" w:themeColor="text1"/>
          <w:sz w:val="28"/>
          <w:szCs w:val="28"/>
          <w:lang w:eastAsia="vi-VN"/>
        </w:rPr>
      </w:pPr>
    </w:p>
    <w:p w14:paraId="41254280" w14:textId="18D1DC2D" w:rsidR="00A616BB" w:rsidRPr="001B4BEB" w:rsidRDefault="00A616BB" w:rsidP="005B5614">
      <w:pPr>
        <w:pStyle w:val="Bodytext21"/>
        <w:shd w:val="clear" w:color="auto" w:fill="auto"/>
        <w:spacing w:after="120" w:line="269" w:lineRule="auto"/>
        <w:ind w:firstLine="709"/>
        <w:rPr>
          <w:rStyle w:val="Bodytext20"/>
          <w:i/>
          <w:color w:val="000000" w:themeColor="text1"/>
          <w:sz w:val="28"/>
          <w:szCs w:val="28"/>
          <w:lang w:val="en-US" w:eastAsia="vi-VN"/>
        </w:rPr>
      </w:pPr>
      <w:r w:rsidRPr="001B4BEB">
        <w:rPr>
          <w:rStyle w:val="Bodytext20"/>
          <w:i/>
          <w:color w:val="000000" w:themeColor="text1"/>
          <w:sz w:val="28"/>
          <w:szCs w:val="28"/>
          <w:lang w:eastAsia="vi-VN"/>
        </w:rPr>
        <w:t>Căn cứ Luật Tổ chức chính quyền địa phương số 72/2025/QH15;</w:t>
      </w:r>
    </w:p>
    <w:p w14:paraId="59DEC62C" w14:textId="65C268C9" w:rsidR="00C94226" w:rsidRPr="001B4BEB" w:rsidRDefault="00C94226" w:rsidP="005B5614">
      <w:pPr>
        <w:pStyle w:val="Bodytext21"/>
        <w:shd w:val="clear" w:color="auto" w:fill="auto"/>
        <w:spacing w:after="120" w:line="269" w:lineRule="auto"/>
        <w:ind w:firstLine="709"/>
        <w:rPr>
          <w:rStyle w:val="Bodytext20"/>
          <w:i/>
          <w:color w:val="000000" w:themeColor="text1"/>
          <w:sz w:val="28"/>
          <w:szCs w:val="28"/>
          <w:lang w:val="en-US" w:eastAsia="vi-VN"/>
        </w:rPr>
      </w:pPr>
      <w:r w:rsidRPr="001B4BEB">
        <w:rPr>
          <w:rStyle w:val="Bodytext20"/>
          <w:i/>
          <w:color w:val="000000" w:themeColor="text1"/>
          <w:sz w:val="28"/>
          <w:szCs w:val="28"/>
          <w:lang w:val="en-US" w:eastAsia="vi-VN"/>
        </w:rPr>
        <w:t xml:space="preserve">Căn cứ Luật Ngân sách </w:t>
      </w:r>
      <w:r w:rsidR="00D045B6" w:rsidRPr="001B4BEB">
        <w:rPr>
          <w:rStyle w:val="Bodytext20"/>
          <w:i/>
          <w:color w:val="000000" w:themeColor="text1"/>
          <w:sz w:val="28"/>
          <w:szCs w:val="28"/>
          <w:lang w:val="en-US" w:eastAsia="vi-VN"/>
        </w:rPr>
        <w:t>n</w:t>
      </w:r>
      <w:r w:rsidRPr="001B4BEB">
        <w:rPr>
          <w:rStyle w:val="Bodytext20"/>
          <w:i/>
          <w:color w:val="000000" w:themeColor="text1"/>
          <w:sz w:val="28"/>
          <w:szCs w:val="28"/>
          <w:lang w:val="en-US" w:eastAsia="vi-VN"/>
        </w:rPr>
        <w:t>hà nước</w:t>
      </w:r>
      <w:r w:rsidR="0045455A" w:rsidRPr="001B4BEB">
        <w:rPr>
          <w:rStyle w:val="Bodytext20"/>
          <w:i/>
          <w:color w:val="000000" w:themeColor="text1"/>
          <w:sz w:val="28"/>
          <w:szCs w:val="28"/>
          <w:lang w:val="en-US" w:eastAsia="vi-VN"/>
        </w:rPr>
        <w:t xml:space="preserve"> số</w:t>
      </w:r>
      <w:r w:rsidRPr="001B4BEB">
        <w:rPr>
          <w:rStyle w:val="Bodytext20"/>
          <w:i/>
          <w:color w:val="000000" w:themeColor="text1"/>
          <w:sz w:val="28"/>
          <w:szCs w:val="28"/>
          <w:lang w:val="en-US" w:eastAsia="vi-VN"/>
        </w:rPr>
        <w:t xml:space="preserve"> </w:t>
      </w:r>
      <w:r w:rsidR="0045455A" w:rsidRPr="001B4BEB">
        <w:rPr>
          <w:rStyle w:val="Bodytext20"/>
          <w:i/>
          <w:color w:val="000000" w:themeColor="text1"/>
          <w:sz w:val="28"/>
          <w:szCs w:val="28"/>
          <w:lang w:val="en-US" w:eastAsia="vi-VN"/>
        </w:rPr>
        <w:t>89/2025/QH15;</w:t>
      </w:r>
    </w:p>
    <w:p w14:paraId="357E21EF" w14:textId="6E3AC700" w:rsidR="002E2EB0" w:rsidRPr="001B4BEB" w:rsidRDefault="002E2EB0" w:rsidP="005B5614">
      <w:pPr>
        <w:pStyle w:val="Bodytext21"/>
        <w:shd w:val="clear" w:color="auto" w:fill="auto"/>
        <w:spacing w:after="120" w:line="269" w:lineRule="auto"/>
        <w:ind w:firstLine="709"/>
        <w:rPr>
          <w:rStyle w:val="Bodytext20"/>
          <w:i/>
          <w:color w:val="000000" w:themeColor="text1"/>
          <w:sz w:val="28"/>
          <w:szCs w:val="28"/>
          <w:lang w:val="en-US" w:eastAsia="vi-VN"/>
        </w:rPr>
      </w:pPr>
      <w:r w:rsidRPr="001B4BEB">
        <w:rPr>
          <w:rStyle w:val="Bodytext20"/>
          <w:i/>
          <w:color w:val="000000" w:themeColor="text1"/>
          <w:sz w:val="28"/>
          <w:szCs w:val="28"/>
          <w:lang w:val="en-US" w:eastAsia="vi-VN"/>
        </w:rPr>
        <w:t xml:space="preserve">Căn cứ </w:t>
      </w:r>
      <w:r w:rsidR="0045455A" w:rsidRPr="001B4BEB">
        <w:rPr>
          <w:rStyle w:val="Bodytext20"/>
          <w:i/>
          <w:color w:val="000000" w:themeColor="text1"/>
          <w:sz w:val="28"/>
          <w:szCs w:val="28"/>
          <w:lang w:val="en-US" w:eastAsia="vi-VN"/>
        </w:rPr>
        <w:t xml:space="preserve">Luật Khoa học, công nghệ và </w:t>
      </w:r>
      <w:r w:rsidR="00D045B6" w:rsidRPr="001B4BEB">
        <w:rPr>
          <w:rStyle w:val="Bodytext20"/>
          <w:i/>
          <w:color w:val="000000" w:themeColor="text1"/>
          <w:sz w:val="28"/>
          <w:szCs w:val="28"/>
          <w:lang w:val="en-US" w:eastAsia="vi-VN"/>
        </w:rPr>
        <w:t>đ</w:t>
      </w:r>
      <w:r w:rsidR="0045455A" w:rsidRPr="001B4BEB">
        <w:rPr>
          <w:rStyle w:val="Bodytext20"/>
          <w:i/>
          <w:color w:val="000000" w:themeColor="text1"/>
          <w:sz w:val="28"/>
          <w:szCs w:val="28"/>
          <w:lang w:val="en-US" w:eastAsia="vi-VN"/>
        </w:rPr>
        <w:t>ổi mới sáng tạo số</w:t>
      </w:r>
      <w:r w:rsidRPr="001B4BEB">
        <w:rPr>
          <w:rStyle w:val="Bodytext20"/>
          <w:i/>
          <w:color w:val="000000" w:themeColor="text1"/>
          <w:sz w:val="28"/>
          <w:szCs w:val="28"/>
          <w:lang w:val="en-US" w:eastAsia="vi-VN"/>
        </w:rPr>
        <w:t xml:space="preserve"> </w:t>
      </w:r>
      <w:r w:rsidR="0045455A" w:rsidRPr="001B4BEB">
        <w:rPr>
          <w:rStyle w:val="Bodytext20"/>
          <w:i/>
          <w:color w:val="000000" w:themeColor="text1"/>
          <w:sz w:val="28"/>
          <w:szCs w:val="28"/>
          <w:lang w:val="en-US" w:eastAsia="vi-VN"/>
        </w:rPr>
        <w:t>93/2025/QH15;</w:t>
      </w:r>
    </w:p>
    <w:p w14:paraId="1EEA54D0" w14:textId="449FCF19" w:rsidR="000C4552" w:rsidRPr="001B4BEB" w:rsidRDefault="000C4552" w:rsidP="005B5614">
      <w:pPr>
        <w:pStyle w:val="Bodytext21"/>
        <w:shd w:val="clear" w:color="auto" w:fill="auto"/>
        <w:spacing w:after="120" w:line="269" w:lineRule="auto"/>
        <w:ind w:firstLine="709"/>
        <w:rPr>
          <w:rStyle w:val="Bodytext20"/>
          <w:i/>
          <w:color w:val="000000" w:themeColor="text1"/>
          <w:sz w:val="28"/>
          <w:szCs w:val="28"/>
          <w:lang w:val="en-US" w:eastAsia="vi-VN"/>
        </w:rPr>
      </w:pPr>
      <w:r w:rsidRPr="001B4BEB">
        <w:rPr>
          <w:rStyle w:val="Bodytext20"/>
          <w:i/>
          <w:color w:val="000000" w:themeColor="text1"/>
          <w:sz w:val="28"/>
          <w:szCs w:val="28"/>
          <w:lang w:val="en-US" w:eastAsia="vi-VN"/>
        </w:rPr>
        <w:t xml:space="preserve">Căn cứ Luật Công nghiệp công nghệ số </w:t>
      </w:r>
      <w:r w:rsidR="0045455A" w:rsidRPr="001B4BEB">
        <w:rPr>
          <w:rStyle w:val="Bodytext20"/>
          <w:i/>
          <w:color w:val="000000" w:themeColor="text1"/>
          <w:sz w:val="28"/>
          <w:szCs w:val="28"/>
          <w:lang w:val="en-US" w:eastAsia="vi-VN"/>
        </w:rPr>
        <w:t>số 71/2025/QH15;</w:t>
      </w:r>
    </w:p>
    <w:p w14:paraId="215AC72A" w14:textId="3ED647A5" w:rsidR="00B0466B" w:rsidRPr="001B4BEB" w:rsidRDefault="00D45BC9" w:rsidP="005B5614">
      <w:pPr>
        <w:pStyle w:val="BodyText"/>
        <w:widowControl w:val="0"/>
        <w:spacing w:before="120" w:line="269" w:lineRule="auto"/>
        <w:ind w:firstLine="709"/>
        <w:jc w:val="both"/>
        <w:rPr>
          <w:i/>
          <w:color w:val="000000" w:themeColor="text1"/>
          <w:szCs w:val="28"/>
        </w:rPr>
      </w:pPr>
      <w:r w:rsidRPr="00E712FD">
        <w:rPr>
          <w:rFonts w:ascii="Times New Roman Italic" w:hAnsi="Times New Roman Italic"/>
          <w:i/>
          <w:color w:val="000000" w:themeColor="text1"/>
          <w:spacing w:val="4"/>
          <w:szCs w:val="28"/>
        </w:rPr>
        <w:t>X</w:t>
      </w:r>
      <w:r w:rsidR="00EA73B7" w:rsidRPr="00E712FD">
        <w:rPr>
          <w:rFonts w:ascii="Times New Roman Italic" w:hAnsi="Times New Roman Italic"/>
          <w:i/>
          <w:color w:val="000000" w:themeColor="text1"/>
          <w:spacing w:val="4"/>
          <w:szCs w:val="28"/>
        </w:rPr>
        <w:t>ét Tờ trình số</w:t>
      </w:r>
      <w:r w:rsidR="006017E2" w:rsidRPr="00E712FD">
        <w:rPr>
          <w:rFonts w:ascii="Times New Roman Italic" w:hAnsi="Times New Roman Italic"/>
          <w:i/>
          <w:color w:val="000000" w:themeColor="text1"/>
          <w:spacing w:val="4"/>
          <w:szCs w:val="28"/>
        </w:rPr>
        <w:t xml:space="preserve"> </w:t>
      </w:r>
      <w:r w:rsidR="000C2BB1">
        <w:rPr>
          <w:rFonts w:ascii="Times New Roman Italic" w:hAnsi="Times New Roman Italic"/>
          <w:i/>
          <w:color w:val="000000" w:themeColor="text1"/>
          <w:spacing w:val="4"/>
          <w:szCs w:val="28"/>
        </w:rPr>
        <w:t xml:space="preserve">… </w:t>
      </w:r>
      <w:r w:rsidR="00EA73B7" w:rsidRPr="00E712FD">
        <w:rPr>
          <w:rFonts w:ascii="Times New Roman Italic" w:hAnsi="Times New Roman Italic"/>
          <w:i/>
          <w:color w:val="000000" w:themeColor="text1"/>
          <w:spacing w:val="4"/>
          <w:szCs w:val="28"/>
        </w:rPr>
        <w:t>/TTr-UBND ngày</w:t>
      </w:r>
      <w:r w:rsidR="006017E2" w:rsidRPr="00E712FD">
        <w:rPr>
          <w:rFonts w:ascii="Times New Roman Italic" w:hAnsi="Times New Roman Italic"/>
          <w:i/>
          <w:color w:val="000000" w:themeColor="text1"/>
          <w:spacing w:val="4"/>
          <w:szCs w:val="28"/>
        </w:rPr>
        <w:t xml:space="preserve"> </w:t>
      </w:r>
      <w:r w:rsidR="000C2BB1">
        <w:rPr>
          <w:rFonts w:ascii="Times New Roman Italic" w:hAnsi="Times New Roman Italic"/>
          <w:i/>
          <w:color w:val="000000" w:themeColor="text1"/>
          <w:spacing w:val="4"/>
          <w:szCs w:val="28"/>
        </w:rPr>
        <w:t xml:space="preserve">… </w:t>
      </w:r>
      <w:r w:rsidR="00EA73B7" w:rsidRPr="00E712FD">
        <w:rPr>
          <w:rFonts w:ascii="Times New Roman Italic" w:hAnsi="Times New Roman Italic"/>
          <w:i/>
          <w:color w:val="000000" w:themeColor="text1"/>
          <w:spacing w:val="4"/>
          <w:szCs w:val="28"/>
        </w:rPr>
        <w:t>tháng</w:t>
      </w:r>
      <w:r w:rsidR="006017E2" w:rsidRPr="00E712FD">
        <w:rPr>
          <w:rFonts w:ascii="Times New Roman Italic" w:hAnsi="Times New Roman Italic"/>
          <w:i/>
          <w:color w:val="000000" w:themeColor="text1"/>
          <w:spacing w:val="4"/>
          <w:szCs w:val="28"/>
        </w:rPr>
        <w:t xml:space="preserve"> </w:t>
      </w:r>
      <w:r w:rsidR="00E712FD" w:rsidRPr="00E712FD">
        <w:rPr>
          <w:rFonts w:ascii="Times New Roman Italic" w:hAnsi="Times New Roman Italic"/>
          <w:i/>
          <w:color w:val="000000" w:themeColor="text1"/>
          <w:spacing w:val="4"/>
          <w:szCs w:val="28"/>
        </w:rPr>
        <w:t>3</w:t>
      </w:r>
      <w:r w:rsidR="006017E2" w:rsidRPr="00E712FD">
        <w:rPr>
          <w:rFonts w:ascii="Times New Roman Italic" w:hAnsi="Times New Roman Italic"/>
          <w:i/>
          <w:color w:val="000000" w:themeColor="text1"/>
          <w:spacing w:val="4"/>
          <w:szCs w:val="28"/>
        </w:rPr>
        <w:t xml:space="preserve"> </w:t>
      </w:r>
      <w:r w:rsidR="006620EE" w:rsidRPr="00E712FD">
        <w:rPr>
          <w:rFonts w:ascii="Times New Roman Italic" w:hAnsi="Times New Roman Italic"/>
          <w:i/>
          <w:color w:val="000000" w:themeColor="text1"/>
          <w:spacing w:val="4"/>
          <w:szCs w:val="28"/>
        </w:rPr>
        <w:t xml:space="preserve">năm </w:t>
      </w:r>
      <w:r w:rsidR="00E712FD" w:rsidRPr="00E712FD">
        <w:rPr>
          <w:rFonts w:ascii="Times New Roman Italic" w:hAnsi="Times New Roman Italic"/>
          <w:i/>
          <w:color w:val="000000" w:themeColor="text1"/>
          <w:spacing w:val="4"/>
          <w:szCs w:val="28"/>
        </w:rPr>
        <w:t>2026</w:t>
      </w:r>
      <w:r w:rsidR="00EA73B7" w:rsidRPr="00E712FD">
        <w:rPr>
          <w:rFonts w:ascii="Times New Roman Italic" w:hAnsi="Times New Roman Italic"/>
          <w:i/>
          <w:color w:val="000000" w:themeColor="text1"/>
          <w:spacing w:val="4"/>
          <w:szCs w:val="28"/>
        </w:rPr>
        <w:t xml:space="preserve"> của Ủy ban nhân</w:t>
      </w:r>
      <w:r w:rsidR="00EA73B7" w:rsidRPr="001B4BEB">
        <w:rPr>
          <w:i/>
          <w:color w:val="000000" w:themeColor="text1"/>
          <w:szCs w:val="28"/>
        </w:rPr>
        <w:t xml:space="preserve"> dân thành phố</w:t>
      </w:r>
      <w:r w:rsidR="00504895" w:rsidRPr="001B4BEB">
        <w:rPr>
          <w:i/>
          <w:color w:val="000000" w:themeColor="text1"/>
          <w:szCs w:val="28"/>
        </w:rPr>
        <w:t xml:space="preserve"> Cần Thơ</w:t>
      </w:r>
      <w:r w:rsidR="00EA73B7" w:rsidRPr="001B4BEB">
        <w:rPr>
          <w:i/>
          <w:color w:val="000000" w:themeColor="text1"/>
          <w:szCs w:val="28"/>
        </w:rPr>
        <w:t xml:space="preserve"> </w:t>
      </w:r>
      <w:r w:rsidR="00EC3771" w:rsidRPr="001B4BEB">
        <w:rPr>
          <w:i/>
          <w:color w:val="000000" w:themeColor="text1"/>
          <w:szCs w:val="28"/>
          <w:lang w:val="vi-VN"/>
        </w:rPr>
        <w:t>dự thảo</w:t>
      </w:r>
      <w:r w:rsidR="00996DBE" w:rsidRPr="001B4BEB">
        <w:rPr>
          <w:i/>
          <w:color w:val="000000" w:themeColor="text1"/>
          <w:szCs w:val="28"/>
        </w:rPr>
        <w:t xml:space="preserve"> Nghị quy</w:t>
      </w:r>
      <w:r w:rsidR="00AE76BA" w:rsidRPr="001B4BEB">
        <w:rPr>
          <w:i/>
          <w:color w:val="000000" w:themeColor="text1"/>
          <w:szCs w:val="28"/>
        </w:rPr>
        <w:t>ết</w:t>
      </w:r>
      <w:r w:rsidR="00793398" w:rsidRPr="001B4BEB">
        <w:rPr>
          <w:i/>
          <w:color w:val="000000" w:themeColor="text1"/>
          <w:szCs w:val="28"/>
        </w:rPr>
        <w:t xml:space="preserve"> </w:t>
      </w:r>
      <w:r w:rsidR="00A616BB" w:rsidRPr="001B4BEB">
        <w:rPr>
          <w:i/>
          <w:color w:val="000000" w:themeColor="text1"/>
          <w:szCs w:val="28"/>
        </w:rPr>
        <w:t>b</w:t>
      </w:r>
      <w:r w:rsidR="0045273B" w:rsidRPr="001B4BEB">
        <w:rPr>
          <w:i/>
          <w:color w:val="000000" w:themeColor="text1"/>
          <w:szCs w:val="28"/>
        </w:rPr>
        <w:t xml:space="preserve">an hành </w:t>
      </w:r>
      <w:r w:rsidR="00A616BB" w:rsidRPr="001B4BEB">
        <w:rPr>
          <w:i/>
          <w:color w:val="000000" w:themeColor="text1"/>
          <w:szCs w:val="28"/>
        </w:rPr>
        <w:t>Q</w:t>
      </w:r>
      <w:r w:rsidR="00C94226" w:rsidRPr="001B4BEB">
        <w:rPr>
          <w:i/>
          <w:color w:val="000000" w:themeColor="text1"/>
          <w:szCs w:val="28"/>
        </w:rPr>
        <w:t xml:space="preserve">uy định tiêu chí, điều kiện, trình tự, thủ tục, nội dung và mức hỗ trợ từ ngân sách địa phương cho </w:t>
      </w:r>
      <w:r w:rsidR="00C94226" w:rsidRPr="00E712FD">
        <w:rPr>
          <w:rFonts w:ascii="Times New Roman Italic" w:hAnsi="Times New Roman Italic"/>
          <w:i/>
          <w:color w:val="000000" w:themeColor="text1"/>
          <w:spacing w:val="4"/>
          <w:szCs w:val="28"/>
        </w:rPr>
        <w:t>dự án thiết kế chip bán dẫn; dự án sản xuất sản phẩm phụ trợ trực tiếp trong công</w:t>
      </w:r>
      <w:r w:rsidR="00C94226" w:rsidRPr="001B4BEB">
        <w:rPr>
          <w:i/>
          <w:color w:val="000000" w:themeColor="text1"/>
          <w:szCs w:val="28"/>
        </w:rPr>
        <w:t xml:space="preserve"> nghiệp bán dẫn và dự án sản xuất thiết bị điện tử</w:t>
      </w:r>
      <w:r w:rsidR="00EA734B" w:rsidRPr="001B4BEB">
        <w:rPr>
          <w:i/>
          <w:color w:val="000000" w:themeColor="text1"/>
          <w:szCs w:val="28"/>
        </w:rPr>
        <w:t xml:space="preserve"> trên địa bàn thành phố Cần Thơ</w:t>
      </w:r>
      <w:r w:rsidR="00EA73B7" w:rsidRPr="001B4BEB">
        <w:rPr>
          <w:i/>
          <w:color w:val="000000" w:themeColor="text1"/>
          <w:szCs w:val="28"/>
        </w:rPr>
        <w:t xml:space="preserve">; Báo cáo thẩm tra của Ban </w:t>
      </w:r>
      <w:r w:rsidR="00996DBE" w:rsidRPr="001B4BEB">
        <w:rPr>
          <w:i/>
          <w:color w:val="000000" w:themeColor="text1"/>
          <w:szCs w:val="28"/>
        </w:rPr>
        <w:t>K</w:t>
      </w:r>
      <w:r w:rsidR="00EA73B7" w:rsidRPr="001B4BEB">
        <w:rPr>
          <w:i/>
          <w:color w:val="000000" w:themeColor="text1"/>
          <w:szCs w:val="28"/>
        </w:rPr>
        <w:t xml:space="preserve">inh tế </w:t>
      </w:r>
      <w:r w:rsidR="00293747" w:rsidRPr="001B4BEB">
        <w:rPr>
          <w:i/>
          <w:color w:val="000000" w:themeColor="text1"/>
          <w:szCs w:val="28"/>
        </w:rPr>
        <w:t xml:space="preserve">- </w:t>
      </w:r>
      <w:r w:rsidR="00996DBE" w:rsidRPr="001B4BEB">
        <w:rPr>
          <w:i/>
          <w:color w:val="000000" w:themeColor="text1"/>
          <w:szCs w:val="28"/>
        </w:rPr>
        <w:t>N</w:t>
      </w:r>
      <w:r w:rsidR="00EA73B7" w:rsidRPr="001B4BEB">
        <w:rPr>
          <w:i/>
          <w:color w:val="000000" w:themeColor="text1"/>
          <w:szCs w:val="28"/>
        </w:rPr>
        <w:t>gân sách</w:t>
      </w:r>
      <w:r w:rsidR="00147B85" w:rsidRPr="001B4BEB">
        <w:rPr>
          <w:i/>
          <w:color w:val="000000" w:themeColor="text1"/>
          <w:szCs w:val="28"/>
          <w:lang w:val="vi-VN"/>
        </w:rPr>
        <w:t xml:space="preserve"> Hội đồng nhân dân thành phố</w:t>
      </w:r>
      <w:r w:rsidR="009F56FE" w:rsidRPr="001B4BEB">
        <w:rPr>
          <w:i/>
          <w:color w:val="000000" w:themeColor="text1"/>
          <w:szCs w:val="28"/>
        </w:rPr>
        <w:t>;</w:t>
      </w:r>
      <w:r w:rsidR="00EA73B7" w:rsidRPr="001B4BEB">
        <w:rPr>
          <w:i/>
          <w:color w:val="000000" w:themeColor="text1"/>
          <w:szCs w:val="28"/>
        </w:rPr>
        <w:t xml:space="preserve"> ý kiến thảo luận của đại b</w:t>
      </w:r>
      <w:r w:rsidR="00184E9B" w:rsidRPr="001B4BEB">
        <w:rPr>
          <w:i/>
          <w:color w:val="000000" w:themeColor="text1"/>
          <w:szCs w:val="28"/>
        </w:rPr>
        <w:t>iểu Hội đồng nhân dân</w:t>
      </w:r>
      <w:r w:rsidR="00147B85" w:rsidRPr="001B4BEB">
        <w:rPr>
          <w:i/>
          <w:color w:val="000000" w:themeColor="text1"/>
          <w:szCs w:val="28"/>
          <w:lang w:val="vi-VN"/>
        </w:rPr>
        <w:t xml:space="preserve"> </w:t>
      </w:r>
      <w:r w:rsidR="00403732" w:rsidRPr="001B4BEB">
        <w:rPr>
          <w:i/>
          <w:color w:val="000000" w:themeColor="text1"/>
          <w:szCs w:val="28"/>
        </w:rPr>
        <w:t>tại kỳ họp;</w:t>
      </w:r>
    </w:p>
    <w:p w14:paraId="3297611D" w14:textId="6B184E66" w:rsidR="0030012F" w:rsidRPr="001B4BEB" w:rsidRDefault="00403732" w:rsidP="005B5614">
      <w:pPr>
        <w:pStyle w:val="BodyText"/>
        <w:widowControl w:val="0"/>
        <w:spacing w:before="120" w:line="269" w:lineRule="auto"/>
        <w:ind w:firstLine="709"/>
        <w:jc w:val="both"/>
        <w:rPr>
          <w:i/>
          <w:color w:val="000000" w:themeColor="text1"/>
          <w:szCs w:val="28"/>
        </w:rPr>
      </w:pPr>
      <w:r w:rsidRPr="00E712FD">
        <w:rPr>
          <w:rFonts w:ascii="Times New Roman Italic" w:hAnsi="Times New Roman Italic"/>
          <w:i/>
          <w:color w:val="000000" w:themeColor="text1"/>
          <w:spacing w:val="4"/>
          <w:szCs w:val="28"/>
        </w:rPr>
        <w:t xml:space="preserve">Hội đồng nhân </w:t>
      </w:r>
      <w:r w:rsidR="00793398" w:rsidRPr="00E712FD">
        <w:rPr>
          <w:rFonts w:ascii="Times New Roman Italic" w:hAnsi="Times New Roman Italic"/>
          <w:i/>
          <w:color w:val="000000" w:themeColor="text1"/>
          <w:spacing w:val="4"/>
          <w:szCs w:val="28"/>
        </w:rPr>
        <w:t>dân ban hành Nghị quyết</w:t>
      </w:r>
      <w:r w:rsidR="008F3001" w:rsidRPr="00E712FD">
        <w:rPr>
          <w:rFonts w:ascii="Times New Roman Italic" w:hAnsi="Times New Roman Italic"/>
          <w:i/>
          <w:color w:val="000000" w:themeColor="text1"/>
          <w:spacing w:val="4"/>
          <w:szCs w:val="28"/>
        </w:rPr>
        <w:t xml:space="preserve"> </w:t>
      </w:r>
      <w:r w:rsidR="00A616BB" w:rsidRPr="00E712FD">
        <w:rPr>
          <w:rFonts w:ascii="Times New Roman Italic" w:hAnsi="Times New Roman Italic"/>
          <w:i/>
          <w:color w:val="000000" w:themeColor="text1"/>
          <w:spacing w:val="4"/>
          <w:szCs w:val="28"/>
        </w:rPr>
        <w:t>ban hành Q</w:t>
      </w:r>
      <w:r w:rsidR="00C94226" w:rsidRPr="00E712FD">
        <w:rPr>
          <w:rFonts w:ascii="Times New Roman Italic" w:hAnsi="Times New Roman Italic"/>
          <w:i/>
          <w:color w:val="000000" w:themeColor="text1"/>
          <w:spacing w:val="4"/>
          <w:szCs w:val="28"/>
        </w:rPr>
        <w:t>uy định tiêu chí, điều</w:t>
      </w:r>
      <w:r w:rsidR="00C94226" w:rsidRPr="001B4BEB">
        <w:rPr>
          <w:i/>
          <w:color w:val="000000" w:themeColor="text1"/>
          <w:szCs w:val="28"/>
        </w:rPr>
        <w:t xml:space="preserve"> kiện, trình tự, thủ tục, nội dung và mức hỗ trợ từ ngân sách địa phương cho </w:t>
      </w:r>
      <w:r w:rsidR="00C94226" w:rsidRPr="00E712FD">
        <w:rPr>
          <w:rFonts w:ascii="Times New Roman Italic" w:hAnsi="Times New Roman Italic"/>
          <w:i/>
          <w:color w:val="000000" w:themeColor="text1"/>
          <w:spacing w:val="4"/>
          <w:szCs w:val="28"/>
        </w:rPr>
        <w:t>dự án thiết kế chip bán dẫn; dự án sản xuất sản phẩm phụ trợ trực tiếp trong công</w:t>
      </w:r>
      <w:r w:rsidR="00C94226" w:rsidRPr="001B4BEB">
        <w:rPr>
          <w:i/>
          <w:color w:val="000000" w:themeColor="text1"/>
          <w:szCs w:val="28"/>
        </w:rPr>
        <w:t xml:space="preserve"> nghiệp bán dẫn và dự án sản xuất thiết bị điện tử</w:t>
      </w:r>
      <w:r w:rsidR="00EA734B" w:rsidRPr="001B4BEB">
        <w:rPr>
          <w:color w:val="000000" w:themeColor="text1"/>
        </w:rPr>
        <w:t xml:space="preserve"> </w:t>
      </w:r>
      <w:r w:rsidR="00EA734B" w:rsidRPr="001B4BEB">
        <w:rPr>
          <w:i/>
          <w:color w:val="000000" w:themeColor="text1"/>
          <w:szCs w:val="28"/>
        </w:rPr>
        <w:t>trên địa bàn thành phố Cần Thơ</w:t>
      </w:r>
      <w:r w:rsidR="000C4552" w:rsidRPr="001B4BEB">
        <w:rPr>
          <w:i/>
          <w:color w:val="000000" w:themeColor="text1"/>
          <w:szCs w:val="28"/>
        </w:rPr>
        <w:t>.</w:t>
      </w:r>
    </w:p>
    <w:p w14:paraId="4BAA9886" w14:textId="656E58DB" w:rsidR="00793398" w:rsidRPr="001B4BEB" w:rsidRDefault="00793398" w:rsidP="005B5614">
      <w:pPr>
        <w:widowControl w:val="0"/>
        <w:tabs>
          <w:tab w:val="left" w:pos="360"/>
          <w:tab w:val="left" w:pos="720"/>
          <w:tab w:val="left" w:pos="1080"/>
          <w:tab w:val="left" w:pos="1440"/>
          <w:tab w:val="left" w:pos="1800"/>
          <w:tab w:val="right" w:pos="8640"/>
        </w:tabs>
        <w:spacing w:before="240" w:line="269" w:lineRule="auto"/>
        <w:ind w:firstLine="709"/>
        <w:rPr>
          <w:rFonts w:ascii="Times New Roman" w:hAnsi="Times New Roman"/>
          <w:b/>
          <w:color w:val="000000" w:themeColor="text1"/>
          <w:sz w:val="28"/>
          <w:szCs w:val="28"/>
        </w:rPr>
      </w:pPr>
      <w:r w:rsidRPr="001B4BEB">
        <w:rPr>
          <w:rFonts w:ascii="Times New Roman" w:hAnsi="Times New Roman"/>
          <w:b/>
          <w:color w:val="000000" w:themeColor="text1"/>
          <w:sz w:val="28"/>
          <w:szCs w:val="28"/>
        </w:rPr>
        <w:t xml:space="preserve">Điều 1. </w:t>
      </w:r>
      <w:r w:rsidR="000C4552" w:rsidRPr="001B4BEB">
        <w:rPr>
          <w:rFonts w:ascii="Times New Roman" w:hAnsi="Times New Roman"/>
          <w:bCs/>
          <w:color w:val="000000" w:themeColor="text1"/>
          <w:sz w:val="28"/>
          <w:szCs w:val="28"/>
        </w:rPr>
        <w:t>Ban hành kèm theo Nghị quyết này</w:t>
      </w:r>
      <w:r w:rsidR="00047543" w:rsidRPr="001B4BEB">
        <w:rPr>
          <w:rFonts w:ascii="Times New Roman" w:hAnsi="Times New Roman"/>
          <w:bCs/>
          <w:color w:val="000000" w:themeColor="text1"/>
          <w:sz w:val="28"/>
          <w:szCs w:val="28"/>
        </w:rPr>
        <w:t xml:space="preserve"> </w:t>
      </w:r>
      <w:r w:rsidR="00C94226" w:rsidRPr="001B4BEB">
        <w:rPr>
          <w:rFonts w:ascii="Times New Roman" w:hAnsi="Times New Roman"/>
          <w:bCs/>
          <w:color w:val="000000" w:themeColor="text1"/>
          <w:sz w:val="28"/>
          <w:szCs w:val="28"/>
        </w:rPr>
        <w:t xml:space="preserve">Quy định tiêu chí, điều kiện, </w:t>
      </w:r>
      <w:r w:rsidR="00C94226" w:rsidRPr="005B5614">
        <w:rPr>
          <w:rFonts w:ascii="Times New Roman" w:hAnsi="Times New Roman"/>
          <w:bCs/>
          <w:color w:val="000000" w:themeColor="text1"/>
          <w:spacing w:val="4"/>
          <w:sz w:val="28"/>
          <w:szCs w:val="28"/>
        </w:rPr>
        <w:t>trình tự, thủ tục, nội dung và mức hỗ trợ từ ngân sách địa phương cho dự án thiết</w:t>
      </w:r>
      <w:r w:rsidR="00C94226" w:rsidRPr="001B4BEB">
        <w:rPr>
          <w:rFonts w:ascii="Times New Roman" w:hAnsi="Times New Roman"/>
          <w:bCs/>
          <w:color w:val="000000" w:themeColor="text1"/>
          <w:sz w:val="28"/>
          <w:szCs w:val="28"/>
        </w:rPr>
        <w:t xml:space="preserve"> kế chip bán dẫn; dự án sản xuất sản phẩm phụ trợ trực tiếp trong công nghiệp bán dẫn và dự án sản xuất thiết bị điện tử</w:t>
      </w:r>
      <w:r w:rsidR="00EA734B" w:rsidRPr="001B4BEB">
        <w:rPr>
          <w:rFonts w:ascii="Times New Roman" w:hAnsi="Times New Roman"/>
          <w:bCs/>
          <w:color w:val="000000" w:themeColor="text1"/>
          <w:sz w:val="28"/>
          <w:szCs w:val="28"/>
        </w:rPr>
        <w:t xml:space="preserve"> trên địa bàn thành phố Cần Thơ</w:t>
      </w:r>
      <w:r w:rsidR="00A95756" w:rsidRPr="001B4BEB">
        <w:rPr>
          <w:rFonts w:ascii="Times New Roman" w:hAnsi="Times New Roman"/>
          <w:bCs/>
          <w:color w:val="000000" w:themeColor="text1"/>
          <w:sz w:val="28"/>
          <w:szCs w:val="28"/>
        </w:rPr>
        <w:t>.</w:t>
      </w:r>
    </w:p>
    <w:p w14:paraId="1FB24B9D" w14:textId="550517D0" w:rsidR="00B70AFF" w:rsidRPr="001B4BEB" w:rsidRDefault="00385184" w:rsidP="005B5614">
      <w:pPr>
        <w:pStyle w:val="Bodytext30"/>
        <w:shd w:val="clear" w:color="auto" w:fill="auto"/>
        <w:spacing w:before="120" w:after="120" w:line="269" w:lineRule="auto"/>
        <w:ind w:firstLine="709"/>
        <w:jc w:val="both"/>
        <w:rPr>
          <w:rStyle w:val="Bodytext2Bold"/>
          <w:b/>
          <w:color w:val="000000" w:themeColor="text1"/>
          <w:sz w:val="28"/>
          <w:szCs w:val="28"/>
          <w:lang w:val="en-US" w:eastAsia="vi-VN"/>
        </w:rPr>
      </w:pPr>
      <w:r w:rsidRPr="001B4BEB">
        <w:rPr>
          <w:rStyle w:val="Bodytext2Bold"/>
          <w:b/>
          <w:color w:val="000000" w:themeColor="text1"/>
          <w:sz w:val="28"/>
          <w:szCs w:val="28"/>
          <w:lang w:eastAsia="vi-VN"/>
        </w:rPr>
        <w:t xml:space="preserve">Điều </w:t>
      </w:r>
      <w:r w:rsidR="000D2C13" w:rsidRPr="001B4BEB">
        <w:rPr>
          <w:rStyle w:val="Bodytext2Bold"/>
          <w:b/>
          <w:color w:val="000000" w:themeColor="text1"/>
          <w:sz w:val="28"/>
          <w:szCs w:val="28"/>
          <w:lang w:val="en-US" w:eastAsia="vi-VN"/>
        </w:rPr>
        <w:t>2</w:t>
      </w:r>
      <w:r w:rsidRPr="001B4BEB">
        <w:rPr>
          <w:rStyle w:val="Bodytext2Bold"/>
          <w:b/>
          <w:color w:val="000000" w:themeColor="text1"/>
          <w:sz w:val="28"/>
          <w:szCs w:val="28"/>
          <w:lang w:eastAsia="vi-VN"/>
        </w:rPr>
        <w:t>.</w:t>
      </w:r>
      <w:r w:rsidRPr="001B4BEB">
        <w:rPr>
          <w:rStyle w:val="Bodytext2Bold"/>
          <w:b/>
          <w:color w:val="000000" w:themeColor="text1"/>
          <w:sz w:val="28"/>
          <w:szCs w:val="28"/>
          <w:lang w:val="en-US" w:eastAsia="vi-VN"/>
        </w:rPr>
        <w:t xml:space="preserve"> </w:t>
      </w:r>
      <w:r w:rsidR="0062660C" w:rsidRPr="001B4BEB">
        <w:rPr>
          <w:color w:val="000000" w:themeColor="text1"/>
          <w:sz w:val="28"/>
          <w:szCs w:val="28"/>
          <w:lang w:val="vi-VN" w:eastAsia="vi-VN" w:bidi="vi-VN"/>
        </w:rPr>
        <w:t>Tổ chức thực hiện</w:t>
      </w:r>
    </w:p>
    <w:p w14:paraId="22019146" w14:textId="77777777" w:rsidR="005B5614" w:rsidRPr="005B5614" w:rsidRDefault="005B5614" w:rsidP="005B5614">
      <w:pPr>
        <w:spacing w:before="120" w:line="269" w:lineRule="auto"/>
        <w:ind w:firstLine="709"/>
        <w:rPr>
          <w:rFonts w:ascii="Times New Roman" w:hAnsi="Times New Roman"/>
          <w:color w:val="000000" w:themeColor="text1"/>
          <w:sz w:val="28"/>
          <w:szCs w:val="28"/>
        </w:rPr>
      </w:pPr>
      <w:r w:rsidRPr="005B5614">
        <w:rPr>
          <w:rFonts w:ascii="Times New Roman" w:hAnsi="Times New Roman"/>
          <w:bCs/>
          <w:color w:val="000000" w:themeColor="text1"/>
          <w:sz w:val="28"/>
          <w:szCs w:val="28"/>
        </w:rPr>
        <w:t>1.</w:t>
      </w:r>
      <w:r w:rsidRPr="005B5614">
        <w:rPr>
          <w:rFonts w:ascii="Times New Roman" w:hAnsi="Times New Roman"/>
          <w:color w:val="000000" w:themeColor="text1"/>
          <w:sz w:val="28"/>
          <w:szCs w:val="28"/>
        </w:rPr>
        <w:t xml:space="preserve"> Hội đồng nhân dân giao Ủy ban nhân dân thành phố tổ chức thực hiện Nghị quyết này theo chức năng, nhiệm vụ, quyền hạn được pháp luật quy định.</w:t>
      </w:r>
    </w:p>
    <w:p w14:paraId="79A5EBCB" w14:textId="6DC46272" w:rsidR="005B5614" w:rsidRPr="005B5614" w:rsidRDefault="005B5614" w:rsidP="005B5614">
      <w:pPr>
        <w:spacing w:before="120" w:line="269" w:lineRule="auto"/>
        <w:ind w:firstLine="709"/>
        <w:rPr>
          <w:rFonts w:ascii="Times New Roman" w:hAnsi="Times New Roman"/>
          <w:color w:val="000000" w:themeColor="text1"/>
          <w:sz w:val="28"/>
          <w:szCs w:val="28"/>
        </w:rPr>
      </w:pPr>
      <w:r w:rsidRPr="005B5614">
        <w:rPr>
          <w:rFonts w:ascii="Times New Roman" w:hAnsi="Times New Roman"/>
          <w:bCs/>
          <w:color w:val="000000" w:themeColor="text1"/>
          <w:sz w:val="28"/>
          <w:szCs w:val="28"/>
        </w:rPr>
        <w:t>2.</w:t>
      </w:r>
      <w:r w:rsidRPr="005B5614">
        <w:rPr>
          <w:rFonts w:ascii="Times New Roman" w:hAnsi="Times New Roman"/>
          <w:color w:val="000000" w:themeColor="text1"/>
          <w:sz w:val="28"/>
          <w:szCs w:val="28"/>
        </w:rPr>
        <w:t xml:space="preserve"> Hội đồng nhân dân giao Thường trực Hội đồng nhân dân, các Ban của </w:t>
      </w:r>
      <w:r w:rsidRPr="005B5614">
        <w:rPr>
          <w:rFonts w:ascii="Times New Roman" w:hAnsi="Times New Roman"/>
          <w:color w:val="000000" w:themeColor="text1"/>
          <w:spacing w:val="-2"/>
          <w:sz w:val="28"/>
          <w:szCs w:val="28"/>
        </w:rPr>
        <w:t>Hội đồng nhân dân, Tổ đại biểu Hội đồng nhân dân và đại biểu Hội đồng nhân</w:t>
      </w:r>
      <w:r w:rsidRPr="005B5614">
        <w:rPr>
          <w:rFonts w:ascii="Times New Roman" w:hAnsi="Times New Roman"/>
          <w:color w:val="000000" w:themeColor="text1"/>
          <w:sz w:val="28"/>
          <w:szCs w:val="28"/>
        </w:rPr>
        <w:t xml:space="preserve"> dân thành phố giám sát việc thực hiện Nghị quyết này.</w:t>
      </w:r>
    </w:p>
    <w:p w14:paraId="2BC47C00" w14:textId="3019D259" w:rsidR="00B70AFF" w:rsidRPr="001B4BEB" w:rsidRDefault="00C55988" w:rsidP="00A0484D">
      <w:pPr>
        <w:widowControl w:val="0"/>
        <w:tabs>
          <w:tab w:val="left" w:pos="360"/>
          <w:tab w:val="left" w:pos="720"/>
          <w:tab w:val="left" w:pos="1080"/>
          <w:tab w:val="left" w:pos="1440"/>
          <w:tab w:val="left" w:pos="1800"/>
          <w:tab w:val="right" w:pos="8640"/>
        </w:tabs>
        <w:spacing w:before="120" w:line="276" w:lineRule="auto"/>
        <w:ind w:firstLine="709"/>
        <w:rPr>
          <w:rFonts w:ascii="Times New Roman" w:hAnsi="Times New Roman"/>
          <w:b/>
          <w:color w:val="000000" w:themeColor="text1"/>
          <w:sz w:val="28"/>
          <w:szCs w:val="28"/>
        </w:rPr>
      </w:pPr>
      <w:r w:rsidRPr="001B4BEB">
        <w:rPr>
          <w:rFonts w:ascii="Times New Roman" w:hAnsi="Times New Roman"/>
          <w:b/>
          <w:color w:val="000000" w:themeColor="text1"/>
          <w:sz w:val="28"/>
          <w:szCs w:val="28"/>
        </w:rPr>
        <w:lastRenderedPageBreak/>
        <w:t xml:space="preserve">Điều </w:t>
      </w:r>
      <w:r w:rsidR="000D2C13" w:rsidRPr="001B4BEB">
        <w:rPr>
          <w:rFonts w:ascii="Times New Roman" w:hAnsi="Times New Roman"/>
          <w:b/>
          <w:color w:val="000000" w:themeColor="text1"/>
          <w:sz w:val="28"/>
          <w:szCs w:val="28"/>
        </w:rPr>
        <w:t>3</w:t>
      </w:r>
      <w:r w:rsidR="00B70AFF" w:rsidRPr="001B4BEB">
        <w:rPr>
          <w:rFonts w:ascii="Times New Roman" w:hAnsi="Times New Roman"/>
          <w:b/>
          <w:color w:val="000000" w:themeColor="text1"/>
          <w:sz w:val="28"/>
          <w:szCs w:val="28"/>
        </w:rPr>
        <w:t>. Hiệu lực thi hành</w:t>
      </w:r>
    </w:p>
    <w:p w14:paraId="7685923B" w14:textId="7D38EE9A" w:rsidR="0074772B" w:rsidRPr="001B4BEB" w:rsidRDefault="0074772B" w:rsidP="00A0484D">
      <w:pPr>
        <w:widowControl w:val="0"/>
        <w:tabs>
          <w:tab w:val="left" w:pos="360"/>
          <w:tab w:val="left" w:pos="720"/>
          <w:tab w:val="left" w:pos="1080"/>
          <w:tab w:val="left" w:pos="1440"/>
          <w:tab w:val="left" w:pos="1800"/>
          <w:tab w:val="right" w:pos="8640"/>
        </w:tabs>
        <w:spacing w:before="120" w:line="276" w:lineRule="auto"/>
        <w:ind w:firstLine="709"/>
        <w:rPr>
          <w:rFonts w:ascii="Times New Roman" w:hAnsi="Times New Roman"/>
          <w:color w:val="000000" w:themeColor="text1"/>
          <w:sz w:val="28"/>
          <w:szCs w:val="28"/>
        </w:rPr>
      </w:pPr>
      <w:r w:rsidRPr="001B4BEB">
        <w:rPr>
          <w:rFonts w:ascii="Times New Roman" w:hAnsi="Times New Roman"/>
          <w:color w:val="000000" w:themeColor="text1"/>
          <w:sz w:val="28"/>
          <w:szCs w:val="28"/>
        </w:rPr>
        <w:t xml:space="preserve">1. Nghị quyết này có hiệu lực thi hành kể từ ngày </w:t>
      </w:r>
      <w:r w:rsidR="000C2BB1">
        <w:rPr>
          <w:rFonts w:ascii="Times New Roman" w:hAnsi="Times New Roman"/>
          <w:color w:val="000000" w:themeColor="text1"/>
          <w:sz w:val="28"/>
          <w:szCs w:val="28"/>
        </w:rPr>
        <w:t>…</w:t>
      </w:r>
      <w:r w:rsidR="00D04B0C" w:rsidRPr="001B4BEB">
        <w:rPr>
          <w:rFonts w:ascii="Times New Roman" w:hAnsi="Times New Roman"/>
          <w:color w:val="000000" w:themeColor="text1"/>
          <w:sz w:val="28"/>
          <w:szCs w:val="28"/>
        </w:rPr>
        <w:t xml:space="preserve"> </w:t>
      </w:r>
      <w:r w:rsidRPr="001B4BEB">
        <w:rPr>
          <w:rFonts w:ascii="Times New Roman" w:hAnsi="Times New Roman"/>
          <w:color w:val="000000" w:themeColor="text1"/>
          <w:sz w:val="28"/>
          <w:szCs w:val="28"/>
        </w:rPr>
        <w:t xml:space="preserve">tháng </w:t>
      </w:r>
      <w:r w:rsidR="000C2BB1">
        <w:rPr>
          <w:rFonts w:ascii="Times New Roman" w:hAnsi="Times New Roman"/>
          <w:color w:val="000000" w:themeColor="text1"/>
          <w:sz w:val="28"/>
          <w:szCs w:val="28"/>
        </w:rPr>
        <w:t>…</w:t>
      </w:r>
      <w:r w:rsidR="00D04B0C" w:rsidRPr="001B4BEB">
        <w:rPr>
          <w:rFonts w:ascii="Times New Roman" w:hAnsi="Times New Roman"/>
          <w:color w:val="000000" w:themeColor="text1"/>
          <w:sz w:val="28"/>
          <w:szCs w:val="28"/>
        </w:rPr>
        <w:t xml:space="preserve"> </w:t>
      </w:r>
      <w:r w:rsidRPr="001B4BEB">
        <w:rPr>
          <w:rFonts w:ascii="Times New Roman" w:hAnsi="Times New Roman"/>
          <w:color w:val="000000" w:themeColor="text1"/>
          <w:sz w:val="28"/>
          <w:szCs w:val="28"/>
        </w:rPr>
        <w:t>năm 202</w:t>
      </w:r>
      <w:r w:rsidR="00D26888" w:rsidRPr="001B4BEB">
        <w:rPr>
          <w:rFonts w:ascii="Times New Roman" w:hAnsi="Times New Roman"/>
          <w:color w:val="000000" w:themeColor="text1"/>
          <w:sz w:val="28"/>
          <w:szCs w:val="28"/>
        </w:rPr>
        <w:t>6</w:t>
      </w:r>
      <w:r w:rsidRPr="001B4BEB">
        <w:rPr>
          <w:rFonts w:ascii="Times New Roman" w:hAnsi="Times New Roman"/>
          <w:color w:val="000000" w:themeColor="text1"/>
          <w:sz w:val="28"/>
          <w:szCs w:val="28"/>
        </w:rPr>
        <w:t>.</w:t>
      </w:r>
    </w:p>
    <w:p w14:paraId="292E567B" w14:textId="3D8A0E4C" w:rsidR="000D2C13" w:rsidRPr="001B4BEB" w:rsidRDefault="00815272" w:rsidP="00A0484D">
      <w:pPr>
        <w:widowControl w:val="0"/>
        <w:tabs>
          <w:tab w:val="left" w:pos="360"/>
          <w:tab w:val="left" w:pos="720"/>
          <w:tab w:val="left" w:pos="1080"/>
          <w:tab w:val="left" w:pos="1440"/>
          <w:tab w:val="left" w:pos="1800"/>
          <w:tab w:val="right" w:pos="8640"/>
        </w:tabs>
        <w:spacing w:before="120" w:line="276" w:lineRule="auto"/>
        <w:ind w:firstLine="709"/>
        <w:rPr>
          <w:rFonts w:ascii="Times New Roman" w:hAnsi="Times New Roman"/>
          <w:color w:val="000000" w:themeColor="text1"/>
          <w:sz w:val="28"/>
          <w:szCs w:val="28"/>
        </w:rPr>
      </w:pPr>
      <w:r w:rsidRPr="001B4BEB">
        <w:rPr>
          <w:rFonts w:ascii="Times New Roman" w:hAnsi="Times New Roman"/>
          <w:color w:val="000000" w:themeColor="text1"/>
          <w:sz w:val="28"/>
          <w:szCs w:val="28"/>
        </w:rPr>
        <w:t>2.</w:t>
      </w:r>
      <w:r w:rsidR="007C17BD" w:rsidRPr="001B4BEB">
        <w:rPr>
          <w:rFonts w:ascii="Times New Roman" w:hAnsi="Times New Roman"/>
          <w:color w:val="000000" w:themeColor="text1"/>
          <w:sz w:val="28"/>
          <w:szCs w:val="28"/>
        </w:rPr>
        <w:t xml:space="preserve"> </w:t>
      </w:r>
      <w:r w:rsidR="000D2C13" w:rsidRPr="001B4BEB">
        <w:rPr>
          <w:rFonts w:ascii="Times New Roman" w:hAnsi="Times New Roman"/>
          <w:color w:val="000000" w:themeColor="text1"/>
          <w:sz w:val="28"/>
          <w:szCs w:val="28"/>
        </w:rPr>
        <w:t xml:space="preserve">Trong quá trình thực hiện, trường hợp các văn bản pháp luật viện dẫn </w:t>
      </w:r>
      <w:r w:rsidR="000D2C13" w:rsidRPr="005B5614">
        <w:rPr>
          <w:rFonts w:ascii="Times New Roman" w:hAnsi="Times New Roman"/>
          <w:color w:val="000000" w:themeColor="text1"/>
          <w:spacing w:val="4"/>
          <w:sz w:val="28"/>
          <w:szCs w:val="28"/>
        </w:rPr>
        <w:t xml:space="preserve">trong Nghị quyết này được sửa đổi, bổ sung hoặc thay thế thì </w:t>
      </w:r>
      <w:r w:rsidR="005B5614" w:rsidRPr="005B5614">
        <w:rPr>
          <w:bCs/>
          <w:color w:val="000000" w:themeColor="text1"/>
          <w:spacing w:val="4"/>
        </w:rPr>
        <w:t>áp dụng theo các văn</w:t>
      </w:r>
      <w:r w:rsidR="005B5614" w:rsidRPr="00B01626">
        <w:rPr>
          <w:bCs/>
          <w:color w:val="000000" w:themeColor="text1"/>
        </w:rPr>
        <w:t xml:space="preserve"> bản sửa đổi, bổ sung, thay thế đó</w:t>
      </w:r>
      <w:r w:rsidR="000D2C13" w:rsidRPr="001B4BEB">
        <w:rPr>
          <w:rFonts w:ascii="Times New Roman" w:hAnsi="Times New Roman"/>
          <w:color w:val="000000" w:themeColor="text1"/>
          <w:sz w:val="28"/>
          <w:szCs w:val="28"/>
        </w:rPr>
        <w:t>.</w:t>
      </w:r>
    </w:p>
    <w:p w14:paraId="74F223C8" w14:textId="7EF25375" w:rsidR="00114CBD" w:rsidRDefault="0092211F" w:rsidP="00A0484D">
      <w:pPr>
        <w:widowControl w:val="0"/>
        <w:tabs>
          <w:tab w:val="left" w:pos="360"/>
          <w:tab w:val="left" w:pos="720"/>
          <w:tab w:val="left" w:pos="1080"/>
          <w:tab w:val="left" w:pos="1440"/>
          <w:tab w:val="left" w:pos="1800"/>
          <w:tab w:val="right" w:pos="8640"/>
        </w:tabs>
        <w:spacing w:before="120" w:line="276" w:lineRule="auto"/>
        <w:ind w:firstLine="709"/>
        <w:rPr>
          <w:rFonts w:ascii="Times New Roman" w:hAnsi="Times New Roman"/>
          <w:i/>
          <w:color w:val="000000" w:themeColor="text1"/>
          <w:sz w:val="28"/>
          <w:szCs w:val="28"/>
        </w:rPr>
      </w:pPr>
      <w:r w:rsidRPr="001B4BEB">
        <w:rPr>
          <w:rFonts w:ascii="Times New Roman" w:hAnsi="Times New Roman"/>
          <w:i/>
          <w:color w:val="000000" w:themeColor="text1"/>
          <w:sz w:val="28"/>
          <w:szCs w:val="28"/>
        </w:rPr>
        <w:t xml:space="preserve">Nghị quyết này </w:t>
      </w:r>
      <w:r w:rsidR="007E2D16" w:rsidRPr="001B4BEB">
        <w:rPr>
          <w:rFonts w:ascii="Times New Roman" w:hAnsi="Times New Roman"/>
          <w:i/>
          <w:color w:val="000000" w:themeColor="text1"/>
          <w:sz w:val="28"/>
          <w:szCs w:val="28"/>
        </w:rPr>
        <w:t xml:space="preserve">đã </w:t>
      </w:r>
      <w:r w:rsidRPr="001B4BEB">
        <w:rPr>
          <w:rFonts w:ascii="Times New Roman" w:hAnsi="Times New Roman"/>
          <w:i/>
          <w:color w:val="000000" w:themeColor="text1"/>
          <w:sz w:val="28"/>
          <w:szCs w:val="28"/>
        </w:rPr>
        <w:t>được Hội đồng nhân dân thành phố Cần Thơ Khóa X</w:t>
      </w:r>
      <w:r w:rsidR="005B5614">
        <w:rPr>
          <w:rFonts w:ascii="Times New Roman" w:hAnsi="Times New Roman"/>
          <w:i/>
          <w:color w:val="000000" w:themeColor="text1"/>
          <w:sz w:val="28"/>
          <w:szCs w:val="28"/>
        </w:rPr>
        <w:t>I</w:t>
      </w:r>
      <w:r w:rsidRPr="001B4BEB">
        <w:rPr>
          <w:rFonts w:ascii="Times New Roman" w:hAnsi="Times New Roman"/>
          <w:i/>
          <w:color w:val="000000" w:themeColor="text1"/>
          <w:sz w:val="28"/>
          <w:szCs w:val="28"/>
        </w:rPr>
        <w:t>, Kỳ họp thứ</w:t>
      </w:r>
      <w:r w:rsidR="005B5614">
        <w:rPr>
          <w:rFonts w:ascii="Times New Roman" w:hAnsi="Times New Roman"/>
          <w:i/>
          <w:color w:val="000000" w:themeColor="text1"/>
          <w:sz w:val="28"/>
          <w:szCs w:val="28"/>
        </w:rPr>
        <w:t xml:space="preserve"> ...</w:t>
      </w:r>
      <w:r w:rsidRPr="001B4BEB">
        <w:rPr>
          <w:rFonts w:ascii="Times New Roman" w:hAnsi="Times New Roman"/>
          <w:i/>
          <w:color w:val="000000" w:themeColor="text1"/>
          <w:sz w:val="28"/>
          <w:szCs w:val="28"/>
        </w:rPr>
        <w:t xml:space="preserve"> thông qua ngày</w:t>
      </w:r>
      <w:r w:rsidR="005B5614">
        <w:rPr>
          <w:rFonts w:ascii="Times New Roman" w:hAnsi="Times New Roman"/>
          <w:i/>
          <w:color w:val="000000" w:themeColor="text1"/>
          <w:sz w:val="28"/>
          <w:szCs w:val="28"/>
        </w:rPr>
        <w:t xml:space="preserve"> …</w:t>
      </w:r>
      <w:r w:rsidRPr="001B4BEB">
        <w:rPr>
          <w:rFonts w:ascii="Times New Roman" w:hAnsi="Times New Roman"/>
          <w:i/>
          <w:color w:val="000000" w:themeColor="text1"/>
          <w:sz w:val="28"/>
          <w:szCs w:val="28"/>
        </w:rPr>
        <w:t xml:space="preserve"> tháng </w:t>
      </w:r>
      <w:r w:rsidR="005B5614">
        <w:rPr>
          <w:rFonts w:ascii="Times New Roman" w:hAnsi="Times New Roman"/>
          <w:i/>
          <w:color w:val="000000" w:themeColor="text1"/>
          <w:sz w:val="28"/>
          <w:szCs w:val="28"/>
        </w:rPr>
        <w:t>..</w:t>
      </w:r>
      <w:r w:rsidR="000D2C13" w:rsidRPr="001B4BEB">
        <w:rPr>
          <w:rFonts w:ascii="Times New Roman" w:hAnsi="Times New Roman"/>
          <w:i/>
          <w:color w:val="000000" w:themeColor="text1"/>
          <w:sz w:val="28"/>
          <w:szCs w:val="28"/>
        </w:rPr>
        <w:t>.</w:t>
      </w:r>
      <w:r w:rsidRPr="001B4BEB">
        <w:rPr>
          <w:rFonts w:ascii="Times New Roman" w:hAnsi="Times New Roman"/>
          <w:i/>
          <w:color w:val="000000" w:themeColor="text1"/>
          <w:sz w:val="28"/>
          <w:szCs w:val="28"/>
        </w:rPr>
        <w:t xml:space="preserve"> năm </w:t>
      </w:r>
      <w:r w:rsidR="005B5614">
        <w:rPr>
          <w:rFonts w:ascii="Times New Roman" w:hAnsi="Times New Roman"/>
          <w:i/>
          <w:color w:val="000000" w:themeColor="text1"/>
          <w:sz w:val="28"/>
          <w:szCs w:val="28"/>
        </w:rPr>
        <w:t>..</w:t>
      </w:r>
      <w:r w:rsidRPr="001B4BEB">
        <w:rPr>
          <w:rFonts w:ascii="Times New Roman" w:hAnsi="Times New Roman"/>
          <w:i/>
          <w:color w:val="000000" w:themeColor="text1"/>
          <w:sz w:val="28"/>
          <w:szCs w:val="28"/>
        </w:rPr>
        <w:t>.</w:t>
      </w:r>
    </w:p>
    <w:p w14:paraId="1ACE9B00" w14:textId="77777777" w:rsidR="00CC540F" w:rsidRDefault="00CC540F" w:rsidP="001B4BEB">
      <w:pPr>
        <w:widowControl w:val="0"/>
        <w:tabs>
          <w:tab w:val="left" w:pos="360"/>
          <w:tab w:val="left" w:pos="720"/>
          <w:tab w:val="left" w:pos="1080"/>
          <w:tab w:val="left" w:pos="1440"/>
          <w:tab w:val="left" w:pos="1800"/>
          <w:tab w:val="right" w:pos="8640"/>
        </w:tabs>
        <w:spacing w:before="120" w:line="276" w:lineRule="auto"/>
        <w:ind w:firstLine="709"/>
        <w:rPr>
          <w:rFonts w:ascii="Times New Roman" w:hAnsi="Times New Roman"/>
          <w:i/>
          <w:color w:val="000000" w:themeColor="text1"/>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78"/>
        <w:gridCol w:w="4687"/>
      </w:tblGrid>
      <w:tr w:rsidR="00CC540F" w:rsidRPr="00CC540F" w14:paraId="23F34B19" w14:textId="77777777" w:rsidTr="000861C5">
        <w:trPr>
          <w:tblCellSpacing w:w="0" w:type="dxa"/>
        </w:trPr>
        <w:tc>
          <w:tcPr>
            <w:tcW w:w="4428" w:type="dxa"/>
            <w:shd w:val="clear" w:color="auto" w:fill="FFFFFF"/>
            <w:tcMar>
              <w:top w:w="0" w:type="dxa"/>
              <w:left w:w="108" w:type="dxa"/>
              <w:bottom w:w="0" w:type="dxa"/>
              <w:right w:w="108" w:type="dxa"/>
            </w:tcMar>
            <w:hideMark/>
          </w:tcPr>
          <w:p w14:paraId="2D742491" w14:textId="34BF6268" w:rsidR="00CC540F" w:rsidRPr="00CC540F" w:rsidRDefault="00CC540F" w:rsidP="00CC540F">
            <w:pPr>
              <w:spacing w:after="0" w:line="240" w:lineRule="auto"/>
              <w:rPr>
                <w:rFonts w:ascii="Times New Roman" w:hAnsi="Times New Roman"/>
                <w:b/>
                <w:bCs/>
                <w:i/>
                <w:iCs/>
                <w:color w:val="000000" w:themeColor="text1"/>
                <w:sz w:val="24"/>
                <w:szCs w:val="24"/>
              </w:rPr>
            </w:pPr>
            <w:r w:rsidRPr="00CC540F">
              <w:rPr>
                <w:rFonts w:ascii="Times New Roman" w:hAnsi="Times New Roman"/>
                <w:b/>
                <w:bCs/>
                <w:i/>
                <w:iCs/>
                <w:color w:val="000000" w:themeColor="text1"/>
                <w:sz w:val="24"/>
                <w:szCs w:val="24"/>
                <w:lang w:val="vi-VN"/>
              </w:rPr>
              <w:t>Nơi nhận:</w:t>
            </w:r>
          </w:p>
          <w:p w14:paraId="242BDFBD" w14:textId="5BAB8958"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Ủy ban Thường vụ Quốc hội</w:t>
            </w:r>
            <w:r w:rsidRPr="00CC540F">
              <w:rPr>
                <w:rFonts w:ascii="Times New Roman" w:hAnsi="Times New Roman"/>
                <w:color w:val="000000" w:themeColor="text1"/>
                <w:sz w:val="22"/>
                <w:szCs w:val="22"/>
                <w:lang w:val="vi-VN"/>
              </w:rPr>
              <w:t>;</w:t>
            </w:r>
          </w:p>
          <w:p w14:paraId="42331D38"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Chính phủ;</w:t>
            </w:r>
          </w:p>
          <w:p w14:paraId="3DF4B2BA"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Ban Công tác đại biểu - UBTVQH;</w:t>
            </w:r>
          </w:p>
          <w:p w14:paraId="6F796B0D"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Văn phòng Chính phủ;</w:t>
            </w:r>
          </w:p>
          <w:p w14:paraId="200CB7A1"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Văn phòng Quốc hội;</w:t>
            </w:r>
          </w:p>
          <w:p w14:paraId="22ED502A"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Bộ</w:t>
            </w:r>
            <w:r w:rsidRPr="00CC540F">
              <w:rPr>
                <w:rFonts w:ascii="Times New Roman" w:hAnsi="Times New Roman"/>
                <w:color w:val="000000" w:themeColor="text1"/>
                <w:sz w:val="22"/>
                <w:szCs w:val="22"/>
              </w:rPr>
              <w:t xml:space="preserve"> Khoa học và Công nghệ;</w:t>
            </w:r>
          </w:p>
          <w:p w14:paraId="05292956" w14:textId="1C95F812"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Bộ Tư pháp (</w:t>
            </w:r>
            <w:r w:rsidR="00B25301" w:rsidRPr="00064FA3">
              <w:rPr>
                <w:rFonts w:ascii="Times New Roman" w:hAnsi="Times New Roman"/>
                <w:color w:val="000000" w:themeColor="text1"/>
                <w:sz w:val="22"/>
                <w:szCs w:val="22"/>
                <w:lang w:val="nl-NL"/>
              </w:rPr>
              <w:t>Cục KTVB và Tổ chức thi hành pháp luật</w:t>
            </w:r>
            <w:r w:rsidRPr="00CC540F">
              <w:rPr>
                <w:rFonts w:ascii="Times New Roman" w:hAnsi="Times New Roman"/>
                <w:color w:val="000000" w:themeColor="text1"/>
                <w:sz w:val="22"/>
                <w:szCs w:val="22"/>
              </w:rPr>
              <w:t>)</w:t>
            </w:r>
            <w:r w:rsidRPr="00CC540F">
              <w:rPr>
                <w:rFonts w:ascii="Times New Roman" w:hAnsi="Times New Roman"/>
                <w:color w:val="000000" w:themeColor="text1"/>
                <w:sz w:val="22"/>
                <w:szCs w:val="22"/>
                <w:lang w:val="vi-VN"/>
              </w:rPr>
              <w:t>;</w:t>
            </w:r>
          </w:p>
          <w:p w14:paraId="17238610"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Bộ Tài chính;</w:t>
            </w:r>
          </w:p>
          <w:p w14:paraId="48DAC1AB" w14:textId="77777777" w:rsidR="00CC540F" w:rsidRPr="00CC540F" w:rsidRDefault="00CC540F" w:rsidP="00CC540F">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xml:space="preserve">- Đoàn ĐBQH </w:t>
            </w:r>
            <w:r w:rsidRPr="00CC540F">
              <w:rPr>
                <w:rFonts w:ascii="Times New Roman" w:hAnsi="Times New Roman"/>
                <w:color w:val="000000" w:themeColor="text1"/>
                <w:sz w:val="22"/>
                <w:szCs w:val="22"/>
              </w:rPr>
              <w:t>TP. Cần Thơ</w:t>
            </w:r>
            <w:r w:rsidRPr="00CC540F">
              <w:rPr>
                <w:rFonts w:ascii="Times New Roman" w:hAnsi="Times New Roman"/>
                <w:color w:val="000000" w:themeColor="text1"/>
                <w:sz w:val="22"/>
                <w:szCs w:val="22"/>
                <w:lang w:val="vi-VN"/>
              </w:rPr>
              <w:t xml:space="preserve">; </w:t>
            </w:r>
          </w:p>
          <w:p w14:paraId="0B449D42" w14:textId="77777777" w:rsidR="00CC540F" w:rsidRPr="00CC540F" w:rsidRDefault="00CC540F" w:rsidP="00CC540F">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Thường trực Thành ủy;</w:t>
            </w:r>
          </w:p>
          <w:p w14:paraId="6251A22D" w14:textId="77777777" w:rsidR="00CC540F" w:rsidRPr="00CC540F" w:rsidRDefault="00CC540F" w:rsidP="00CC540F">
            <w:pPr>
              <w:spacing w:after="0" w:line="240" w:lineRule="auto"/>
              <w:rPr>
                <w:rFonts w:ascii="Times New Roman" w:hAnsi="Times New Roman"/>
                <w:color w:val="000000" w:themeColor="text1"/>
                <w:sz w:val="22"/>
                <w:szCs w:val="22"/>
                <w:lang w:val="vi-VN"/>
              </w:rPr>
            </w:pPr>
            <w:r w:rsidRPr="00CC540F">
              <w:rPr>
                <w:rFonts w:ascii="Times New Roman" w:hAnsi="Times New Roman"/>
                <w:color w:val="000000" w:themeColor="text1"/>
                <w:sz w:val="22"/>
                <w:szCs w:val="22"/>
                <w:lang w:val="vi-VN"/>
              </w:rPr>
              <w:t>- Thường trực HĐND thành phố;</w:t>
            </w:r>
          </w:p>
          <w:p w14:paraId="70C770D6"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UBND</w:t>
            </w:r>
            <w:r w:rsidRPr="00CC540F">
              <w:rPr>
                <w:rFonts w:ascii="Times New Roman" w:hAnsi="Times New Roman"/>
                <w:color w:val="000000" w:themeColor="text1"/>
                <w:sz w:val="22"/>
                <w:szCs w:val="22"/>
              </w:rPr>
              <w:t xml:space="preserve"> thành phố;</w:t>
            </w:r>
          </w:p>
          <w:p w14:paraId="2E40AF70"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w:t>
            </w:r>
            <w:r w:rsidRPr="00CC540F">
              <w:rPr>
                <w:rFonts w:ascii="Times New Roman" w:hAnsi="Times New Roman"/>
                <w:color w:val="000000" w:themeColor="text1"/>
                <w:sz w:val="22"/>
                <w:szCs w:val="22"/>
                <w:lang w:val="vi-VN"/>
              </w:rPr>
              <w:t xml:space="preserve"> UBMTTQVN thành phố;</w:t>
            </w:r>
          </w:p>
          <w:p w14:paraId="02973289"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Đại biểu HĐND thành phố;</w:t>
            </w:r>
          </w:p>
          <w:p w14:paraId="7D7A52E2"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S</w:t>
            </w:r>
            <w:r w:rsidRPr="00CC540F">
              <w:rPr>
                <w:rFonts w:ascii="Times New Roman" w:hAnsi="Times New Roman"/>
                <w:color w:val="000000" w:themeColor="text1"/>
                <w:sz w:val="22"/>
                <w:szCs w:val="22"/>
                <w:lang w:val="vi-VN"/>
              </w:rPr>
              <w:t xml:space="preserve">ở, </w:t>
            </w:r>
            <w:r w:rsidRPr="00CC540F">
              <w:rPr>
                <w:rFonts w:ascii="Times New Roman" w:hAnsi="Times New Roman"/>
                <w:color w:val="000000" w:themeColor="text1"/>
                <w:sz w:val="22"/>
                <w:szCs w:val="22"/>
              </w:rPr>
              <w:t xml:space="preserve">ban, </w:t>
            </w:r>
            <w:r w:rsidRPr="00CC540F">
              <w:rPr>
                <w:rFonts w:ascii="Times New Roman" w:hAnsi="Times New Roman"/>
                <w:color w:val="000000" w:themeColor="text1"/>
                <w:sz w:val="22"/>
                <w:szCs w:val="22"/>
                <w:lang w:val="vi-VN"/>
              </w:rPr>
              <w:t>ngành</w:t>
            </w:r>
            <w:r w:rsidRPr="00CC540F">
              <w:rPr>
                <w:rFonts w:ascii="Times New Roman" w:hAnsi="Times New Roman"/>
                <w:color w:val="000000" w:themeColor="text1"/>
                <w:sz w:val="22"/>
                <w:szCs w:val="22"/>
              </w:rPr>
              <w:t xml:space="preserve"> </w:t>
            </w:r>
            <w:r w:rsidRPr="00CC540F">
              <w:rPr>
                <w:rFonts w:ascii="Times New Roman" w:hAnsi="Times New Roman"/>
                <w:color w:val="000000" w:themeColor="text1"/>
                <w:sz w:val="22"/>
                <w:szCs w:val="22"/>
                <w:lang w:val="vi-VN"/>
              </w:rPr>
              <w:t>thành phố;</w:t>
            </w:r>
          </w:p>
          <w:p w14:paraId="58CAB33F"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Thường trực HĐND, UBND phường, xã</w:t>
            </w:r>
            <w:r w:rsidRPr="00CC540F">
              <w:rPr>
                <w:rFonts w:ascii="Times New Roman" w:hAnsi="Times New Roman"/>
                <w:color w:val="000000" w:themeColor="text1"/>
                <w:sz w:val="22"/>
                <w:szCs w:val="22"/>
                <w:lang w:val="vi-VN"/>
              </w:rPr>
              <w:t xml:space="preserve">; </w:t>
            </w:r>
          </w:p>
          <w:p w14:paraId="734B4E20"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Website Chính phủ;</w:t>
            </w:r>
          </w:p>
          <w:p w14:paraId="2B012474"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xml:space="preserve">- </w:t>
            </w:r>
            <w:r w:rsidRPr="00CC540F">
              <w:rPr>
                <w:rFonts w:ascii="Times New Roman" w:hAnsi="Times New Roman"/>
                <w:color w:val="000000" w:themeColor="text1"/>
                <w:sz w:val="22"/>
                <w:szCs w:val="22"/>
                <w:lang w:val="vi-VN"/>
              </w:rPr>
              <w:t>T</w:t>
            </w:r>
            <w:r w:rsidRPr="00CC540F">
              <w:rPr>
                <w:rFonts w:ascii="Times New Roman" w:hAnsi="Times New Roman"/>
                <w:color w:val="000000" w:themeColor="text1"/>
                <w:sz w:val="22"/>
                <w:szCs w:val="22"/>
              </w:rPr>
              <w:t>T.</w:t>
            </w: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Công báo</w:t>
            </w:r>
            <w:r w:rsidRPr="00CC540F">
              <w:rPr>
                <w:rFonts w:ascii="Times New Roman" w:hAnsi="Times New Roman"/>
                <w:color w:val="000000" w:themeColor="text1"/>
                <w:sz w:val="22"/>
                <w:szCs w:val="22"/>
                <w:lang w:val="vi-VN"/>
              </w:rPr>
              <w:t xml:space="preserve">, </w:t>
            </w:r>
            <w:r w:rsidRPr="00CC540F">
              <w:rPr>
                <w:rFonts w:ascii="Times New Roman" w:hAnsi="Times New Roman"/>
                <w:color w:val="000000" w:themeColor="text1"/>
                <w:sz w:val="22"/>
                <w:szCs w:val="22"/>
              </w:rPr>
              <w:t>TT. Lưu trữ lịch sử;</w:t>
            </w:r>
          </w:p>
          <w:p w14:paraId="65E02F4F" w14:textId="77777777" w:rsidR="00CC540F" w:rsidRPr="00CC540F" w:rsidRDefault="00CC540F" w:rsidP="00CC540F">
            <w:pPr>
              <w:spacing w:after="0" w:line="240" w:lineRule="auto"/>
              <w:rPr>
                <w:rFonts w:ascii="Times New Roman" w:hAnsi="Times New Roman"/>
                <w:color w:val="000000" w:themeColor="text1"/>
                <w:sz w:val="22"/>
                <w:szCs w:val="22"/>
              </w:rPr>
            </w:pPr>
            <w:r w:rsidRPr="00CC540F">
              <w:rPr>
                <w:rFonts w:ascii="Times New Roman" w:hAnsi="Times New Roman"/>
                <w:color w:val="000000" w:themeColor="text1"/>
                <w:sz w:val="22"/>
                <w:szCs w:val="22"/>
              </w:rPr>
              <w:t>- Báo và PTTH Cần Thơ;</w:t>
            </w:r>
          </w:p>
          <w:p w14:paraId="6483DA3D" w14:textId="77777777" w:rsidR="00CC540F" w:rsidRPr="00CC540F" w:rsidRDefault="00CC540F" w:rsidP="00CC540F">
            <w:pPr>
              <w:widowControl w:val="0"/>
              <w:spacing w:after="0" w:line="240" w:lineRule="auto"/>
              <w:rPr>
                <w:rFonts w:ascii="Times New Roman" w:hAnsi="Times New Roman"/>
                <w:color w:val="000000" w:themeColor="text1"/>
                <w:sz w:val="28"/>
                <w:szCs w:val="28"/>
              </w:rPr>
            </w:pPr>
            <w:r w:rsidRPr="00CC540F">
              <w:rPr>
                <w:rFonts w:ascii="Times New Roman" w:hAnsi="Times New Roman"/>
                <w:color w:val="000000" w:themeColor="text1"/>
                <w:sz w:val="22"/>
                <w:szCs w:val="22"/>
                <w:lang w:val="vi-VN"/>
              </w:rPr>
              <w:t>- Lưu: VT</w:t>
            </w:r>
            <w:r w:rsidRPr="00CC540F">
              <w:rPr>
                <w:rFonts w:ascii="Times New Roman" w:hAnsi="Times New Roman"/>
                <w:color w:val="000000" w:themeColor="text1"/>
                <w:sz w:val="22"/>
                <w:szCs w:val="22"/>
              </w:rPr>
              <w:t>.</w:t>
            </w:r>
          </w:p>
        </w:tc>
        <w:tc>
          <w:tcPr>
            <w:tcW w:w="4752" w:type="dxa"/>
            <w:shd w:val="clear" w:color="auto" w:fill="FFFFFF"/>
            <w:tcMar>
              <w:top w:w="0" w:type="dxa"/>
              <w:left w:w="108" w:type="dxa"/>
              <w:bottom w:w="0" w:type="dxa"/>
              <w:right w:w="108" w:type="dxa"/>
            </w:tcMar>
            <w:hideMark/>
          </w:tcPr>
          <w:p w14:paraId="31584F9F" w14:textId="77777777" w:rsidR="00CC540F" w:rsidRPr="00CC540F" w:rsidRDefault="00CC540F" w:rsidP="00CC540F">
            <w:pPr>
              <w:spacing w:after="0" w:line="240" w:lineRule="auto"/>
              <w:jc w:val="center"/>
              <w:rPr>
                <w:rFonts w:ascii="Times New Roman" w:hAnsi="Times New Roman"/>
                <w:color w:val="000000" w:themeColor="text1"/>
                <w:sz w:val="28"/>
                <w:szCs w:val="28"/>
              </w:rPr>
            </w:pPr>
            <w:r w:rsidRPr="00CC540F">
              <w:rPr>
                <w:rFonts w:ascii="Times New Roman" w:hAnsi="Times New Roman"/>
                <w:b/>
                <w:bCs/>
                <w:color w:val="000000" w:themeColor="text1"/>
                <w:sz w:val="28"/>
                <w:szCs w:val="28"/>
              </w:rPr>
              <w:t>CHỦ TỊCH</w:t>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r w:rsidRPr="00CC540F">
              <w:rPr>
                <w:rFonts w:ascii="Times New Roman" w:hAnsi="Times New Roman"/>
                <w:b/>
                <w:bCs/>
                <w:color w:val="000000" w:themeColor="text1"/>
                <w:sz w:val="28"/>
                <w:szCs w:val="28"/>
              </w:rPr>
              <w:br/>
            </w:r>
          </w:p>
        </w:tc>
      </w:tr>
    </w:tbl>
    <w:p w14:paraId="6C65FE35" w14:textId="77777777" w:rsidR="0098085F" w:rsidRDefault="0098085F"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7396C93D"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428F3144"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5878A03F"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279D0187"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1DFD8D04"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58CD2962"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5113DF21"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49D74EA1" w14:textId="77777777" w:rsidR="00304041" w:rsidRDefault="00304041"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pPr>
    </w:p>
    <w:p w14:paraId="415C098A" w14:textId="77777777" w:rsidR="00857B0E" w:rsidRDefault="00857B0E" w:rsidP="00316D5E">
      <w:pPr>
        <w:widowControl w:val="0"/>
        <w:tabs>
          <w:tab w:val="left" w:pos="360"/>
          <w:tab w:val="left" w:pos="720"/>
          <w:tab w:val="left" w:pos="1080"/>
          <w:tab w:val="left" w:pos="1440"/>
          <w:tab w:val="left" w:pos="1800"/>
          <w:tab w:val="right" w:pos="8640"/>
        </w:tabs>
        <w:spacing w:before="120" w:after="0" w:line="264" w:lineRule="auto"/>
        <w:rPr>
          <w:rFonts w:ascii="Times New Roman" w:hAnsi="Times New Roman"/>
          <w:color w:val="000000" w:themeColor="text1"/>
          <w:spacing w:val="-4"/>
          <w:sz w:val="28"/>
          <w:szCs w:val="28"/>
        </w:rPr>
        <w:sectPr w:rsidR="00857B0E" w:rsidSect="00E32247">
          <w:headerReference w:type="default" r:id="rId8"/>
          <w:endnotePr>
            <w:numFmt w:val="decimal"/>
          </w:endnotePr>
          <w:type w:val="continuous"/>
          <w:pgSz w:w="11900" w:h="16840" w:code="9"/>
          <w:pgMar w:top="1134" w:right="1134" w:bottom="1134" w:left="1701" w:header="454" w:footer="0" w:gutter="0"/>
          <w:pgNumType w:start="1"/>
          <w:cols w:space="720"/>
          <w:noEndnote/>
          <w:titlePg/>
          <w:docGrid w:linePitch="360"/>
        </w:sectPr>
      </w:pPr>
    </w:p>
    <w:tbl>
      <w:tblPr>
        <w:tblW w:w="5239" w:type="pct"/>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3404"/>
        <w:gridCol w:w="6094"/>
      </w:tblGrid>
      <w:tr w:rsidR="004972D8" w:rsidRPr="000B5FC0" w14:paraId="362B714E" w14:textId="77777777" w:rsidTr="000861C5">
        <w:tc>
          <w:tcPr>
            <w:tcW w:w="1792" w:type="pct"/>
            <w:tcBorders>
              <w:top w:val="nil"/>
              <w:left w:val="nil"/>
              <w:bottom w:val="nil"/>
              <w:right w:val="nil"/>
              <w:tl2br w:val="nil"/>
              <w:tr2bl w:val="nil"/>
            </w:tcBorders>
            <w:tcMar>
              <w:top w:w="0" w:type="dxa"/>
              <w:left w:w="108" w:type="dxa"/>
              <w:bottom w:w="0" w:type="dxa"/>
              <w:right w:w="108" w:type="dxa"/>
            </w:tcMar>
          </w:tcPr>
          <w:p w14:paraId="2228A314" w14:textId="77777777" w:rsidR="004972D8" w:rsidRPr="00F5152C" w:rsidRDefault="004972D8" w:rsidP="000861C5">
            <w:pPr>
              <w:spacing w:after="0" w:line="240" w:lineRule="auto"/>
              <w:jc w:val="center"/>
              <w:rPr>
                <w:rFonts w:ascii="Times New Roman" w:hAnsi="Times New Roman"/>
                <w:color w:val="000000" w:themeColor="text1"/>
                <w:szCs w:val="26"/>
              </w:rPr>
            </w:pPr>
            <w:r w:rsidRPr="00F5152C">
              <w:rPr>
                <w:rFonts w:ascii="Times New Roman" w:hAnsi="Times New Roman"/>
                <w:noProof/>
                <w:color w:val="000000" w:themeColor="text1"/>
                <w:szCs w:val="26"/>
              </w:rPr>
              <w:lastRenderedPageBreak/>
              <mc:AlternateContent>
                <mc:Choice Requires="wps">
                  <w:drawing>
                    <wp:anchor distT="0" distB="0" distL="114300" distR="114300" simplePos="0" relativeHeight="251674624" behindDoc="0" locked="0" layoutInCell="1" allowOverlap="1" wp14:anchorId="2C934D11" wp14:editId="2A005FD7">
                      <wp:simplePos x="0" y="0"/>
                      <wp:positionH relativeFrom="column">
                        <wp:posOffset>536245</wp:posOffset>
                      </wp:positionH>
                      <wp:positionV relativeFrom="paragraph">
                        <wp:posOffset>429260</wp:posOffset>
                      </wp:positionV>
                      <wp:extent cx="923925" cy="635"/>
                      <wp:effectExtent l="0" t="0" r="28575" b="37465"/>
                      <wp:wrapNone/>
                      <wp:docPr id="135951907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B4C772" id="Straight Arrow Connector 5" o:spid="_x0000_s1026" type="#_x0000_t32" style="position:absolute;margin-left:42.2pt;margin-top:33.8pt;width:72.75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"/>
                  </w:pict>
                </mc:Fallback>
              </mc:AlternateContent>
            </w:r>
            <w:r w:rsidRPr="00F5152C">
              <w:rPr>
                <w:rFonts w:ascii="Times New Roman" w:hAnsi="Times New Roman"/>
                <w:b/>
                <w:bCs/>
                <w:color w:val="000000" w:themeColor="text1"/>
                <w:szCs w:val="26"/>
              </w:rPr>
              <w:t>HỘI ĐỒNG NHÂN DÂN</w:t>
            </w:r>
            <w:r w:rsidRPr="00F5152C">
              <w:rPr>
                <w:rFonts w:ascii="Times New Roman" w:hAnsi="Times New Roman"/>
                <w:b/>
                <w:bCs/>
                <w:color w:val="000000" w:themeColor="text1"/>
                <w:szCs w:val="26"/>
              </w:rPr>
              <w:br/>
              <w:t>THÀNH PHỐ CẦN THƠ</w:t>
            </w:r>
            <w:r w:rsidRPr="00F5152C">
              <w:rPr>
                <w:rFonts w:ascii="Times New Roman" w:hAnsi="Times New Roman"/>
                <w:b/>
                <w:bCs/>
                <w:color w:val="000000" w:themeColor="text1"/>
                <w:szCs w:val="26"/>
              </w:rPr>
              <w:br/>
            </w:r>
          </w:p>
        </w:tc>
        <w:tc>
          <w:tcPr>
            <w:tcW w:w="3208" w:type="pct"/>
            <w:tcBorders>
              <w:top w:val="nil"/>
              <w:left w:val="nil"/>
              <w:bottom w:val="nil"/>
              <w:right w:val="nil"/>
              <w:tl2br w:val="nil"/>
              <w:tr2bl w:val="nil"/>
            </w:tcBorders>
            <w:tcMar>
              <w:top w:w="0" w:type="dxa"/>
              <w:left w:w="108" w:type="dxa"/>
              <w:bottom w:w="0" w:type="dxa"/>
              <w:right w:w="108" w:type="dxa"/>
            </w:tcMar>
          </w:tcPr>
          <w:p w14:paraId="0C04FB5A" w14:textId="77777777" w:rsidR="004972D8" w:rsidRPr="000B5FC0" w:rsidRDefault="004972D8" w:rsidP="000861C5">
            <w:pPr>
              <w:spacing w:after="0" w:line="240" w:lineRule="auto"/>
              <w:jc w:val="center"/>
              <w:rPr>
                <w:rFonts w:ascii="Times New Roman" w:hAnsi="Times New Roman"/>
                <w:color w:val="000000" w:themeColor="text1"/>
                <w:sz w:val="28"/>
                <w:szCs w:val="28"/>
              </w:rPr>
            </w:pPr>
            <w:r w:rsidRPr="00F5152C">
              <w:rPr>
                <w:rFonts w:ascii="Times New Roman" w:hAnsi="Times New Roman"/>
                <w:b/>
                <w:noProof/>
                <w:color w:val="000000" w:themeColor="text1"/>
                <w:szCs w:val="26"/>
              </w:rPr>
              <mc:AlternateContent>
                <mc:Choice Requires="wps">
                  <w:drawing>
                    <wp:anchor distT="0" distB="0" distL="114300" distR="114300" simplePos="0" relativeHeight="251675648" behindDoc="0" locked="0" layoutInCell="1" allowOverlap="1" wp14:anchorId="6B698CB3" wp14:editId="4B47A7D0">
                      <wp:simplePos x="0" y="0"/>
                      <wp:positionH relativeFrom="column">
                        <wp:posOffset>775030</wp:posOffset>
                      </wp:positionH>
                      <wp:positionV relativeFrom="paragraph">
                        <wp:posOffset>447675</wp:posOffset>
                      </wp:positionV>
                      <wp:extent cx="2193925" cy="0"/>
                      <wp:effectExtent l="0" t="0" r="0" b="0"/>
                      <wp:wrapNone/>
                      <wp:docPr id="193087891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C0A08" id="Straight Arrow Connector 4" o:spid="_x0000_s1026" type="#_x0000_t32" style="position:absolute;margin-left:61.05pt;margin-top:35.25pt;width:172.7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"/>
                  </w:pict>
                </mc:Fallback>
              </mc:AlternateContent>
            </w:r>
            <w:r w:rsidRPr="00F5152C">
              <w:rPr>
                <w:rFonts w:ascii="Times New Roman" w:hAnsi="Times New Roman"/>
                <w:b/>
                <w:bCs/>
                <w:color w:val="000000" w:themeColor="text1"/>
                <w:szCs w:val="26"/>
              </w:rPr>
              <w:t>CỘNG HÒA XÃ HỘI CHỦ NGHĨA VIỆT NAM</w:t>
            </w:r>
            <w:r w:rsidRPr="000B5FC0">
              <w:rPr>
                <w:rFonts w:ascii="Times New Roman" w:hAnsi="Times New Roman"/>
                <w:b/>
                <w:bCs/>
                <w:color w:val="000000" w:themeColor="text1"/>
                <w:sz w:val="28"/>
                <w:szCs w:val="28"/>
              </w:rPr>
              <w:br/>
              <w:t>Độc lập - Tự do - Hạnh phúc</w:t>
            </w:r>
            <w:r w:rsidRPr="000B5FC0">
              <w:rPr>
                <w:rFonts w:ascii="Times New Roman" w:hAnsi="Times New Roman"/>
                <w:b/>
                <w:bCs/>
                <w:color w:val="000000" w:themeColor="text1"/>
                <w:sz w:val="28"/>
                <w:szCs w:val="28"/>
              </w:rPr>
              <w:br/>
            </w:r>
          </w:p>
        </w:tc>
      </w:tr>
    </w:tbl>
    <w:p w14:paraId="7A46E8B3" w14:textId="77777777" w:rsidR="004972D8" w:rsidRPr="0046607A" w:rsidRDefault="004972D8" w:rsidP="00F73E27">
      <w:pPr>
        <w:widowControl w:val="0"/>
        <w:tabs>
          <w:tab w:val="left" w:pos="360"/>
          <w:tab w:val="left" w:pos="720"/>
          <w:tab w:val="left" w:pos="1080"/>
          <w:tab w:val="left" w:pos="1440"/>
          <w:tab w:val="left" w:pos="1800"/>
          <w:tab w:val="right" w:pos="8640"/>
        </w:tabs>
        <w:spacing w:before="40" w:after="0" w:line="240" w:lineRule="auto"/>
        <w:rPr>
          <w:rFonts w:ascii="Times New Roman" w:hAnsi="Times New Roman"/>
          <w:b/>
          <w:bCs/>
          <w:color w:val="000000" w:themeColor="text1"/>
          <w:spacing w:val="-4"/>
          <w:sz w:val="36"/>
          <w:szCs w:val="36"/>
        </w:rPr>
      </w:pPr>
    </w:p>
    <w:p w14:paraId="1C8327A9" w14:textId="7B6F5CC5" w:rsidR="00114CBD" w:rsidRPr="004972D8" w:rsidRDefault="005D6AA6" w:rsidP="00F73E27">
      <w:pPr>
        <w:widowControl w:val="0"/>
        <w:tabs>
          <w:tab w:val="left" w:pos="360"/>
          <w:tab w:val="left" w:pos="720"/>
          <w:tab w:val="left" w:pos="1080"/>
          <w:tab w:val="left" w:pos="1440"/>
          <w:tab w:val="left" w:pos="1800"/>
          <w:tab w:val="right" w:pos="8640"/>
        </w:tabs>
        <w:spacing w:before="40" w:after="40" w:line="240" w:lineRule="auto"/>
        <w:jc w:val="center"/>
        <w:rPr>
          <w:rFonts w:ascii="Times New Roman" w:hAnsi="Times New Roman"/>
          <w:b/>
          <w:bCs/>
          <w:color w:val="000000" w:themeColor="text1"/>
          <w:sz w:val="28"/>
          <w:szCs w:val="28"/>
        </w:rPr>
      </w:pPr>
      <w:r w:rsidRPr="004972D8">
        <w:rPr>
          <w:rFonts w:ascii="Times New Roman" w:hAnsi="Times New Roman"/>
          <w:b/>
          <w:bCs/>
          <w:color w:val="000000" w:themeColor="text1"/>
          <w:sz w:val="28"/>
          <w:szCs w:val="28"/>
        </w:rPr>
        <w:t>QUY ĐỊNH</w:t>
      </w:r>
    </w:p>
    <w:p w14:paraId="6E781C54" w14:textId="77777777" w:rsidR="004972D8" w:rsidRPr="004972D8" w:rsidRDefault="00301142" w:rsidP="00F73E27">
      <w:pPr>
        <w:widowControl w:val="0"/>
        <w:tabs>
          <w:tab w:val="left" w:pos="360"/>
          <w:tab w:val="left" w:pos="720"/>
          <w:tab w:val="left" w:pos="1080"/>
          <w:tab w:val="left" w:pos="1440"/>
          <w:tab w:val="left" w:pos="1800"/>
          <w:tab w:val="right" w:pos="8640"/>
        </w:tabs>
        <w:spacing w:before="40" w:after="40" w:line="240" w:lineRule="auto"/>
        <w:jc w:val="center"/>
        <w:rPr>
          <w:rFonts w:ascii="Times New Roman" w:hAnsi="Times New Roman"/>
          <w:b/>
          <w:bCs/>
          <w:noProof/>
          <w:color w:val="000000" w:themeColor="text1"/>
          <w:sz w:val="28"/>
          <w:szCs w:val="28"/>
        </w:rPr>
      </w:pPr>
      <w:r w:rsidRPr="004972D8">
        <w:rPr>
          <w:rFonts w:ascii="Times New Roman" w:hAnsi="Times New Roman"/>
          <w:b/>
          <w:bCs/>
          <w:noProof/>
          <w:color w:val="000000" w:themeColor="text1"/>
          <w:sz w:val="28"/>
          <w:szCs w:val="28"/>
        </w:rPr>
        <w:t>Tiêu chí, điều kiện, trình tự, thủ tục, nội dung và mức hỗ trợ</w:t>
      </w:r>
    </w:p>
    <w:p w14:paraId="30CC14A5" w14:textId="77777777" w:rsidR="004972D8" w:rsidRPr="004972D8" w:rsidRDefault="00301142" w:rsidP="00F73E27">
      <w:pPr>
        <w:widowControl w:val="0"/>
        <w:tabs>
          <w:tab w:val="left" w:pos="360"/>
          <w:tab w:val="left" w:pos="720"/>
          <w:tab w:val="left" w:pos="1080"/>
          <w:tab w:val="left" w:pos="1440"/>
          <w:tab w:val="left" w:pos="1800"/>
          <w:tab w:val="right" w:pos="8640"/>
        </w:tabs>
        <w:spacing w:before="40" w:after="40" w:line="240" w:lineRule="auto"/>
        <w:jc w:val="center"/>
        <w:rPr>
          <w:rFonts w:ascii="Times New Roman" w:hAnsi="Times New Roman"/>
          <w:b/>
          <w:bCs/>
          <w:noProof/>
          <w:color w:val="000000" w:themeColor="text1"/>
          <w:sz w:val="28"/>
          <w:szCs w:val="28"/>
        </w:rPr>
      </w:pPr>
      <w:r w:rsidRPr="004972D8">
        <w:rPr>
          <w:rFonts w:ascii="Times New Roman" w:hAnsi="Times New Roman"/>
          <w:b/>
          <w:bCs/>
          <w:noProof/>
          <w:color w:val="000000" w:themeColor="text1"/>
          <w:sz w:val="28"/>
          <w:szCs w:val="28"/>
        </w:rPr>
        <w:t>từ ngân sách</w:t>
      </w:r>
      <w:r w:rsidR="004972D8" w:rsidRPr="004972D8">
        <w:rPr>
          <w:rFonts w:ascii="Times New Roman" w:hAnsi="Times New Roman"/>
          <w:b/>
          <w:bCs/>
          <w:noProof/>
          <w:color w:val="000000" w:themeColor="text1"/>
          <w:sz w:val="28"/>
          <w:szCs w:val="28"/>
        </w:rPr>
        <w:t xml:space="preserve"> </w:t>
      </w:r>
      <w:r w:rsidRPr="004972D8">
        <w:rPr>
          <w:rFonts w:ascii="Times New Roman" w:hAnsi="Times New Roman"/>
          <w:b/>
          <w:bCs/>
          <w:noProof/>
          <w:color w:val="000000" w:themeColor="text1"/>
          <w:sz w:val="28"/>
          <w:szCs w:val="28"/>
        </w:rPr>
        <w:t>địa phương cho dự án thiết kế chip bán dẫn;</w:t>
      </w:r>
    </w:p>
    <w:p w14:paraId="45C48074" w14:textId="77777777" w:rsidR="004972D8" w:rsidRPr="004972D8" w:rsidRDefault="00301142" w:rsidP="00F73E27">
      <w:pPr>
        <w:widowControl w:val="0"/>
        <w:tabs>
          <w:tab w:val="left" w:pos="360"/>
          <w:tab w:val="left" w:pos="720"/>
          <w:tab w:val="left" w:pos="1080"/>
          <w:tab w:val="left" w:pos="1440"/>
          <w:tab w:val="left" w:pos="1800"/>
          <w:tab w:val="right" w:pos="8640"/>
        </w:tabs>
        <w:spacing w:before="40" w:after="40" w:line="240" w:lineRule="auto"/>
        <w:jc w:val="center"/>
        <w:rPr>
          <w:rFonts w:ascii="Times New Roman" w:hAnsi="Times New Roman"/>
          <w:b/>
          <w:bCs/>
          <w:noProof/>
          <w:color w:val="000000" w:themeColor="text1"/>
          <w:sz w:val="28"/>
          <w:szCs w:val="28"/>
        </w:rPr>
      </w:pPr>
      <w:r w:rsidRPr="004972D8">
        <w:rPr>
          <w:rFonts w:ascii="Times New Roman" w:hAnsi="Times New Roman"/>
          <w:b/>
          <w:bCs/>
          <w:noProof/>
          <w:color w:val="000000" w:themeColor="text1"/>
          <w:sz w:val="28"/>
          <w:szCs w:val="28"/>
        </w:rPr>
        <w:t>dự án sản xuất</w:t>
      </w:r>
      <w:r w:rsidR="004972D8" w:rsidRPr="004972D8">
        <w:rPr>
          <w:rFonts w:ascii="Times New Roman" w:hAnsi="Times New Roman"/>
          <w:b/>
          <w:bCs/>
          <w:noProof/>
          <w:color w:val="000000" w:themeColor="text1"/>
          <w:sz w:val="28"/>
          <w:szCs w:val="28"/>
        </w:rPr>
        <w:t xml:space="preserve"> </w:t>
      </w:r>
      <w:r w:rsidRPr="004972D8">
        <w:rPr>
          <w:rFonts w:ascii="Times New Roman" w:hAnsi="Times New Roman"/>
          <w:b/>
          <w:bCs/>
          <w:noProof/>
          <w:color w:val="000000" w:themeColor="text1"/>
          <w:sz w:val="28"/>
          <w:szCs w:val="28"/>
        </w:rPr>
        <w:t>sản phẩm phụ trợ trực tiếp trong công nghiệp bán dẫn</w:t>
      </w:r>
    </w:p>
    <w:p w14:paraId="20684A68" w14:textId="1E80BB3C" w:rsidR="005D6AA6" w:rsidRPr="004972D8" w:rsidRDefault="00301142" w:rsidP="00F73E27">
      <w:pPr>
        <w:widowControl w:val="0"/>
        <w:tabs>
          <w:tab w:val="left" w:pos="360"/>
          <w:tab w:val="left" w:pos="720"/>
          <w:tab w:val="left" w:pos="1080"/>
          <w:tab w:val="left" w:pos="1440"/>
          <w:tab w:val="left" w:pos="1800"/>
          <w:tab w:val="right" w:pos="8640"/>
        </w:tabs>
        <w:spacing w:before="40" w:after="40" w:line="240" w:lineRule="auto"/>
        <w:jc w:val="center"/>
        <w:rPr>
          <w:rFonts w:ascii="Times New Roman" w:hAnsi="Times New Roman"/>
          <w:b/>
          <w:bCs/>
          <w:noProof/>
          <w:color w:val="000000" w:themeColor="text1"/>
          <w:sz w:val="28"/>
          <w:szCs w:val="28"/>
        </w:rPr>
      </w:pPr>
      <w:r w:rsidRPr="004972D8">
        <w:rPr>
          <w:rFonts w:ascii="Times New Roman" w:hAnsi="Times New Roman"/>
          <w:b/>
          <w:bCs/>
          <w:noProof/>
          <w:color w:val="000000" w:themeColor="text1"/>
          <w:sz w:val="28"/>
          <w:szCs w:val="28"/>
        </w:rPr>
        <w:t>và dự án sản xuất thiết bị điện tử</w:t>
      </w:r>
      <w:r w:rsidR="008C4B45" w:rsidRPr="004972D8">
        <w:rPr>
          <w:rFonts w:ascii="Times New Roman" w:hAnsi="Times New Roman"/>
          <w:b/>
          <w:bCs/>
          <w:noProof/>
          <w:color w:val="000000" w:themeColor="text1"/>
          <w:sz w:val="28"/>
          <w:szCs w:val="28"/>
        </w:rPr>
        <w:t xml:space="preserve"> </w:t>
      </w:r>
      <w:r w:rsidR="00166D9F" w:rsidRPr="004972D8">
        <w:rPr>
          <w:rFonts w:ascii="Times New Roman" w:hAnsi="Times New Roman"/>
          <w:b/>
          <w:bCs/>
          <w:noProof/>
          <w:color w:val="000000" w:themeColor="text1"/>
          <w:sz w:val="28"/>
          <w:szCs w:val="28"/>
        </w:rPr>
        <w:t>trên địa bàn thành phố Cần Thơ</w:t>
      </w:r>
    </w:p>
    <w:p w14:paraId="1BE1ACDF" w14:textId="388F6522" w:rsidR="00971EE8" w:rsidRPr="004972D8" w:rsidRDefault="00B10D05" w:rsidP="00F73E27">
      <w:pPr>
        <w:widowControl w:val="0"/>
        <w:spacing w:before="40" w:after="40" w:line="240" w:lineRule="auto"/>
        <w:jc w:val="center"/>
        <w:rPr>
          <w:rFonts w:ascii="Times New Roman" w:hAnsi="Times New Roman"/>
          <w:i/>
          <w:iCs/>
          <w:color w:val="000000" w:themeColor="text1"/>
          <w:sz w:val="28"/>
          <w:szCs w:val="28"/>
        </w:rPr>
      </w:pPr>
      <w:r w:rsidRPr="004972D8">
        <w:rPr>
          <w:rFonts w:ascii="Times New Roman" w:hAnsi="Times New Roman"/>
          <w:i/>
          <w:iCs/>
          <w:color w:val="000000" w:themeColor="text1"/>
          <w:sz w:val="28"/>
          <w:szCs w:val="28"/>
        </w:rPr>
        <w:t>(Ban hành kèm theo Nghị quyết số</w:t>
      </w:r>
      <w:r w:rsidR="001E5D01">
        <w:rPr>
          <w:rFonts w:ascii="Times New Roman" w:hAnsi="Times New Roman"/>
          <w:i/>
          <w:iCs/>
          <w:color w:val="000000" w:themeColor="text1"/>
          <w:sz w:val="28"/>
          <w:szCs w:val="28"/>
        </w:rPr>
        <w:t xml:space="preserve"> </w:t>
      </w:r>
      <w:r w:rsidRPr="004972D8">
        <w:rPr>
          <w:rFonts w:ascii="Times New Roman" w:hAnsi="Times New Roman"/>
          <w:i/>
          <w:iCs/>
          <w:color w:val="000000" w:themeColor="text1"/>
          <w:sz w:val="28"/>
          <w:szCs w:val="28"/>
        </w:rPr>
        <w:t>...</w:t>
      </w:r>
      <w:r w:rsidR="001E5D01">
        <w:rPr>
          <w:rFonts w:ascii="Times New Roman" w:hAnsi="Times New Roman"/>
          <w:i/>
          <w:iCs/>
          <w:color w:val="000000" w:themeColor="text1"/>
          <w:sz w:val="28"/>
          <w:szCs w:val="28"/>
        </w:rPr>
        <w:t xml:space="preserve"> </w:t>
      </w:r>
      <w:r w:rsidRPr="004972D8">
        <w:rPr>
          <w:rFonts w:ascii="Times New Roman" w:hAnsi="Times New Roman"/>
          <w:i/>
          <w:iCs/>
          <w:color w:val="000000" w:themeColor="text1"/>
          <w:sz w:val="28"/>
          <w:szCs w:val="28"/>
        </w:rPr>
        <w:t>/20...</w:t>
      </w:r>
      <w:r w:rsidR="001E5D01">
        <w:rPr>
          <w:rFonts w:ascii="Times New Roman" w:hAnsi="Times New Roman"/>
          <w:i/>
          <w:iCs/>
          <w:color w:val="000000" w:themeColor="text1"/>
          <w:sz w:val="28"/>
          <w:szCs w:val="28"/>
        </w:rPr>
        <w:t xml:space="preserve"> </w:t>
      </w:r>
      <w:r w:rsidRPr="004972D8">
        <w:rPr>
          <w:rFonts w:ascii="Times New Roman" w:hAnsi="Times New Roman"/>
          <w:i/>
          <w:iCs/>
          <w:color w:val="000000" w:themeColor="text1"/>
          <w:sz w:val="28"/>
          <w:szCs w:val="28"/>
        </w:rPr>
        <w:t>/NQ-HĐND)</w:t>
      </w:r>
    </w:p>
    <w:p w14:paraId="27F379E9" w14:textId="4298ADA5" w:rsidR="00971EE8" w:rsidRPr="00064FA3" w:rsidRDefault="00971EE8" w:rsidP="00316D5E">
      <w:pPr>
        <w:widowControl w:val="0"/>
        <w:tabs>
          <w:tab w:val="left" w:pos="2186"/>
        </w:tabs>
        <w:rPr>
          <w:rFonts w:ascii="Times New Roman" w:hAnsi="Times New Roman"/>
          <w:color w:val="000000" w:themeColor="text1"/>
          <w:sz w:val="14"/>
          <w:szCs w:val="14"/>
        </w:rPr>
      </w:pPr>
      <w:r w:rsidRPr="00064FA3">
        <w:rPr>
          <w:rFonts w:ascii="Times New Roman" w:hAnsi="Times New Roman"/>
          <w:color w:val="000000" w:themeColor="text1"/>
          <w:sz w:val="28"/>
          <w:szCs w:val="28"/>
        </w:rPr>
        <w:tab/>
      </w:r>
    </w:p>
    <w:p w14:paraId="7A88D973" w14:textId="77777777" w:rsidR="00A42B5B" w:rsidRPr="00064FA3" w:rsidRDefault="00A42B5B" w:rsidP="000C1F5A">
      <w:pPr>
        <w:pStyle w:val="Heading1"/>
        <w:keepNext w:val="0"/>
        <w:widowControl w:val="0"/>
        <w:spacing w:after="0" w:line="240" w:lineRule="auto"/>
        <w:jc w:val="center"/>
        <w:rPr>
          <w:color w:val="000000" w:themeColor="text1"/>
          <w:sz w:val="28"/>
          <w:szCs w:val="28"/>
        </w:rPr>
      </w:pPr>
      <w:r w:rsidRPr="00064FA3">
        <w:rPr>
          <w:color w:val="000000" w:themeColor="text1"/>
          <w:sz w:val="28"/>
          <w:szCs w:val="28"/>
        </w:rPr>
        <w:t>Chương I</w:t>
      </w:r>
    </w:p>
    <w:p w14:paraId="421B70F9" w14:textId="6F0B061D" w:rsidR="00A42B5B" w:rsidRPr="00064FA3" w:rsidRDefault="00A42B5B" w:rsidP="000C1F5A">
      <w:pPr>
        <w:pStyle w:val="Heading1"/>
        <w:keepNext w:val="0"/>
        <w:widowControl w:val="0"/>
        <w:spacing w:after="360" w:line="240" w:lineRule="auto"/>
        <w:jc w:val="center"/>
        <w:rPr>
          <w:color w:val="000000" w:themeColor="text1"/>
          <w:sz w:val="28"/>
          <w:szCs w:val="28"/>
        </w:rPr>
      </w:pPr>
      <w:r w:rsidRPr="00064FA3">
        <w:rPr>
          <w:color w:val="000000" w:themeColor="text1"/>
          <w:sz w:val="28"/>
          <w:szCs w:val="28"/>
        </w:rPr>
        <w:t>NHỮNG QUY ĐỊNH CHUNG</w:t>
      </w:r>
    </w:p>
    <w:p w14:paraId="6FF08BC5" w14:textId="77777777" w:rsidR="003538AC" w:rsidRPr="00A0484D" w:rsidRDefault="00A42B5B" w:rsidP="00F73E27">
      <w:pPr>
        <w:pStyle w:val="Heading2"/>
        <w:keepNext w:val="0"/>
        <w:widowControl w:val="0"/>
        <w:spacing w:before="120" w:line="288" w:lineRule="auto"/>
        <w:ind w:firstLine="709"/>
        <w:jc w:val="both"/>
        <w:rPr>
          <w:color w:val="000000" w:themeColor="text1"/>
          <w:sz w:val="28"/>
          <w:szCs w:val="28"/>
        </w:rPr>
      </w:pPr>
      <w:bookmarkStart w:id="1" w:name="_Hlk212105235"/>
      <w:r w:rsidRPr="00A0484D">
        <w:rPr>
          <w:color w:val="000000" w:themeColor="text1"/>
          <w:sz w:val="28"/>
          <w:szCs w:val="28"/>
        </w:rPr>
        <w:t>Điều 1. Phạm vi điều chỉnh</w:t>
      </w:r>
      <w:bookmarkEnd w:id="1"/>
    </w:p>
    <w:p w14:paraId="2999C55D" w14:textId="60A82C1F" w:rsidR="007A70E0" w:rsidRPr="00A0484D" w:rsidRDefault="007A70E0" w:rsidP="00F73E27">
      <w:pPr>
        <w:spacing w:before="120" w:line="288"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Quy định này quy định tiêu chí, điều kiện, trình tự, thủ tục, nội dung và </w:t>
      </w:r>
      <w:r w:rsidRPr="000D393F">
        <w:rPr>
          <w:rFonts w:ascii="Times New Roman" w:hAnsi="Times New Roman"/>
          <w:color w:val="000000" w:themeColor="text1"/>
          <w:spacing w:val="-2"/>
          <w:sz w:val="28"/>
          <w:szCs w:val="28"/>
        </w:rPr>
        <w:t>mức hỗ trợ từ ngân sách địa phương cho dự án thiết kế chip bán dẫn; dự án sản</w:t>
      </w:r>
      <w:r w:rsidRPr="00A0484D">
        <w:rPr>
          <w:rFonts w:ascii="Times New Roman" w:hAnsi="Times New Roman"/>
          <w:color w:val="000000" w:themeColor="text1"/>
          <w:sz w:val="28"/>
          <w:szCs w:val="28"/>
        </w:rPr>
        <w:t xml:space="preserve"> xuất sản phẩm phụ trợ trực tiếp trong công nghiệp bán dẫn và dự án sản xuất thiết bị </w:t>
      </w:r>
      <w:r w:rsidRPr="000D393F">
        <w:rPr>
          <w:rFonts w:ascii="Times New Roman" w:hAnsi="Times New Roman"/>
          <w:color w:val="000000" w:themeColor="text1"/>
          <w:spacing w:val="4"/>
          <w:sz w:val="28"/>
          <w:szCs w:val="28"/>
        </w:rPr>
        <w:t>điện tử trên địa bàn thành phố Cần Thơ theo quy định tại khoản 2 Điều 39, khoản</w:t>
      </w:r>
      <w:r w:rsidRPr="00A0484D">
        <w:rPr>
          <w:rFonts w:ascii="Times New Roman" w:hAnsi="Times New Roman"/>
          <w:color w:val="000000" w:themeColor="text1"/>
          <w:sz w:val="28"/>
          <w:szCs w:val="28"/>
        </w:rPr>
        <w:t xml:space="preserve"> 6 Điều 40 Luật Công nghiệp công nghệ số số 71/2025/QH15. </w:t>
      </w:r>
    </w:p>
    <w:p w14:paraId="2AA1946B" w14:textId="702EE1F5" w:rsidR="00A42B5B" w:rsidRPr="00A0484D" w:rsidRDefault="00A42B5B" w:rsidP="00F73E27">
      <w:pPr>
        <w:pStyle w:val="Heading2"/>
        <w:keepNext w:val="0"/>
        <w:widowControl w:val="0"/>
        <w:spacing w:before="120" w:line="288" w:lineRule="auto"/>
        <w:ind w:firstLine="709"/>
        <w:jc w:val="both"/>
        <w:rPr>
          <w:color w:val="000000" w:themeColor="text1"/>
          <w:sz w:val="28"/>
          <w:szCs w:val="28"/>
        </w:rPr>
      </w:pPr>
      <w:bookmarkStart w:id="2" w:name="_Hlk212105265"/>
      <w:r w:rsidRPr="00A0484D">
        <w:rPr>
          <w:color w:val="000000" w:themeColor="text1"/>
          <w:sz w:val="28"/>
          <w:szCs w:val="28"/>
        </w:rPr>
        <w:t>Điều 2. Đối tượng áp dụng</w:t>
      </w:r>
    </w:p>
    <w:bookmarkEnd w:id="2"/>
    <w:p w14:paraId="13C79242" w14:textId="4041BA89" w:rsidR="00A42B5B" w:rsidRPr="00A0484D" w:rsidRDefault="00A42B5B"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986115">
        <w:rPr>
          <w:rFonts w:cs="Times New Roman"/>
          <w:color w:val="000000" w:themeColor="text1"/>
          <w:spacing w:val="-2"/>
          <w:sz w:val="28"/>
          <w:szCs w:val="28"/>
        </w:rPr>
        <w:t xml:space="preserve">1. </w:t>
      </w:r>
      <w:r w:rsidR="00392235" w:rsidRPr="00986115">
        <w:rPr>
          <w:rFonts w:cs="Times New Roman"/>
          <w:color w:val="000000" w:themeColor="text1"/>
          <w:spacing w:val="-2"/>
          <w:sz w:val="28"/>
          <w:szCs w:val="28"/>
        </w:rPr>
        <w:t>D</w:t>
      </w:r>
      <w:r w:rsidRPr="00986115">
        <w:rPr>
          <w:rFonts w:cs="Times New Roman"/>
          <w:color w:val="000000" w:themeColor="text1"/>
          <w:spacing w:val="-2"/>
          <w:sz w:val="28"/>
          <w:szCs w:val="28"/>
        </w:rPr>
        <w:t>oanh nghiệp</w:t>
      </w:r>
      <w:r w:rsidR="00440A9B" w:rsidRPr="00986115">
        <w:rPr>
          <w:rFonts w:cs="Times New Roman"/>
          <w:color w:val="000000" w:themeColor="text1"/>
          <w:spacing w:val="-2"/>
          <w:sz w:val="28"/>
          <w:szCs w:val="28"/>
        </w:rPr>
        <w:t xml:space="preserve"> </w:t>
      </w:r>
      <w:r w:rsidRPr="00986115">
        <w:rPr>
          <w:rFonts w:cs="Times New Roman"/>
          <w:color w:val="000000" w:themeColor="text1"/>
          <w:spacing w:val="-2"/>
          <w:sz w:val="28"/>
          <w:szCs w:val="28"/>
        </w:rPr>
        <w:t xml:space="preserve">có dự án thuộc phạm vi </w:t>
      </w:r>
      <w:r w:rsidR="00990472" w:rsidRPr="00986115">
        <w:rPr>
          <w:rFonts w:cs="Times New Roman"/>
          <w:color w:val="000000" w:themeColor="text1"/>
          <w:spacing w:val="-2"/>
          <w:sz w:val="28"/>
          <w:szCs w:val="28"/>
        </w:rPr>
        <w:t xml:space="preserve">điều chỉnh </w:t>
      </w:r>
      <w:r w:rsidR="00684974" w:rsidRPr="00986115">
        <w:rPr>
          <w:rFonts w:cs="Times New Roman"/>
          <w:color w:val="000000" w:themeColor="text1"/>
          <w:spacing w:val="-2"/>
          <w:sz w:val="28"/>
          <w:szCs w:val="28"/>
        </w:rPr>
        <w:t xml:space="preserve">tại </w:t>
      </w:r>
      <w:r w:rsidRPr="00986115">
        <w:rPr>
          <w:rFonts w:cs="Times New Roman"/>
          <w:color w:val="000000" w:themeColor="text1"/>
          <w:spacing w:val="-2"/>
          <w:sz w:val="28"/>
          <w:szCs w:val="28"/>
        </w:rPr>
        <w:t xml:space="preserve">Điều 1 </w:t>
      </w:r>
      <w:r w:rsidR="00625AE9" w:rsidRPr="00986115">
        <w:rPr>
          <w:rFonts w:cs="Times New Roman"/>
          <w:color w:val="000000" w:themeColor="text1"/>
          <w:spacing w:val="-2"/>
          <w:sz w:val="28"/>
          <w:szCs w:val="28"/>
        </w:rPr>
        <w:t>Quy định</w:t>
      </w:r>
      <w:r w:rsidR="00684974" w:rsidRPr="00A0484D">
        <w:rPr>
          <w:rFonts w:cs="Times New Roman"/>
          <w:color w:val="000000" w:themeColor="text1"/>
          <w:sz w:val="28"/>
          <w:szCs w:val="28"/>
        </w:rPr>
        <w:t xml:space="preserve"> này </w:t>
      </w:r>
      <w:r w:rsidRPr="00A0484D">
        <w:rPr>
          <w:rFonts w:cs="Times New Roman"/>
          <w:color w:val="000000" w:themeColor="text1"/>
          <w:sz w:val="28"/>
          <w:szCs w:val="28"/>
        </w:rPr>
        <w:t>được triển khai trên địa bàn thành phố Cần Thơ.</w:t>
      </w:r>
    </w:p>
    <w:p w14:paraId="7EB8CBFF" w14:textId="77777777" w:rsidR="00986115" w:rsidRDefault="00A42B5B"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A0484D">
        <w:rPr>
          <w:rFonts w:cs="Times New Roman"/>
          <w:color w:val="000000" w:themeColor="text1"/>
          <w:sz w:val="28"/>
          <w:szCs w:val="28"/>
        </w:rPr>
        <w:t>2. Các cơ quan, tổ chức, cá nhân có liên quan.</w:t>
      </w:r>
    </w:p>
    <w:p w14:paraId="743BA1B0" w14:textId="5419D979" w:rsidR="00761CEF" w:rsidRPr="00A0484D" w:rsidRDefault="00761CEF" w:rsidP="00F73E27">
      <w:pPr>
        <w:pStyle w:val="ListNumber"/>
        <w:widowControl w:val="0"/>
        <w:numPr>
          <w:ilvl w:val="0"/>
          <w:numId w:val="0"/>
        </w:numPr>
        <w:spacing w:before="120" w:after="120" w:line="288" w:lineRule="auto"/>
        <w:ind w:firstLine="709"/>
        <w:jc w:val="both"/>
        <w:rPr>
          <w:rFonts w:cs="Times New Roman"/>
          <w:b/>
          <w:bCs/>
          <w:color w:val="000000" w:themeColor="text1"/>
          <w:sz w:val="28"/>
          <w:szCs w:val="28"/>
        </w:rPr>
      </w:pPr>
      <w:r w:rsidRPr="00A0484D">
        <w:rPr>
          <w:rFonts w:cs="Times New Roman"/>
          <w:b/>
          <w:bCs/>
          <w:color w:val="000000" w:themeColor="text1"/>
          <w:sz w:val="28"/>
          <w:szCs w:val="28"/>
        </w:rPr>
        <w:t>Điều 3. Nguyên tắc hỗ trợ</w:t>
      </w:r>
    </w:p>
    <w:p w14:paraId="258D64FA" w14:textId="164171D2" w:rsidR="00135FBE" w:rsidRPr="00A0484D" w:rsidRDefault="00135FBE"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46607A">
        <w:rPr>
          <w:rFonts w:cs="Times New Roman"/>
          <w:color w:val="000000" w:themeColor="text1"/>
          <w:spacing w:val="-4"/>
          <w:sz w:val="28"/>
          <w:szCs w:val="28"/>
        </w:rPr>
        <w:t>1. Việc hỗ trợ được thực hiện bảo đảm công khai, minh bạch, đúng đối</w:t>
      </w:r>
      <w:r w:rsidRPr="00A0484D">
        <w:rPr>
          <w:rFonts w:cs="Times New Roman"/>
          <w:color w:val="000000" w:themeColor="text1"/>
          <w:sz w:val="28"/>
          <w:szCs w:val="28"/>
        </w:rPr>
        <w:t xml:space="preserve"> tượng, đúng mục đích, không trùng lặp và tuân thủ quy định của pháp luật.</w:t>
      </w:r>
    </w:p>
    <w:p w14:paraId="6AE909D2" w14:textId="390CC954" w:rsidR="00135FBE" w:rsidRPr="00A0484D" w:rsidRDefault="00135FBE"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46607A">
        <w:rPr>
          <w:rFonts w:cs="Times New Roman"/>
          <w:color w:val="000000" w:themeColor="text1"/>
          <w:spacing w:val="-4"/>
          <w:sz w:val="28"/>
          <w:szCs w:val="28"/>
        </w:rPr>
        <w:t xml:space="preserve">2. </w:t>
      </w:r>
      <w:r w:rsidR="005262FA" w:rsidRPr="0046607A">
        <w:rPr>
          <w:rFonts w:cs="Times New Roman"/>
          <w:color w:val="000000" w:themeColor="text1"/>
          <w:spacing w:val="-4"/>
          <w:sz w:val="28"/>
          <w:szCs w:val="28"/>
        </w:rPr>
        <w:t>Việc hỗ trợ được thực hiện theo phương thức hỗ trợ sau, trên cơ sở chi</w:t>
      </w:r>
      <w:r w:rsidR="005262FA" w:rsidRPr="00A0484D">
        <w:rPr>
          <w:rFonts w:cs="Times New Roman"/>
          <w:color w:val="000000" w:themeColor="text1"/>
          <w:sz w:val="28"/>
          <w:szCs w:val="28"/>
        </w:rPr>
        <w:t xml:space="preserve"> phí </w:t>
      </w:r>
      <w:r w:rsidR="005262FA" w:rsidRPr="0046607A">
        <w:rPr>
          <w:rFonts w:cs="Times New Roman"/>
          <w:color w:val="000000" w:themeColor="text1"/>
          <w:spacing w:val="4"/>
          <w:sz w:val="28"/>
          <w:szCs w:val="28"/>
        </w:rPr>
        <w:t>thực tế, có hồ sơ, chứng từ hợp lệ theo quy định của pháp luật; nội dung, mức hỗ</w:t>
      </w:r>
      <w:r w:rsidR="005262FA" w:rsidRPr="00A0484D">
        <w:rPr>
          <w:rFonts w:cs="Times New Roman"/>
          <w:color w:val="000000" w:themeColor="text1"/>
          <w:sz w:val="28"/>
          <w:szCs w:val="28"/>
        </w:rPr>
        <w:t xml:space="preserve"> trợ được xem xét sau khi doanh nghiệp hoàn thành các nội dung đề nghị hỗ trợ của dự án</w:t>
      </w:r>
      <w:r w:rsidRPr="00A0484D">
        <w:rPr>
          <w:rFonts w:cs="Times New Roman"/>
          <w:color w:val="000000" w:themeColor="text1"/>
          <w:sz w:val="28"/>
          <w:szCs w:val="28"/>
        </w:rPr>
        <w:t>.</w:t>
      </w:r>
    </w:p>
    <w:p w14:paraId="092AA9CA" w14:textId="01226FFC" w:rsidR="00135FBE" w:rsidRPr="00A0484D" w:rsidRDefault="00135FBE"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46607A">
        <w:rPr>
          <w:rFonts w:cs="Times New Roman"/>
          <w:color w:val="000000" w:themeColor="text1"/>
          <w:spacing w:val="-2"/>
          <w:sz w:val="28"/>
          <w:szCs w:val="28"/>
        </w:rPr>
        <w:t>3. Trường hợp cùng một nội dung, doanh nghiệp đồng thời đáp ứng điều</w:t>
      </w:r>
      <w:r w:rsidRPr="00A0484D">
        <w:rPr>
          <w:rFonts w:cs="Times New Roman"/>
          <w:color w:val="000000" w:themeColor="text1"/>
          <w:sz w:val="28"/>
          <w:szCs w:val="28"/>
        </w:rPr>
        <w:t xml:space="preserve"> kiện </w:t>
      </w:r>
      <w:r w:rsidRPr="0046607A">
        <w:rPr>
          <w:rFonts w:cs="Times New Roman"/>
          <w:color w:val="000000" w:themeColor="text1"/>
          <w:spacing w:val="4"/>
          <w:sz w:val="28"/>
          <w:szCs w:val="28"/>
        </w:rPr>
        <w:t>được hỗ trợ theo Quy định này và các chính sách khác áp dụng trên địa bàn thành</w:t>
      </w:r>
      <w:r w:rsidRPr="00A0484D">
        <w:rPr>
          <w:rFonts w:cs="Times New Roman"/>
          <w:color w:val="000000" w:themeColor="text1"/>
          <w:sz w:val="28"/>
          <w:szCs w:val="28"/>
        </w:rPr>
        <w:t xml:space="preserve"> phố thì chỉ được lựa chọn áp dụng một chính sách hỗ trợ.</w:t>
      </w:r>
    </w:p>
    <w:p w14:paraId="22F2F083" w14:textId="6913722C" w:rsidR="00135FBE" w:rsidRPr="00A0484D" w:rsidRDefault="00135FBE" w:rsidP="00F73E27">
      <w:pPr>
        <w:pStyle w:val="ListNumber"/>
        <w:widowControl w:val="0"/>
        <w:numPr>
          <w:ilvl w:val="0"/>
          <w:numId w:val="0"/>
        </w:numPr>
        <w:spacing w:before="120" w:after="120" w:line="288" w:lineRule="auto"/>
        <w:ind w:firstLine="709"/>
        <w:jc w:val="both"/>
        <w:rPr>
          <w:rFonts w:cs="Times New Roman"/>
          <w:color w:val="000000" w:themeColor="text1"/>
          <w:sz w:val="28"/>
          <w:szCs w:val="28"/>
        </w:rPr>
      </w:pPr>
      <w:r w:rsidRPr="00A0484D">
        <w:rPr>
          <w:rFonts w:cs="Times New Roman"/>
          <w:color w:val="000000" w:themeColor="text1"/>
          <w:sz w:val="28"/>
          <w:szCs w:val="28"/>
        </w:rPr>
        <w:t>4. Hồ sơ, chứng từ liên quan đến chi phí thực hiện nội dung đề nghị hỗ trợ chỉ được chấp nhận nếu được lập trong thời gian Quy định này còn hiệu lực và không quá 36</w:t>
      </w:r>
      <w:r w:rsidR="009E75DE">
        <w:rPr>
          <w:rFonts w:cs="Times New Roman"/>
          <w:color w:val="000000" w:themeColor="text1"/>
          <w:sz w:val="28"/>
          <w:szCs w:val="28"/>
        </w:rPr>
        <w:t xml:space="preserve"> (ba mươi sáu)</w:t>
      </w:r>
      <w:r w:rsidRPr="00A0484D">
        <w:rPr>
          <w:rFonts w:cs="Times New Roman"/>
          <w:color w:val="000000" w:themeColor="text1"/>
          <w:sz w:val="28"/>
          <w:szCs w:val="28"/>
        </w:rPr>
        <w:t xml:space="preserve"> tháng tính đến thời điểm nộp hồ sơ đề nghị hỗ trợ.</w:t>
      </w:r>
    </w:p>
    <w:p w14:paraId="5F44EBFF" w14:textId="57E42076" w:rsidR="0013758A" w:rsidRPr="00A0484D" w:rsidRDefault="00A42B5B" w:rsidP="0046607A">
      <w:pPr>
        <w:pStyle w:val="Heading1"/>
        <w:keepNext w:val="0"/>
        <w:widowControl w:val="0"/>
        <w:spacing w:after="0" w:line="240" w:lineRule="auto"/>
        <w:jc w:val="center"/>
        <w:rPr>
          <w:color w:val="000000" w:themeColor="text1"/>
          <w:sz w:val="28"/>
          <w:szCs w:val="28"/>
        </w:rPr>
      </w:pPr>
      <w:r w:rsidRPr="00A0484D">
        <w:rPr>
          <w:color w:val="000000" w:themeColor="text1"/>
          <w:sz w:val="28"/>
          <w:szCs w:val="28"/>
        </w:rPr>
        <w:lastRenderedPageBreak/>
        <w:t>Chương II</w:t>
      </w:r>
    </w:p>
    <w:p w14:paraId="57791E14" w14:textId="49B27BD1" w:rsidR="00A42B5B" w:rsidRPr="00A0484D" w:rsidRDefault="00A42B5B" w:rsidP="0046607A">
      <w:pPr>
        <w:pStyle w:val="Heading1"/>
        <w:keepNext w:val="0"/>
        <w:widowControl w:val="0"/>
        <w:spacing w:after="360" w:line="240" w:lineRule="auto"/>
        <w:jc w:val="center"/>
        <w:rPr>
          <w:color w:val="000000" w:themeColor="text1"/>
          <w:sz w:val="28"/>
          <w:szCs w:val="28"/>
        </w:rPr>
      </w:pPr>
      <w:r w:rsidRPr="00A0484D">
        <w:rPr>
          <w:color w:val="000000" w:themeColor="text1"/>
          <w:sz w:val="28"/>
          <w:szCs w:val="28"/>
        </w:rPr>
        <w:t>TIÊU CHÍ VÀ ĐIỀU KIỆN HỖ TRỢ</w:t>
      </w:r>
    </w:p>
    <w:p w14:paraId="0B780B02" w14:textId="0FAC0454" w:rsidR="00174074" w:rsidRPr="00A0484D" w:rsidRDefault="00A42B5B" w:rsidP="00BE1FA0">
      <w:pPr>
        <w:pStyle w:val="Heading2"/>
        <w:keepNext w:val="0"/>
        <w:widowControl w:val="0"/>
        <w:spacing w:before="120" w:line="276" w:lineRule="auto"/>
        <w:ind w:firstLine="709"/>
        <w:jc w:val="both"/>
        <w:rPr>
          <w:color w:val="000000" w:themeColor="text1"/>
          <w:sz w:val="28"/>
          <w:szCs w:val="28"/>
        </w:rPr>
      </w:pPr>
      <w:bookmarkStart w:id="3" w:name="_Hlk212105291"/>
      <w:r w:rsidRPr="00A0484D">
        <w:rPr>
          <w:color w:val="000000" w:themeColor="text1"/>
          <w:sz w:val="28"/>
          <w:szCs w:val="28"/>
        </w:rPr>
        <w:t xml:space="preserve">Điều </w:t>
      </w:r>
      <w:r w:rsidR="002C4DA0" w:rsidRPr="00A0484D">
        <w:rPr>
          <w:color w:val="000000" w:themeColor="text1"/>
          <w:sz w:val="28"/>
          <w:szCs w:val="28"/>
        </w:rPr>
        <w:t>4</w:t>
      </w:r>
      <w:r w:rsidRPr="00A0484D">
        <w:rPr>
          <w:color w:val="000000" w:themeColor="text1"/>
          <w:sz w:val="28"/>
          <w:szCs w:val="28"/>
        </w:rPr>
        <w:t xml:space="preserve">. Tiêu chí </w:t>
      </w:r>
      <w:r w:rsidR="00174074" w:rsidRPr="00A0484D">
        <w:rPr>
          <w:color w:val="000000" w:themeColor="text1"/>
          <w:sz w:val="28"/>
          <w:szCs w:val="28"/>
        </w:rPr>
        <w:t>xác định các dự án thuộc đối tượng hỗ trợ</w:t>
      </w:r>
      <w:bookmarkEnd w:id="3"/>
    </w:p>
    <w:p w14:paraId="64689E5B" w14:textId="62512570" w:rsidR="00646BF5" w:rsidRPr="00A0484D" w:rsidRDefault="00174074"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1. </w:t>
      </w:r>
      <w:r w:rsidR="00F83CF5" w:rsidRPr="00A0484D">
        <w:rPr>
          <w:rFonts w:ascii="Times New Roman" w:hAnsi="Times New Roman"/>
          <w:color w:val="000000" w:themeColor="text1"/>
          <w:sz w:val="28"/>
          <w:szCs w:val="28"/>
        </w:rPr>
        <w:t>Dự án thiết kế chip bán dẫn được xem xét hỗ trợ khi đáp ứng tiêu chí</w:t>
      </w:r>
      <w:r w:rsidR="00646BF5" w:rsidRPr="00A0484D">
        <w:rPr>
          <w:rFonts w:ascii="Times New Roman" w:hAnsi="Times New Roman"/>
          <w:color w:val="000000" w:themeColor="text1"/>
          <w:sz w:val="28"/>
          <w:szCs w:val="28"/>
        </w:rPr>
        <w:t>:</w:t>
      </w:r>
    </w:p>
    <w:p w14:paraId="1D1916BA" w14:textId="1EFFCE59" w:rsidR="00646BF5" w:rsidRPr="00A0484D" w:rsidRDefault="00706449"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Là dự án thiết kế sản phẩm chip bán dẫn thuộc Danh mục chip bán dẫn nằm trong Danh mục sản phẩm, dịch vụ công nghệ số trọng điểm</w:t>
      </w:r>
      <w:r w:rsidR="003824D0">
        <w:rPr>
          <w:rFonts w:ascii="Times New Roman" w:hAnsi="Times New Roman"/>
          <w:color w:val="000000" w:themeColor="text1"/>
          <w:sz w:val="28"/>
          <w:szCs w:val="28"/>
        </w:rPr>
        <w:t xml:space="preserve"> ban hành</w:t>
      </w:r>
      <w:r w:rsidRPr="00A0484D">
        <w:rPr>
          <w:rFonts w:ascii="Times New Roman" w:hAnsi="Times New Roman"/>
          <w:color w:val="000000" w:themeColor="text1"/>
          <w:sz w:val="28"/>
          <w:szCs w:val="28"/>
        </w:rPr>
        <w:t xml:space="preserve"> </w:t>
      </w:r>
      <w:r w:rsidR="007E2D16" w:rsidRPr="00A0484D">
        <w:rPr>
          <w:rFonts w:ascii="Times New Roman" w:hAnsi="Times New Roman"/>
          <w:color w:val="000000" w:themeColor="text1"/>
          <w:sz w:val="28"/>
          <w:szCs w:val="28"/>
        </w:rPr>
        <w:t>kèm theo</w:t>
      </w:r>
      <w:r w:rsidR="00BB3BD6" w:rsidRPr="00A0484D">
        <w:rPr>
          <w:rFonts w:ascii="Times New Roman" w:hAnsi="Times New Roman"/>
          <w:color w:val="000000" w:themeColor="text1"/>
          <w:sz w:val="28"/>
          <w:szCs w:val="28"/>
        </w:rPr>
        <w:t xml:space="preserve"> </w:t>
      </w:r>
      <w:r w:rsidR="00646BF5" w:rsidRPr="003824D0">
        <w:rPr>
          <w:rFonts w:ascii="Times New Roman" w:hAnsi="Times New Roman"/>
          <w:color w:val="000000" w:themeColor="text1"/>
          <w:spacing w:val="4"/>
          <w:sz w:val="28"/>
          <w:szCs w:val="28"/>
        </w:rPr>
        <w:t>Thông tư số 31/2025/TT-BKHCN</w:t>
      </w:r>
      <w:r w:rsidR="003824D0" w:rsidRPr="003824D0">
        <w:rPr>
          <w:rFonts w:ascii="Times New Roman" w:hAnsi="Times New Roman"/>
          <w:color w:val="000000" w:themeColor="text1"/>
          <w:spacing w:val="4"/>
          <w:sz w:val="28"/>
          <w:szCs w:val="28"/>
        </w:rPr>
        <w:t xml:space="preserve"> ngày 14 tháng 11 năm 2025 của Bộ trưởng Bộ</w:t>
      </w:r>
      <w:r w:rsidR="003824D0">
        <w:rPr>
          <w:rFonts w:ascii="Times New Roman" w:hAnsi="Times New Roman"/>
          <w:color w:val="000000" w:themeColor="text1"/>
          <w:sz w:val="28"/>
          <w:szCs w:val="28"/>
        </w:rPr>
        <w:t xml:space="preserve"> Khoa học và Công nghệ</w:t>
      </w:r>
      <w:r w:rsidR="00294050" w:rsidRPr="00A0484D">
        <w:rPr>
          <w:rFonts w:ascii="Times New Roman" w:hAnsi="Times New Roman"/>
          <w:color w:val="000000" w:themeColor="text1"/>
          <w:sz w:val="28"/>
          <w:szCs w:val="28"/>
        </w:rPr>
        <w:t>.</w:t>
      </w:r>
    </w:p>
    <w:p w14:paraId="6C13BA53" w14:textId="70AF074F" w:rsidR="00BB3BD6" w:rsidRPr="00A0484D" w:rsidRDefault="00174074"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2. </w:t>
      </w:r>
      <w:r w:rsidR="00AE645D" w:rsidRPr="00A0484D">
        <w:rPr>
          <w:rFonts w:ascii="Times New Roman" w:hAnsi="Times New Roman"/>
          <w:color w:val="000000" w:themeColor="text1"/>
          <w:sz w:val="28"/>
          <w:szCs w:val="28"/>
        </w:rPr>
        <w:t>Dự án sản xuất sản phẩm phụ trợ trực tiếp trong công nghiệp bán dẫn được xem xét hỗ trợ khi</w:t>
      </w:r>
      <w:r w:rsidR="00BB3BD6" w:rsidRPr="00A0484D">
        <w:rPr>
          <w:rFonts w:ascii="Times New Roman" w:hAnsi="Times New Roman"/>
          <w:color w:val="000000" w:themeColor="text1"/>
          <w:sz w:val="28"/>
          <w:szCs w:val="28"/>
        </w:rPr>
        <w:t xml:space="preserve"> đáp ứng tiêu chí:</w:t>
      </w:r>
      <w:r w:rsidR="00AE645D" w:rsidRPr="00A0484D">
        <w:rPr>
          <w:rFonts w:ascii="Times New Roman" w:hAnsi="Times New Roman"/>
          <w:color w:val="000000" w:themeColor="text1"/>
          <w:sz w:val="28"/>
          <w:szCs w:val="28"/>
        </w:rPr>
        <w:t xml:space="preserve"> </w:t>
      </w:r>
    </w:p>
    <w:p w14:paraId="1534382C" w14:textId="61340919" w:rsidR="00BB3BD6" w:rsidRPr="00A0484D" w:rsidRDefault="00BB3BD6"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Là dự án sản xuất nguyên liệu, vật tư, linh kiện để cung cấp trực tiếp cho </w:t>
      </w:r>
      <w:r w:rsidRPr="003824D0">
        <w:rPr>
          <w:rFonts w:ascii="Times New Roman" w:hAnsi="Times New Roman"/>
          <w:color w:val="000000" w:themeColor="text1"/>
          <w:spacing w:val="4"/>
          <w:sz w:val="28"/>
          <w:szCs w:val="28"/>
        </w:rPr>
        <w:t xml:space="preserve">dự án sản xuất, đóng gói, kiểm thử sản phẩm chip bán dẫn thuộc </w:t>
      </w:r>
      <w:r w:rsidR="003824D0">
        <w:rPr>
          <w:rFonts w:ascii="Times New Roman" w:hAnsi="Times New Roman"/>
          <w:color w:val="000000" w:themeColor="text1"/>
          <w:spacing w:val="4"/>
          <w:sz w:val="28"/>
          <w:szCs w:val="28"/>
        </w:rPr>
        <w:t>D</w:t>
      </w:r>
      <w:r w:rsidRPr="003824D0">
        <w:rPr>
          <w:rFonts w:ascii="Times New Roman" w:hAnsi="Times New Roman"/>
          <w:color w:val="000000" w:themeColor="text1"/>
          <w:spacing w:val="4"/>
          <w:sz w:val="28"/>
          <w:szCs w:val="28"/>
        </w:rPr>
        <w:t xml:space="preserve">anh mục </w:t>
      </w:r>
      <w:r w:rsidRPr="003824D0">
        <w:rPr>
          <w:rFonts w:ascii="Times New Roman" w:hAnsi="Times New Roman"/>
          <w:color w:val="000000" w:themeColor="text1"/>
          <w:spacing w:val="-2"/>
          <w:sz w:val="28"/>
          <w:szCs w:val="28"/>
        </w:rPr>
        <w:t>nguyên liệu, vật liệu bán dẫn, thiết bị, máy móc, công cụ cho công nghiệp bán</w:t>
      </w:r>
      <w:r w:rsidRPr="00A0484D">
        <w:rPr>
          <w:rFonts w:ascii="Times New Roman" w:hAnsi="Times New Roman"/>
          <w:color w:val="000000" w:themeColor="text1"/>
          <w:sz w:val="28"/>
          <w:szCs w:val="28"/>
        </w:rPr>
        <w:t xml:space="preserve"> dẫn </w:t>
      </w:r>
      <w:r w:rsidRPr="003824D0">
        <w:rPr>
          <w:rFonts w:ascii="Times New Roman" w:hAnsi="Times New Roman"/>
          <w:color w:val="000000" w:themeColor="text1"/>
          <w:spacing w:val="4"/>
          <w:sz w:val="28"/>
          <w:szCs w:val="28"/>
        </w:rPr>
        <w:t>được khuyến khích đầu tư phát triển</w:t>
      </w:r>
      <w:r w:rsidR="003824D0" w:rsidRPr="003824D0">
        <w:rPr>
          <w:rFonts w:ascii="Times New Roman" w:hAnsi="Times New Roman"/>
          <w:color w:val="000000" w:themeColor="text1"/>
          <w:spacing w:val="4"/>
          <w:sz w:val="28"/>
          <w:szCs w:val="28"/>
        </w:rPr>
        <w:t xml:space="preserve"> ban hành</w:t>
      </w:r>
      <w:r w:rsidRPr="003824D0">
        <w:rPr>
          <w:rFonts w:ascii="Times New Roman" w:hAnsi="Times New Roman"/>
          <w:color w:val="000000" w:themeColor="text1"/>
          <w:spacing w:val="4"/>
          <w:sz w:val="28"/>
          <w:szCs w:val="28"/>
        </w:rPr>
        <w:t xml:space="preserve"> </w:t>
      </w:r>
      <w:r w:rsidR="00CB4F0F" w:rsidRPr="003824D0">
        <w:rPr>
          <w:rFonts w:ascii="Times New Roman" w:hAnsi="Times New Roman"/>
          <w:color w:val="000000" w:themeColor="text1"/>
          <w:spacing w:val="4"/>
          <w:sz w:val="28"/>
          <w:szCs w:val="28"/>
        </w:rPr>
        <w:t>kèm theo</w:t>
      </w:r>
      <w:r w:rsidRPr="003824D0">
        <w:rPr>
          <w:rFonts w:ascii="Times New Roman" w:hAnsi="Times New Roman"/>
          <w:color w:val="000000" w:themeColor="text1"/>
          <w:spacing w:val="4"/>
          <w:sz w:val="28"/>
          <w:szCs w:val="28"/>
        </w:rPr>
        <w:t xml:space="preserve"> Thông tư số 32/2025/TT-BKHCN</w:t>
      </w:r>
      <w:r w:rsidR="003824D0">
        <w:rPr>
          <w:rFonts w:ascii="Times New Roman" w:hAnsi="Times New Roman"/>
          <w:color w:val="000000" w:themeColor="text1"/>
          <w:sz w:val="28"/>
          <w:szCs w:val="28"/>
        </w:rPr>
        <w:t xml:space="preserve"> ngày 15 tháng 11 năm 2025 </w:t>
      </w:r>
      <w:r w:rsidR="003824D0" w:rsidRPr="003824D0">
        <w:rPr>
          <w:rFonts w:ascii="Times New Roman" w:hAnsi="Times New Roman"/>
          <w:color w:val="000000" w:themeColor="text1"/>
          <w:spacing w:val="4"/>
          <w:sz w:val="28"/>
          <w:szCs w:val="28"/>
        </w:rPr>
        <w:t>của Bộ trưởng Bộ</w:t>
      </w:r>
      <w:r w:rsidR="003824D0">
        <w:rPr>
          <w:rFonts w:ascii="Times New Roman" w:hAnsi="Times New Roman"/>
          <w:color w:val="000000" w:themeColor="text1"/>
          <w:sz w:val="28"/>
          <w:szCs w:val="28"/>
        </w:rPr>
        <w:t xml:space="preserve"> Khoa học và Công nghệ.</w:t>
      </w:r>
    </w:p>
    <w:p w14:paraId="70993B73" w14:textId="5DC12A75" w:rsidR="00B4769D" w:rsidRPr="009050A1" w:rsidRDefault="00174074" w:rsidP="00BE1FA0">
      <w:pPr>
        <w:widowControl w:val="0"/>
        <w:spacing w:before="120" w:line="276" w:lineRule="auto"/>
        <w:ind w:firstLine="709"/>
        <w:rPr>
          <w:rFonts w:ascii="Times New Roman" w:hAnsi="Times New Roman"/>
          <w:color w:val="000000" w:themeColor="text1"/>
          <w:sz w:val="28"/>
          <w:szCs w:val="28"/>
        </w:rPr>
      </w:pPr>
      <w:r w:rsidRPr="009050A1">
        <w:rPr>
          <w:rFonts w:ascii="Times New Roman" w:hAnsi="Times New Roman"/>
          <w:color w:val="000000" w:themeColor="text1"/>
          <w:spacing w:val="4"/>
          <w:sz w:val="28"/>
          <w:szCs w:val="28"/>
        </w:rPr>
        <w:t xml:space="preserve">3. </w:t>
      </w:r>
      <w:r w:rsidR="0071004F" w:rsidRPr="009050A1">
        <w:rPr>
          <w:rFonts w:ascii="Times New Roman" w:hAnsi="Times New Roman"/>
          <w:color w:val="000000" w:themeColor="text1"/>
          <w:spacing w:val="4"/>
          <w:sz w:val="28"/>
          <w:szCs w:val="28"/>
        </w:rPr>
        <w:t>Dự án sản xuất thiết bị điện tử được xem xét hỗ trợ khi đáp ứng một trong</w:t>
      </w:r>
      <w:r w:rsidR="0071004F" w:rsidRPr="009050A1">
        <w:rPr>
          <w:rFonts w:ascii="Times New Roman" w:hAnsi="Times New Roman"/>
          <w:color w:val="000000" w:themeColor="text1"/>
          <w:sz w:val="28"/>
          <w:szCs w:val="28"/>
        </w:rPr>
        <w:t xml:space="preserve"> các tiêu chí quy định tại Điều 3 Thông tư số 33/2025/TT-BKHCN</w:t>
      </w:r>
      <w:r w:rsidR="009050A1" w:rsidRPr="009050A1">
        <w:rPr>
          <w:rFonts w:ascii="Times New Roman" w:hAnsi="Times New Roman"/>
          <w:color w:val="000000" w:themeColor="text1"/>
          <w:sz w:val="28"/>
          <w:szCs w:val="28"/>
        </w:rPr>
        <w:t xml:space="preserve"> ngày 15 tháng 11 năm 2025 của Bộ trưởng Bộ Khoa học và Công nghệ</w:t>
      </w:r>
      <w:r w:rsidR="0071004F" w:rsidRPr="009050A1">
        <w:rPr>
          <w:rFonts w:ascii="Times New Roman" w:hAnsi="Times New Roman"/>
          <w:color w:val="000000" w:themeColor="text1"/>
          <w:sz w:val="28"/>
          <w:szCs w:val="28"/>
        </w:rPr>
        <w:t xml:space="preserve"> </w:t>
      </w:r>
      <w:r w:rsidR="00CB4F0F" w:rsidRPr="009050A1">
        <w:rPr>
          <w:rFonts w:ascii="Times New Roman" w:hAnsi="Times New Roman"/>
          <w:color w:val="000000" w:themeColor="text1"/>
          <w:sz w:val="28"/>
          <w:szCs w:val="28"/>
        </w:rPr>
        <w:t>quy định tiêu chí doanh nghiệp thực hiện dự án sản xuất thiết bị điện tử được hưởng ưu đãi về thuế thu nhập doanh nghiệp</w:t>
      </w:r>
      <w:r w:rsidR="0071004F" w:rsidRPr="009050A1">
        <w:rPr>
          <w:rFonts w:ascii="Times New Roman" w:hAnsi="Times New Roman"/>
          <w:color w:val="000000" w:themeColor="text1"/>
          <w:sz w:val="28"/>
          <w:szCs w:val="28"/>
        </w:rPr>
        <w:t>.</w:t>
      </w:r>
      <w:r w:rsidR="00062752" w:rsidRPr="009050A1">
        <w:rPr>
          <w:rFonts w:ascii="Times New Roman" w:hAnsi="Times New Roman"/>
          <w:color w:val="000000" w:themeColor="text1"/>
          <w:sz w:val="28"/>
          <w:szCs w:val="28"/>
        </w:rPr>
        <w:t xml:space="preserve"> </w:t>
      </w:r>
    </w:p>
    <w:p w14:paraId="65881F1A" w14:textId="37F6FAF1" w:rsidR="00A42B5B" w:rsidRPr="00A0484D" w:rsidRDefault="00A42B5B" w:rsidP="00BE1FA0">
      <w:pPr>
        <w:pStyle w:val="Heading2"/>
        <w:keepNext w:val="0"/>
        <w:widowControl w:val="0"/>
        <w:spacing w:before="120" w:line="276" w:lineRule="auto"/>
        <w:ind w:firstLine="709"/>
        <w:jc w:val="both"/>
        <w:rPr>
          <w:color w:val="000000" w:themeColor="text1"/>
          <w:sz w:val="28"/>
          <w:szCs w:val="28"/>
        </w:rPr>
      </w:pPr>
      <w:bookmarkStart w:id="4" w:name="_Hlk212105303"/>
      <w:r w:rsidRPr="00A0484D">
        <w:rPr>
          <w:color w:val="000000" w:themeColor="text1"/>
          <w:sz w:val="28"/>
          <w:szCs w:val="28"/>
        </w:rPr>
        <w:t xml:space="preserve">Điều </w:t>
      </w:r>
      <w:r w:rsidR="002C4DA0" w:rsidRPr="00A0484D">
        <w:rPr>
          <w:color w:val="000000" w:themeColor="text1"/>
          <w:sz w:val="28"/>
          <w:szCs w:val="28"/>
        </w:rPr>
        <w:t>5</w:t>
      </w:r>
      <w:r w:rsidRPr="00A0484D">
        <w:rPr>
          <w:color w:val="000000" w:themeColor="text1"/>
          <w:sz w:val="28"/>
          <w:szCs w:val="28"/>
        </w:rPr>
        <w:t xml:space="preserve">. Điều kiện </w:t>
      </w:r>
      <w:r w:rsidR="005B0CBB" w:rsidRPr="00A0484D">
        <w:rPr>
          <w:color w:val="000000" w:themeColor="text1"/>
          <w:sz w:val="28"/>
          <w:szCs w:val="28"/>
        </w:rPr>
        <w:t>được hỗ trợ</w:t>
      </w:r>
      <w:bookmarkEnd w:id="4"/>
    </w:p>
    <w:p w14:paraId="1751D158" w14:textId="6F254A9C" w:rsidR="00DA6F9D" w:rsidRPr="00A0484D" w:rsidRDefault="00DA6F9D"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Doanh nghiệp triển khai dự án thiết kế chip bán dẫn</w:t>
      </w:r>
      <w:r w:rsidR="008F482E" w:rsidRPr="00A0484D">
        <w:rPr>
          <w:rFonts w:ascii="Times New Roman" w:hAnsi="Times New Roman"/>
          <w:color w:val="000000" w:themeColor="text1"/>
          <w:sz w:val="28"/>
          <w:szCs w:val="28"/>
        </w:rPr>
        <w:t>;</w:t>
      </w:r>
      <w:r w:rsidR="008151EB" w:rsidRPr="00A0484D">
        <w:rPr>
          <w:rFonts w:ascii="Times New Roman" w:hAnsi="Times New Roman"/>
          <w:color w:val="000000" w:themeColor="text1"/>
          <w:sz w:val="28"/>
          <w:szCs w:val="28"/>
        </w:rPr>
        <w:t xml:space="preserve"> dự án sản xuất sản phẩm phụ trợ trực tiếp trong công nghiệp bán dẫn</w:t>
      </w:r>
      <w:r w:rsidR="008F482E" w:rsidRPr="00A0484D">
        <w:rPr>
          <w:rFonts w:ascii="Times New Roman" w:hAnsi="Times New Roman"/>
          <w:color w:val="000000" w:themeColor="text1"/>
          <w:sz w:val="28"/>
          <w:szCs w:val="28"/>
        </w:rPr>
        <w:t>;</w:t>
      </w:r>
      <w:r w:rsidR="008151EB" w:rsidRPr="00A0484D">
        <w:rPr>
          <w:rFonts w:ascii="Times New Roman" w:hAnsi="Times New Roman"/>
          <w:color w:val="000000" w:themeColor="text1"/>
          <w:sz w:val="28"/>
          <w:szCs w:val="28"/>
        </w:rPr>
        <w:t xml:space="preserve"> dự án sản xuất thiết bị điện tử</w:t>
      </w:r>
      <w:r w:rsidRPr="00A0484D">
        <w:rPr>
          <w:rFonts w:ascii="Times New Roman" w:hAnsi="Times New Roman"/>
          <w:color w:val="000000" w:themeColor="text1"/>
          <w:sz w:val="28"/>
          <w:szCs w:val="28"/>
        </w:rPr>
        <w:t xml:space="preserve"> được xem xét hỗ trợ khi đáp ứng các điều kiện sau:</w:t>
      </w:r>
      <w:r w:rsidR="001D3B79" w:rsidRPr="00A0484D">
        <w:rPr>
          <w:rFonts w:ascii="Times New Roman" w:hAnsi="Times New Roman"/>
          <w:color w:val="000000" w:themeColor="text1"/>
          <w:sz w:val="28"/>
          <w:szCs w:val="28"/>
        </w:rPr>
        <w:t xml:space="preserve"> </w:t>
      </w:r>
    </w:p>
    <w:p w14:paraId="3E0A2E04" w14:textId="70E5E18D" w:rsidR="00EF6E4C" w:rsidRPr="00A0484D" w:rsidRDefault="002B0944" w:rsidP="00BE1FA0">
      <w:pPr>
        <w:widowControl w:val="0"/>
        <w:spacing w:before="120" w:line="276" w:lineRule="auto"/>
        <w:ind w:firstLine="709"/>
        <w:rPr>
          <w:rFonts w:ascii="Times New Roman" w:hAnsi="Times New Roman"/>
          <w:color w:val="000000" w:themeColor="text1"/>
          <w:sz w:val="28"/>
          <w:szCs w:val="28"/>
        </w:rPr>
      </w:pPr>
      <w:r w:rsidRPr="009050A1">
        <w:rPr>
          <w:rFonts w:ascii="Times New Roman" w:hAnsi="Times New Roman"/>
          <w:color w:val="000000" w:themeColor="text1"/>
          <w:spacing w:val="-4"/>
          <w:sz w:val="28"/>
          <w:szCs w:val="28"/>
        </w:rPr>
        <w:t>1.</w:t>
      </w:r>
      <w:r w:rsidR="00EF6E4C" w:rsidRPr="009050A1">
        <w:rPr>
          <w:rFonts w:ascii="Times New Roman" w:hAnsi="Times New Roman"/>
          <w:color w:val="000000" w:themeColor="text1"/>
          <w:spacing w:val="-4"/>
          <w:sz w:val="28"/>
          <w:szCs w:val="28"/>
        </w:rPr>
        <w:t xml:space="preserve"> </w:t>
      </w:r>
      <w:r w:rsidR="000D5D01" w:rsidRPr="009050A1">
        <w:rPr>
          <w:rFonts w:ascii="Times New Roman" w:hAnsi="Times New Roman"/>
          <w:color w:val="000000" w:themeColor="text1"/>
          <w:spacing w:val="-4"/>
          <w:sz w:val="28"/>
          <w:szCs w:val="28"/>
        </w:rPr>
        <w:t>Doanh nghiệp có tư cách pháp nhân hợp pháp theo quy định của pháp</w:t>
      </w:r>
      <w:r w:rsidR="000D5D01" w:rsidRPr="00A0484D">
        <w:rPr>
          <w:rFonts w:ascii="Times New Roman" w:hAnsi="Times New Roman"/>
          <w:color w:val="000000" w:themeColor="text1"/>
          <w:sz w:val="28"/>
          <w:szCs w:val="28"/>
        </w:rPr>
        <w:t xml:space="preserve"> luật Việt Nam.</w:t>
      </w:r>
      <w:r w:rsidR="009F22B8" w:rsidRPr="00A0484D">
        <w:rPr>
          <w:rFonts w:ascii="Times New Roman" w:hAnsi="Times New Roman"/>
          <w:color w:val="000000" w:themeColor="text1"/>
          <w:sz w:val="28"/>
          <w:szCs w:val="28"/>
        </w:rPr>
        <w:t xml:space="preserve"> </w:t>
      </w:r>
    </w:p>
    <w:p w14:paraId="7BE3DE30" w14:textId="34EB0036" w:rsidR="00EF6E4C" w:rsidRPr="00A0484D" w:rsidRDefault="004924BD" w:rsidP="00BE1FA0">
      <w:pPr>
        <w:widowControl w:val="0"/>
        <w:spacing w:before="120" w:line="276" w:lineRule="auto"/>
        <w:ind w:firstLine="709"/>
        <w:rPr>
          <w:rFonts w:ascii="Times New Roman" w:hAnsi="Times New Roman"/>
          <w:color w:val="000000" w:themeColor="text1"/>
          <w:sz w:val="28"/>
          <w:szCs w:val="28"/>
        </w:rPr>
      </w:pPr>
      <w:r w:rsidRPr="009050A1">
        <w:rPr>
          <w:rFonts w:ascii="Times New Roman" w:hAnsi="Times New Roman"/>
          <w:color w:val="000000" w:themeColor="text1"/>
          <w:spacing w:val="6"/>
          <w:sz w:val="28"/>
          <w:szCs w:val="28"/>
        </w:rPr>
        <w:t>2</w:t>
      </w:r>
      <w:r w:rsidR="002B0944" w:rsidRPr="009050A1">
        <w:rPr>
          <w:rFonts w:ascii="Times New Roman" w:hAnsi="Times New Roman"/>
          <w:color w:val="000000" w:themeColor="text1"/>
          <w:spacing w:val="6"/>
          <w:sz w:val="28"/>
          <w:szCs w:val="28"/>
        </w:rPr>
        <w:t>.</w:t>
      </w:r>
      <w:r w:rsidR="00EF6E4C" w:rsidRPr="009050A1">
        <w:rPr>
          <w:rFonts w:ascii="Times New Roman" w:hAnsi="Times New Roman"/>
          <w:color w:val="000000" w:themeColor="text1"/>
          <w:spacing w:val="6"/>
          <w:sz w:val="28"/>
          <w:szCs w:val="28"/>
        </w:rPr>
        <w:t xml:space="preserve"> </w:t>
      </w:r>
      <w:r w:rsidR="0081241C" w:rsidRPr="009050A1">
        <w:rPr>
          <w:rFonts w:ascii="Times New Roman" w:hAnsi="Times New Roman"/>
          <w:color w:val="000000" w:themeColor="text1"/>
          <w:spacing w:val="6"/>
          <w:sz w:val="28"/>
          <w:szCs w:val="28"/>
        </w:rPr>
        <w:t>Dự án đã được cấp Giấy chứng nhận đăng ký đầu tư hoặc văn bản chấp</w:t>
      </w:r>
      <w:r w:rsidR="0081241C" w:rsidRPr="00A0484D">
        <w:rPr>
          <w:rFonts w:ascii="Times New Roman" w:hAnsi="Times New Roman"/>
          <w:color w:val="000000" w:themeColor="text1"/>
          <w:sz w:val="28"/>
          <w:szCs w:val="28"/>
        </w:rPr>
        <w:t xml:space="preserve"> thuận chủ trương đầu tư </w:t>
      </w:r>
      <w:r w:rsidR="0081241C" w:rsidRPr="00A0484D">
        <w:rPr>
          <w:rFonts w:ascii="Times New Roman" w:hAnsi="Times New Roman"/>
          <w:i/>
          <w:iCs/>
          <w:color w:val="000000" w:themeColor="text1"/>
          <w:sz w:val="28"/>
          <w:szCs w:val="28"/>
        </w:rPr>
        <w:t>(đối với trường hợp dự án thuộc diện phải thực hiện theo quy định của pháp luật về đầu tư)</w:t>
      </w:r>
      <w:r w:rsidR="000D5D01" w:rsidRPr="00A0484D">
        <w:rPr>
          <w:rFonts w:ascii="Times New Roman" w:hAnsi="Times New Roman"/>
          <w:i/>
          <w:iCs/>
          <w:color w:val="000000" w:themeColor="text1"/>
          <w:sz w:val="28"/>
          <w:szCs w:val="28"/>
        </w:rPr>
        <w:t>.</w:t>
      </w:r>
      <w:r w:rsidR="000D5D01" w:rsidRPr="00A0484D">
        <w:rPr>
          <w:rFonts w:ascii="Times New Roman" w:hAnsi="Times New Roman"/>
          <w:color w:val="000000" w:themeColor="text1"/>
          <w:sz w:val="28"/>
          <w:szCs w:val="28"/>
        </w:rPr>
        <w:t xml:space="preserve"> </w:t>
      </w:r>
    </w:p>
    <w:p w14:paraId="4BF49B4B" w14:textId="6BA15003" w:rsidR="00A0502B" w:rsidRPr="00A0484D" w:rsidRDefault="004924BD" w:rsidP="00BE1FA0">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3</w:t>
      </w:r>
      <w:r w:rsidR="002B0944" w:rsidRPr="00A0484D">
        <w:rPr>
          <w:rFonts w:ascii="Times New Roman" w:hAnsi="Times New Roman"/>
          <w:color w:val="000000" w:themeColor="text1"/>
          <w:sz w:val="28"/>
          <w:szCs w:val="28"/>
        </w:rPr>
        <w:t>.</w:t>
      </w:r>
      <w:r w:rsidR="00EF6E4C" w:rsidRPr="00A0484D">
        <w:rPr>
          <w:rFonts w:ascii="Times New Roman" w:hAnsi="Times New Roman"/>
          <w:color w:val="000000" w:themeColor="text1"/>
          <w:sz w:val="28"/>
          <w:szCs w:val="28"/>
        </w:rPr>
        <w:t xml:space="preserve"> </w:t>
      </w:r>
      <w:r w:rsidR="00420B42" w:rsidRPr="00A0484D">
        <w:rPr>
          <w:rFonts w:ascii="Times New Roman" w:hAnsi="Times New Roman"/>
          <w:color w:val="000000" w:themeColor="text1"/>
          <w:sz w:val="28"/>
          <w:szCs w:val="28"/>
        </w:rPr>
        <w:t>Hồ sơ đề nghị hỗ trợ phải được lập đầy đủ, trung thực, kèm theo báo cáo thuyết minh dự án làm căn cứ thẩm định, trong đó xác định rõ mục tiêu, nội dung thực hiện và sản phẩm đầu ra của dự án; làm rõ từng nội dung đề nghị hỗ trợ để làm cơ sở xác định mức chi phí được hỗ trợ so với tổng chi phí thực hiện của doanh nghiệp.</w:t>
      </w:r>
    </w:p>
    <w:p w14:paraId="454015A7" w14:textId="546775E1" w:rsidR="0013758A" w:rsidRPr="00A0484D" w:rsidRDefault="00A42B5B" w:rsidP="009050A1">
      <w:pPr>
        <w:pStyle w:val="Heading1"/>
        <w:keepNext w:val="0"/>
        <w:widowControl w:val="0"/>
        <w:spacing w:after="0" w:line="240" w:lineRule="auto"/>
        <w:jc w:val="center"/>
        <w:rPr>
          <w:color w:val="000000" w:themeColor="text1"/>
          <w:sz w:val="28"/>
          <w:szCs w:val="28"/>
        </w:rPr>
      </w:pPr>
      <w:r w:rsidRPr="00A0484D">
        <w:rPr>
          <w:color w:val="000000" w:themeColor="text1"/>
          <w:sz w:val="28"/>
          <w:szCs w:val="28"/>
        </w:rPr>
        <w:lastRenderedPageBreak/>
        <w:t>Chương III</w:t>
      </w:r>
    </w:p>
    <w:p w14:paraId="7DBF795D" w14:textId="389B9F6E" w:rsidR="00A42B5B" w:rsidRPr="00A0484D" w:rsidRDefault="00A42B5B" w:rsidP="009050A1">
      <w:pPr>
        <w:pStyle w:val="Heading1"/>
        <w:keepNext w:val="0"/>
        <w:widowControl w:val="0"/>
        <w:spacing w:after="360" w:line="240" w:lineRule="auto"/>
        <w:jc w:val="center"/>
        <w:rPr>
          <w:color w:val="000000" w:themeColor="text1"/>
          <w:sz w:val="28"/>
          <w:szCs w:val="28"/>
        </w:rPr>
      </w:pPr>
      <w:r w:rsidRPr="00A0484D">
        <w:rPr>
          <w:color w:val="000000" w:themeColor="text1"/>
          <w:sz w:val="28"/>
          <w:szCs w:val="28"/>
        </w:rPr>
        <w:t>NỘI DUNG VÀ MỨC HỖ TRỢ</w:t>
      </w:r>
    </w:p>
    <w:p w14:paraId="384E3315" w14:textId="72A601AB" w:rsidR="00A42B5B" w:rsidRPr="00A0484D" w:rsidRDefault="00A42B5B" w:rsidP="00A0484D">
      <w:pPr>
        <w:pStyle w:val="Heading2"/>
        <w:keepNext w:val="0"/>
        <w:widowControl w:val="0"/>
        <w:spacing w:before="120" w:line="269" w:lineRule="auto"/>
        <w:ind w:firstLine="709"/>
        <w:jc w:val="both"/>
        <w:rPr>
          <w:color w:val="000000" w:themeColor="text1"/>
          <w:sz w:val="28"/>
          <w:szCs w:val="28"/>
        </w:rPr>
      </w:pPr>
      <w:bookmarkStart w:id="5" w:name="_Hlk212105316"/>
      <w:r w:rsidRPr="00A0484D">
        <w:rPr>
          <w:color w:val="000000" w:themeColor="text1"/>
          <w:sz w:val="28"/>
          <w:szCs w:val="28"/>
        </w:rPr>
        <w:t xml:space="preserve">Điều </w:t>
      </w:r>
      <w:r w:rsidR="002C4DA0" w:rsidRPr="00A0484D">
        <w:rPr>
          <w:color w:val="000000" w:themeColor="text1"/>
          <w:sz w:val="28"/>
          <w:szCs w:val="28"/>
        </w:rPr>
        <w:t>6</w:t>
      </w:r>
      <w:r w:rsidRPr="00A0484D">
        <w:rPr>
          <w:color w:val="000000" w:themeColor="text1"/>
          <w:sz w:val="28"/>
          <w:szCs w:val="28"/>
        </w:rPr>
        <w:t xml:space="preserve">. </w:t>
      </w:r>
      <w:r w:rsidR="00204ECD" w:rsidRPr="00A0484D">
        <w:rPr>
          <w:color w:val="000000" w:themeColor="text1"/>
          <w:sz w:val="28"/>
          <w:szCs w:val="28"/>
        </w:rPr>
        <w:t>Nội dung và m</w:t>
      </w:r>
      <w:r w:rsidRPr="00A0484D">
        <w:rPr>
          <w:color w:val="000000" w:themeColor="text1"/>
          <w:sz w:val="28"/>
          <w:szCs w:val="28"/>
        </w:rPr>
        <w:t xml:space="preserve">ức hỗ trợ </w:t>
      </w:r>
    </w:p>
    <w:bookmarkEnd w:id="5"/>
    <w:p w14:paraId="2B0A7430" w14:textId="6BF82EF3" w:rsidR="00A42B5B" w:rsidRPr="00A0484D" w:rsidRDefault="00A42B5B"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 xml:space="preserve">1. </w:t>
      </w:r>
      <w:r w:rsidR="00E11D60" w:rsidRPr="00A0484D">
        <w:rPr>
          <w:rFonts w:cs="Times New Roman"/>
          <w:color w:val="000000" w:themeColor="text1"/>
          <w:sz w:val="28"/>
          <w:szCs w:val="28"/>
        </w:rPr>
        <w:t xml:space="preserve">Đối với </w:t>
      </w:r>
      <w:r w:rsidR="00052715" w:rsidRPr="00A0484D">
        <w:rPr>
          <w:rFonts w:cs="Times New Roman"/>
          <w:color w:val="000000" w:themeColor="text1"/>
          <w:sz w:val="28"/>
          <w:szCs w:val="28"/>
        </w:rPr>
        <w:t xml:space="preserve">doanh nghiệp thực hiện </w:t>
      </w:r>
      <w:r w:rsidR="00143364" w:rsidRPr="00A0484D">
        <w:rPr>
          <w:rFonts w:cs="Times New Roman"/>
          <w:color w:val="000000" w:themeColor="text1"/>
          <w:sz w:val="28"/>
          <w:szCs w:val="28"/>
        </w:rPr>
        <w:t>dự án thiết kế chip bán dẫn</w:t>
      </w:r>
      <w:r w:rsidR="009E73E2">
        <w:rPr>
          <w:rFonts w:cs="Times New Roman"/>
          <w:color w:val="000000" w:themeColor="text1"/>
          <w:sz w:val="28"/>
          <w:szCs w:val="28"/>
        </w:rPr>
        <w:t>:</w:t>
      </w:r>
    </w:p>
    <w:p w14:paraId="1A8A4DE0" w14:textId="48B2DFD4" w:rsidR="0079504A" w:rsidRPr="00A0484D" w:rsidRDefault="0079504A"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9E73E2">
        <w:rPr>
          <w:rFonts w:cs="Times New Roman"/>
          <w:color w:val="000000" w:themeColor="text1"/>
          <w:spacing w:val="4"/>
          <w:sz w:val="28"/>
          <w:szCs w:val="28"/>
        </w:rPr>
        <w:t xml:space="preserve">a) Doanh nghiệp được xem xét hỗ trợ một lần duy nhất với mức hỗ trợ </w:t>
      </w:r>
      <w:r w:rsidR="00103F39" w:rsidRPr="009E73E2">
        <w:rPr>
          <w:rFonts w:cs="Times New Roman"/>
          <w:color w:val="000000" w:themeColor="text1"/>
          <w:spacing w:val="4"/>
          <w:sz w:val="28"/>
          <w:szCs w:val="28"/>
        </w:rPr>
        <w:t xml:space="preserve">tối đa </w:t>
      </w:r>
      <w:r w:rsidR="00646BEA" w:rsidRPr="009E73E2">
        <w:rPr>
          <w:rFonts w:cs="Times New Roman"/>
          <w:color w:val="000000" w:themeColor="text1"/>
          <w:spacing w:val="4"/>
          <w:sz w:val="28"/>
          <w:szCs w:val="28"/>
        </w:rPr>
        <w:t>10</w:t>
      </w:r>
      <w:r w:rsidRPr="009E73E2">
        <w:rPr>
          <w:rFonts w:cs="Times New Roman"/>
          <w:color w:val="000000" w:themeColor="text1"/>
          <w:spacing w:val="4"/>
          <w:sz w:val="28"/>
          <w:szCs w:val="28"/>
        </w:rPr>
        <w:t xml:space="preserve">% </w:t>
      </w:r>
      <w:r w:rsidR="00BD2EA9" w:rsidRPr="009E73E2">
        <w:rPr>
          <w:rFonts w:cs="Times New Roman"/>
          <w:color w:val="000000" w:themeColor="text1"/>
          <w:spacing w:val="4"/>
          <w:sz w:val="28"/>
          <w:szCs w:val="28"/>
        </w:rPr>
        <w:t xml:space="preserve">tổng </w:t>
      </w:r>
      <w:r w:rsidRPr="009E73E2">
        <w:rPr>
          <w:rFonts w:cs="Times New Roman"/>
          <w:color w:val="000000" w:themeColor="text1"/>
          <w:spacing w:val="4"/>
          <w:sz w:val="28"/>
          <w:szCs w:val="28"/>
        </w:rPr>
        <w:t xml:space="preserve">chi phí </w:t>
      </w:r>
      <w:r w:rsidR="00BD2EA9" w:rsidRPr="009E73E2">
        <w:rPr>
          <w:rFonts w:cs="Times New Roman"/>
          <w:color w:val="000000" w:themeColor="text1"/>
          <w:spacing w:val="4"/>
          <w:sz w:val="28"/>
          <w:szCs w:val="28"/>
        </w:rPr>
        <w:t xml:space="preserve">cho </w:t>
      </w:r>
      <w:r w:rsidRPr="009E73E2">
        <w:rPr>
          <w:rFonts w:cs="Times New Roman"/>
          <w:color w:val="000000" w:themeColor="text1"/>
          <w:spacing w:val="4"/>
          <w:sz w:val="28"/>
          <w:szCs w:val="28"/>
        </w:rPr>
        <w:t>đào tạo phát triển nguồn nhân lực, nghiên cứu và phát</w:t>
      </w:r>
      <w:r w:rsidRPr="00A0484D">
        <w:rPr>
          <w:rFonts w:cs="Times New Roman"/>
          <w:color w:val="000000" w:themeColor="text1"/>
          <w:sz w:val="28"/>
          <w:szCs w:val="28"/>
        </w:rPr>
        <w:t xml:space="preserve"> triển, sản xuất thử nghiệm, mua sắm máy móc, thiết bị, công nghệ và đổi mới công nghệ của dự án</w:t>
      </w:r>
      <w:r w:rsidR="00703B30">
        <w:rPr>
          <w:rFonts w:cs="Times New Roman"/>
          <w:color w:val="000000" w:themeColor="text1"/>
          <w:sz w:val="28"/>
          <w:szCs w:val="28"/>
        </w:rPr>
        <w:t>;</w:t>
      </w:r>
    </w:p>
    <w:p w14:paraId="24029675" w14:textId="1BE14989" w:rsidR="0079504A" w:rsidRPr="00A0484D" w:rsidRDefault="0079504A"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b) Tổng mức hỗ trợ không vượt quá 100</w:t>
      </w:r>
      <w:r w:rsidR="00D14D89">
        <w:rPr>
          <w:rFonts w:cs="Times New Roman"/>
          <w:color w:val="000000" w:themeColor="text1"/>
          <w:sz w:val="28"/>
          <w:szCs w:val="28"/>
        </w:rPr>
        <w:t xml:space="preserve"> (một trăm)</w:t>
      </w:r>
      <w:r w:rsidRPr="00A0484D">
        <w:rPr>
          <w:rFonts w:cs="Times New Roman"/>
          <w:color w:val="000000" w:themeColor="text1"/>
          <w:sz w:val="28"/>
          <w:szCs w:val="28"/>
        </w:rPr>
        <w:t xml:space="preserve"> tỷ đồng cho mỗi dự án</w:t>
      </w:r>
      <w:r w:rsidR="00AE4FCA" w:rsidRPr="00A0484D">
        <w:rPr>
          <w:rFonts w:cs="Times New Roman"/>
          <w:i/>
          <w:iCs/>
          <w:color w:val="000000" w:themeColor="text1"/>
          <w:sz w:val="28"/>
          <w:szCs w:val="28"/>
        </w:rPr>
        <w:t>.</w:t>
      </w:r>
    </w:p>
    <w:p w14:paraId="2349CF54" w14:textId="55585869" w:rsidR="00A42B5B" w:rsidRPr="00A0484D" w:rsidRDefault="00E11D60" w:rsidP="00A0484D">
      <w:pPr>
        <w:pStyle w:val="ListBullet"/>
        <w:widowControl w:val="0"/>
        <w:numPr>
          <w:ilvl w:val="0"/>
          <w:numId w:val="0"/>
        </w:numPr>
        <w:spacing w:before="120" w:after="120" w:line="269" w:lineRule="auto"/>
        <w:ind w:firstLine="709"/>
        <w:jc w:val="both"/>
        <w:rPr>
          <w:rFonts w:cs="Times New Roman"/>
          <w:color w:val="000000" w:themeColor="text1"/>
          <w:sz w:val="28"/>
          <w:szCs w:val="28"/>
        </w:rPr>
      </w:pPr>
      <w:r w:rsidRPr="009E73E2">
        <w:rPr>
          <w:rFonts w:cs="Times New Roman"/>
          <w:color w:val="000000" w:themeColor="text1"/>
          <w:spacing w:val="-4"/>
          <w:sz w:val="28"/>
          <w:szCs w:val="28"/>
        </w:rPr>
        <w:t>2</w:t>
      </w:r>
      <w:r w:rsidR="00A42B5B" w:rsidRPr="009E73E2">
        <w:rPr>
          <w:rFonts w:cs="Times New Roman"/>
          <w:color w:val="000000" w:themeColor="text1"/>
          <w:spacing w:val="-4"/>
          <w:sz w:val="28"/>
          <w:szCs w:val="28"/>
        </w:rPr>
        <w:t xml:space="preserve">. </w:t>
      </w:r>
      <w:r w:rsidRPr="009E73E2">
        <w:rPr>
          <w:rFonts w:cs="Times New Roman"/>
          <w:color w:val="000000" w:themeColor="text1"/>
          <w:spacing w:val="-4"/>
          <w:sz w:val="28"/>
          <w:szCs w:val="28"/>
        </w:rPr>
        <w:t xml:space="preserve">Đối với </w:t>
      </w:r>
      <w:r w:rsidR="00052715" w:rsidRPr="009E73E2">
        <w:rPr>
          <w:rFonts w:cs="Times New Roman"/>
          <w:color w:val="000000" w:themeColor="text1"/>
          <w:spacing w:val="-4"/>
          <w:sz w:val="28"/>
          <w:szCs w:val="28"/>
        </w:rPr>
        <w:t xml:space="preserve">doanh nghiệp thực hiện </w:t>
      </w:r>
      <w:r w:rsidRPr="009E73E2">
        <w:rPr>
          <w:rFonts w:cs="Times New Roman"/>
          <w:color w:val="000000" w:themeColor="text1"/>
          <w:spacing w:val="-4"/>
          <w:sz w:val="28"/>
          <w:szCs w:val="28"/>
        </w:rPr>
        <w:t>d</w:t>
      </w:r>
      <w:r w:rsidR="00A42B5B" w:rsidRPr="009E73E2">
        <w:rPr>
          <w:rFonts w:cs="Times New Roman"/>
          <w:color w:val="000000" w:themeColor="text1"/>
          <w:spacing w:val="-4"/>
          <w:sz w:val="28"/>
          <w:szCs w:val="28"/>
        </w:rPr>
        <w:t xml:space="preserve">ự </w:t>
      </w:r>
      <w:r w:rsidR="00E61248" w:rsidRPr="009E73E2">
        <w:rPr>
          <w:rFonts w:cs="Times New Roman"/>
          <w:color w:val="000000" w:themeColor="text1"/>
          <w:spacing w:val="-4"/>
          <w:sz w:val="28"/>
          <w:szCs w:val="28"/>
        </w:rPr>
        <w:t>án sản xuất sản phẩm phụ trợ trực</w:t>
      </w:r>
      <w:r w:rsidR="00E61248" w:rsidRPr="00A0484D">
        <w:rPr>
          <w:rFonts w:cs="Times New Roman"/>
          <w:color w:val="000000" w:themeColor="text1"/>
          <w:sz w:val="28"/>
          <w:szCs w:val="28"/>
        </w:rPr>
        <w:t xml:space="preserve"> tiếp trong công nghiệp bán dẫn và dự án sản xuất thiết bị điện tử</w:t>
      </w:r>
      <w:r w:rsidR="00A42B5B" w:rsidRPr="00A0484D">
        <w:rPr>
          <w:rFonts w:cs="Times New Roman"/>
          <w:color w:val="000000" w:themeColor="text1"/>
          <w:sz w:val="28"/>
          <w:szCs w:val="28"/>
        </w:rPr>
        <w:t>:</w:t>
      </w:r>
    </w:p>
    <w:p w14:paraId="2DF9C6E4" w14:textId="35558EC7" w:rsidR="0079504A" w:rsidRPr="00A0484D" w:rsidRDefault="0079504A"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9E73E2">
        <w:rPr>
          <w:rFonts w:cs="Times New Roman"/>
          <w:color w:val="000000" w:themeColor="text1"/>
          <w:spacing w:val="4"/>
          <w:sz w:val="28"/>
          <w:szCs w:val="28"/>
        </w:rPr>
        <w:t xml:space="preserve">a) Doanh nghiệp được xem xét hỗ trợ một lần duy </w:t>
      </w:r>
      <w:r w:rsidR="00062752" w:rsidRPr="009E73E2">
        <w:rPr>
          <w:rFonts w:cs="Times New Roman"/>
          <w:color w:val="000000" w:themeColor="text1"/>
          <w:spacing w:val="4"/>
          <w:sz w:val="28"/>
          <w:szCs w:val="28"/>
        </w:rPr>
        <w:t xml:space="preserve">nhất </w:t>
      </w:r>
      <w:r w:rsidRPr="009E73E2">
        <w:rPr>
          <w:rFonts w:cs="Times New Roman"/>
          <w:color w:val="000000" w:themeColor="text1"/>
          <w:spacing w:val="4"/>
          <w:sz w:val="28"/>
          <w:szCs w:val="28"/>
        </w:rPr>
        <w:t xml:space="preserve">với mức hỗ trợ </w:t>
      </w:r>
      <w:r w:rsidR="00103F39" w:rsidRPr="009E73E2">
        <w:rPr>
          <w:rFonts w:cs="Times New Roman"/>
          <w:color w:val="000000" w:themeColor="text1"/>
          <w:spacing w:val="-4"/>
          <w:sz w:val="28"/>
          <w:szCs w:val="28"/>
        </w:rPr>
        <w:t>tối đa</w:t>
      </w:r>
      <w:r w:rsidR="00E77F70" w:rsidRPr="009E73E2">
        <w:rPr>
          <w:rFonts w:cs="Times New Roman"/>
          <w:color w:val="000000" w:themeColor="text1"/>
          <w:spacing w:val="-4"/>
          <w:sz w:val="28"/>
          <w:szCs w:val="28"/>
        </w:rPr>
        <w:t xml:space="preserve"> </w:t>
      </w:r>
      <w:r w:rsidR="00646BEA" w:rsidRPr="009E73E2">
        <w:rPr>
          <w:rFonts w:cs="Times New Roman"/>
          <w:color w:val="000000" w:themeColor="text1"/>
          <w:spacing w:val="-4"/>
          <w:sz w:val="28"/>
          <w:szCs w:val="28"/>
        </w:rPr>
        <w:t>10</w:t>
      </w:r>
      <w:r w:rsidRPr="009E73E2">
        <w:rPr>
          <w:rFonts w:cs="Times New Roman"/>
          <w:color w:val="000000" w:themeColor="text1"/>
          <w:spacing w:val="-4"/>
          <w:sz w:val="28"/>
          <w:szCs w:val="28"/>
        </w:rPr>
        <w:t xml:space="preserve">% tổng chi phí </w:t>
      </w:r>
      <w:r w:rsidR="005021AC" w:rsidRPr="009E73E2">
        <w:rPr>
          <w:rFonts w:cs="Times New Roman"/>
          <w:color w:val="000000" w:themeColor="text1"/>
          <w:spacing w:val="-4"/>
          <w:sz w:val="28"/>
          <w:szCs w:val="28"/>
        </w:rPr>
        <w:t xml:space="preserve">cho </w:t>
      </w:r>
      <w:r w:rsidRPr="009E73E2">
        <w:rPr>
          <w:rFonts w:cs="Times New Roman"/>
          <w:color w:val="000000" w:themeColor="text1"/>
          <w:spacing w:val="-4"/>
          <w:sz w:val="28"/>
          <w:szCs w:val="28"/>
        </w:rPr>
        <w:t>sản xuất mẫu thử, mua công nghệ và đổi mới công</w:t>
      </w:r>
      <w:r w:rsidRPr="00A0484D">
        <w:rPr>
          <w:rFonts w:cs="Times New Roman"/>
          <w:color w:val="000000" w:themeColor="text1"/>
          <w:sz w:val="28"/>
          <w:szCs w:val="28"/>
        </w:rPr>
        <w:t xml:space="preserve"> nghệ theo quy định của pháp luật về chuyển giao công nghệ</w:t>
      </w:r>
      <w:r w:rsidR="00703B30">
        <w:rPr>
          <w:rFonts w:cs="Times New Roman"/>
          <w:color w:val="000000" w:themeColor="text1"/>
          <w:sz w:val="28"/>
          <w:szCs w:val="28"/>
        </w:rPr>
        <w:t>;</w:t>
      </w:r>
    </w:p>
    <w:p w14:paraId="624FDB36" w14:textId="268EA4BD" w:rsidR="0079504A" w:rsidRPr="00A0484D" w:rsidRDefault="0079504A"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b) Tổng mức hỗ trợ không vượt quá 100</w:t>
      </w:r>
      <w:r w:rsidR="00D14D89" w:rsidRPr="00D14D89">
        <w:rPr>
          <w:rFonts w:cs="Times New Roman"/>
          <w:color w:val="000000" w:themeColor="text1"/>
          <w:sz w:val="28"/>
          <w:szCs w:val="28"/>
        </w:rPr>
        <w:t xml:space="preserve"> </w:t>
      </w:r>
      <w:r w:rsidR="00D14D89">
        <w:rPr>
          <w:rFonts w:cs="Times New Roman"/>
          <w:color w:val="000000" w:themeColor="text1"/>
          <w:sz w:val="28"/>
          <w:szCs w:val="28"/>
        </w:rPr>
        <w:t>(một trăm)</w:t>
      </w:r>
      <w:r w:rsidRPr="00A0484D">
        <w:rPr>
          <w:rFonts w:cs="Times New Roman"/>
          <w:color w:val="000000" w:themeColor="text1"/>
          <w:sz w:val="28"/>
          <w:szCs w:val="28"/>
        </w:rPr>
        <w:t xml:space="preserve"> tỷ đồng cho mỗi dự án.</w:t>
      </w:r>
    </w:p>
    <w:p w14:paraId="0852F56B" w14:textId="65224941" w:rsidR="00770C33" w:rsidRPr="00A0484D" w:rsidRDefault="00770C33"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3. Nguồn kinh phí</w:t>
      </w:r>
      <w:r w:rsidR="009E73E2">
        <w:rPr>
          <w:rFonts w:cs="Times New Roman"/>
          <w:color w:val="000000" w:themeColor="text1"/>
          <w:sz w:val="28"/>
          <w:szCs w:val="28"/>
        </w:rPr>
        <w:t>:</w:t>
      </w:r>
    </w:p>
    <w:p w14:paraId="604E1B57" w14:textId="77777777" w:rsidR="009E73E2" w:rsidRDefault="00770C33" w:rsidP="009E73E2">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Ngu</w:t>
      </w:r>
      <w:r w:rsidR="00D00E15" w:rsidRPr="00A0484D">
        <w:rPr>
          <w:rFonts w:cs="Times New Roman"/>
          <w:color w:val="000000" w:themeColor="text1"/>
          <w:sz w:val="28"/>
          <w:szCs w:val="28"/>
        </w:rPr>
        <w:t>ồ</w:t>
      </w:r>
      <w:r w:rsidRPr="00A0484D">
        <w:rPr>
          <w:rFonts w:cs="Times New Roman"/>
          <w:color w:val="000000" w:themeColor="text1"/>
          <w:sz w:val="28"/>
          <w:szCs w:val="28"/>
        </w:rPr>
        <w:t xml:space="preserve">n kinh phí hỗ trợ cho các nội dung quy định tại khoản 1 và khoản 2 </w:t>
      </w:r>
      <w:r w:rsidRPr="009E73E2">
        <w:rPr>
          <w:rFonts w:cs="Times New Roman"/>
          <w:color w:val="000000" w:themeColor="text1"/>
          <w:spacing w:val="4"/>
          <w:sz w:val="28"/>
          <w:szCs w:val="28"/>
        </w:rPr>
        <w:t xml:space="preserve">Điều này </w:t>
      </w:r>
      <w:bookmarkStart w:id="6" w:name="_Hlk212105712"/>
      <w:r w:rsidRPr="009E73E2">
        <w:rPr>
          <w:rFonts w:cs="Times New Roman"/>
          <w:color w:val="000000" w:themeColor="text1"/>
          <w:spacing w:val="4"/>
          <w:sz w:val="28"/>
          <w:szCs w:val="28"/>
        </w:rPr>
        <w:t>từ ngân sách địa phương theo quy định của pháp luật về ngân sách nhà</w:t>
      </w:r>
      <w:r w:rsidRPr="00A0484D">
        <w:rPr>
          <w:rFonts w:cs="Times New Roman"/>
          <w:color w:val="000000" w:themeColor="text1"/>
          <w:sz w:val="28"/>
          <w:szCs w:val="28"/>
        </w:rPr>
        <w:t xml:space="preserve"> nước</w:t>
      </w:r>
      <w:bookmarkEnd w:id="6"/>
      <w:r w:rsidRPr="00A0484D">
        <w:rPr>
          <w:rFonts w:cs="Times New Roman"/>
          <w:color w:val="000000" w:themeColor="text1"/>
          <w:sz w:val="28"/>
          <w:szCs w:val="28"/>
        </w:rPr>
        <w:t>.</w:t>
      </w:r>
    </w:p>
    <w:p w14:paraId="024DAF5C" w14:textId="4FD732F6" w:rsidR="009E73E2" w:rsidRPr="00102296" w:rsidRDefault="009E73E2" w:rsidP="00102296">
      <w:pPr>
        <w:pStyle w:val="ListNumber"/>
        <w:widowControl w:val="0"/>
        <w:numPr>
          <w:ilvl w:val="0"/>
          <w:numId w:val="0"/>
        </w:numPr>
        <w:spacing w:after="0" w:line="240" w:lineRule="auto"/>
        <w:ind w:left="357" w:hanging="357"/>
        <w:jc w:val="center"/>
        <w:rPr>
          <w:rFonts w:cs="Times New Roman"/>
          <w:b/>
          <w:bCs/>
          <w:color w:val="000000" w:themeColor="text1"/>
          <w:spacing w:val="4"/>
          <w:sz w:val="28"/>
          <w:szCs w:val="28"/>
        </w:rPr>
      </w:pPr>
      <w:r w:rsidRPr="00102296">
        <w:rPr>
          <w:rFonts w:cs="Times New Roman"/>
          <w:b/>
          <w:bCs/>
          <w:color w:val="000000" w:themeColor="text1"/>
          <w:spacing w:val="4"/>
          <w:sz w:val="28"/>
          <w:szCs w:val="28"/>
        </w:rPr>
        <w:t>Chương IV</w:t>
      </w:r>
    </w:p>
    <w:p w14:paraId="7404ECAF" w14:textId="6B219493" w:rsidR="00A42B5B" w:rsidRPr="009E73E2" w:rsidRDefault="00A42B5B" w:rsidP="009E73E2">
      <w:pPr>
        <w:pStyle w:val="ListNumber"/>
        <w:widowControl w:val="0"/>
        <w:numPr>
          <w:ilvl w:val="0"/>
          <w:numId w:val="0"/>
        </w:numPr>
        <w:spacing w:after="360" w:line="240" w:lineRule="auto"/>
        <w:ind w:left="357" w:hanging="357"/>
        <w:jc w:val="center"/>
        <w:rPr>
          <w:rFonts w:cs="Times New Roman"/>
          <w:color w:val="000000" w:themeColor="text1"/>
          <w:sz w:val="28"/>
          <w:szCs w:val="28"/>
        </w:rPr>
      </w:pPr>
      <w:r w:rsidRPr="00A0484D">
        <w:rPr>
          <w:rFonts w:cs="Times New Roman"/>
          <w:b/>
          <w:bCs/>
          <w:color w:val="000000" w:themeColor="text1"/>
          <w:sz w:val="28"/>
          <w:szCs w:val="28"/>
        </w:rPr>
        <w:t>TRÌNH TỰ, THỦ TỤC</w:t>
      </w:r>
      <w:r w:rsidR="00F35EC3" w:rsidRPr="00A0484D">
        <w:rPr>
          <w:rFonts w:cs="Times New Roman"/>
          <w:b/>
          <w:bCs/>
          <w:color w:val="000000" w:themeColor="text1"/>
          <w:sz w:val="28"/>
          <w:szCs w:val="28"/>
        </w:rPr>
        <w:t xml:space="preserve"> HỖ TRỢ</w:t>
      </w:r>
    </w:p>
    <w:p w14:paraId="3B825210" w14:textId="0EBE7D62" w:rsidR="00B8245D" w:rsidRPr="00A0484D" w:rsidRDefault="00A42B5B" w:rsidP="00A0484D">
      <w:pPr>
        <w:pStyle w:val="Heading2"/>
        <w:keepNext w:val="0"/>
        <w:widowControl w:val="0"/>
        <w:spacing w:before="120" w:line="269" w:lineRule="auto"/>
        <w:ind w:firstLine="709"/>
        <w:jc w:val="both"/>
        <w:rPr>
          <w:color w:val="000000" w:themeColor="text1"/>
          <w:sz w:val="28"/>
          <w:szCs w:val="28"/>
        </w:rPr>
      </w:pPr>
      <w:bookmarkStart w:id="7" w:name="_Hlk219666461"/>
      <w:bookmarkStart w:id="8" w:name="_Hlk212105347"/>
      <w:r w:rsidRPr="00A0484D">
        <w:rPr>
          <w:color w:val="000000" w:themeColor="text1"/>
          <w:sz w:val="28"/>
          <w:szCs w:val="28"/>
        </w:rPr>
        <w:t xml:space="preserve">Điều </w:t>
      </w:r>
      <w:r w:rsidR="002C4DA0" w:rsidRPr="00A0484D">
        <w:rPr>
          <w:color w:val="000000" w:themeColor="text1"/>
          <w:sz w:val="28"/>
          <w:szCs w:val="28"/>
        </w:rPr>
        <w:t>7</w:t>
      </w:r>
      <w:r w:rsidRPr="00A0484D">
        <w:rPr>
          <w:color w:val="000000" w:themeColor="text1"/>
          <w:sz w:val="28"/>
          <w:szCs w:val="28"/>
        </w:rPr>
        <w:t xml:space="preserve">. </w:t>
      </w:r>
      <w:r w:rsidR="00A972C1" w:rsidRPr="00A0484D">
        <w:rPr>
          <w:color w:val="000000" w:themeColor="text1"/>
          <w:sz w:val="28"/>
          <w:szCs w:val="28"/>
        </w:rPr>
        <w:t xml:space="preserve">Hỗ trợ doanh nghiệp thực hiện dự án thiết kế chip bán dẫn </w:t>
      </w:r>
    </w:p>
    <w:p w14:paraId="5A0D4ADF" w14:textId="2A0FE857" w:rsidR="002D318F" w:rsidRPr="00A0484D" w:rsidRDefault="00A972C1" w:rsidP="00A0484D">
      <w:pPr>
        <w:pStyle w:val="Heading2"/>
        <w:keepNext w:val="0"/>
        <w:widowControl w:val="0"/>
        <w:spacing w:before="120" w:line="269" w:lineRule="auto"/>
        <w:ind w:firstLine="709"/>
        <w:jc w:val="both"/>
        <w:rPr>
          <w:b w:val="0"/>
          <w:bCs/>
          <w:color w:val="000000" w:themeColor="text1"/>
          <w:sz w:val="28"/>
          <w:szCs w:val="28"/>
        </w:rPr>
      </w:pPr>
      <w:r w:rsidRPr="00A0484D">
        <w:rPr>
          <w:b w:val="0"/>
          <w:bCs/>
          <w:color w:val="000000" w:themeColor="text1"/>
          <w:sz w:val="28"/>
          <w:szCs w:val="28"/>
        </w:rPr>
        <w:t xml:space="preserve">1. Tên </w:t>
      </w:r>
      <w:r w:rsidR="002D318F" w:rsidRPr="00A0484D">
        <w:rPr>
          <w:b w:val="0"/>
          <w:bCs/>
          <w:color w:val="000000" w:themeColor="text1"/>
          <w:sz w:val="28"/>
          <w:szCs w:val="28"/>
        </w:rPr>
        <w:t>thủ tục hành chính</w:t>
      </w:r>
      <w:r w:rsidR="009E75DE">
        <w:rPr>
          <w:b w:val="0"/>
          <w:bCs/>
          <w:color w:val="000000" w:themeColor="text1"/>
          <w:sz w:val="28"/>
          <w:szCs w:val="28"/>
        </w:rPr>
        <w:t>:</w:t>
      </w:r>
    </w:p>
    <w:p w14:paraId="5E223101" w14:textId="4CB8B8FF" w:rsidR="00B8245D" w:rsidRPr="00A0484D" w:rsidRDefault="002D318F" w:rsidP="00A0484D">
      <w:pPr>
        <w:pStyle w:val="Heading2"/>
        <w:keepNext w:val="0"/>
        <w:widowControl w:val="0"/>
        <w:spacing w:before="120" w:line="269" w:lineRule="auto"/>
        <w:ind w:firstLine="709"/>
        <w:jc w:val="both"/>
        <w:rPr>
          <w:b w:val="0"/>
          <w:bCs/>
          <w:color w:val="000000" w:themeColor="text1"/>
          <w:sz w:val="28"/>
          <w:szCs w:val="28"/>
        </w:rPr>
      </w:pPr>
      <w:r w:rsidRPr="00A0484D">
        <w:rPr>
          <w:b w:val="0"/>
          <w:bCs/>
          <w:color w:val="000000" w:themeColor="text1"/>
          <w:sz w:val="28"/>
          <w:szCs w:val="28"/>
        </w:rPr>
        <w:t xml:space="preserve">Hỗ trợ </w:t>
      </w:r>
      <w:r w:rsidR="00BD3936" w:rsidRPr="00A0484D">
        <w:rPr>
          <w:b w:val="0"/>
          <w:bCs/>
          <w:color w:val="000000" w:themeColor="text1"/>
          <w:sz w:val="28"/>
          <w:szCs w:val="28"/>
        </w:rPr>
        <w:t xml:space="preserve">chi phí </w:t>
      </w:r>
      <w:r w:rsidR="0008007B" w:rsidRPr="00A0484D">
        <w:rPr>
          <w:b w:val="0"/>
          <w:bCs/>
          <w:color w:val="000000" w:themeColor="text1"/>
          <w:sz w:val="28"/>
          <w:szCs w:val="28"/>
        </w:rPr>
        <w:t xml:space="preserve">đào tạo phát triển nguồn nhân lực, nghiên cứu và phát triển, sản xuất thử nghiệm, mua sắm máy móc, thiết bị, công nghệ và đổi mới công nghệ </w:t>
      </w:r>
      <w:r w:rsidR="00BD3936" w:rsidRPr="00A0484D">
        <w:rPr>
          <w:b w:val="0"/>
          <w:bCs/>
          <w:color w:val="000000" w:themeColor="text1"/>
          <w:sz w:val="28"/>
          <w:szCs w:val="28"/>
        </w:rPr>
        <w:t xml:space="preserve">của dự án </w:t>
      </w:r>
      <w:r w:rsidR="0008007B" w:rsidRPr="00A0484D">
        <w:rPr>
          <w:b w:val="0"/>
          <w:bCs/>
          <w:color w:val="000000" w:themeColor="text1"/>
          <w:sz w:val="28"/>
          <w:szCs w:val="28"/>
        </w:rPr>
        <w:t xml:space="preserve">cho </w:t>
      </w:r>
      <w:r w:rsidRPr="00A0484D">
        <w:rPr>
          <w:b w:val="0"/>
          <w:bCs/>
          <w:color w:val="000000" w:themeColor="text1"/>
          <w:sz w:val="28"/>
          <w:szCs w:val="28"/>
        </w:rPr>
        <w:t>doanh nghiệp thực hiện dự án thiết kế chip bán dẫn trên địa bàn thành phố Cần Thơ.</w:t>
      </w:r>
    </w:p>
    <w:p w14:paraId="0C20E82F" w14:textId="626C8BA7" w:rsidR="00B8245D" w:rsidRPr="00A0484D" w:rsidRDefault="002D318F" w:rsidP="00A0484D">
      <w:pPr>
        <w:pStyle w:val="Heading2"/>
        <w:keepNext w:val="0"/>
        <w:widowControl w:val="0"/>
        <w:spacing w:before="120" w:line="269" w:lineRule="auto"/>
        <w:ind w:firstLine="709"/>
        <w:jc w:val="both"/>
        <w:rPr>
          <w:b w:val="0"/>
          <w:bCs/>
          <w:color w:val="000000" w:themeColor="text1"/>
          <w:sz w:val="28"/>
          <w:szCs w:val="28"/>
        </w:rPr>
      </w:pPr>
      <w:r w:rsidRPr="00A0484D">
        <w:rPr>
          <w:b w:val="0"/>
          <w:bCs/>
          <w:color w:val="000000" w:themeColor="text1"/>
          <w:sz w:val="28"/>
          <w:szCs w:val="28"/>
        </w:rPr>
        <w:t>2. Trình tự thực hiện</w:t>
      </w:r>
      <w:r w:rsidR="00102296">
        <w:rPr>
          <w:b w:val="0"/>
          <w:bCs/>
          <w:color w:val="000000" w:themeColor="text1"/>
          <w:sz w:val="28"/>
          <w:szCs w:val="28"/>
        </w:rPr>
        <w:t>:</w:t>
      </w:r>
    </w:p>
    <w:p w14:paraId="3F95460F" w14:textId="77777777" w:rsidR="009E75DE" w:rsidRDefault="00E61104" w:rsidP="00B33687">
      <w:pPr>
        <w:pStyle w:val="ListBullet"/>
        <w:widowControl w:val="0"/>
        <w:numPr>
          <w:ilvl w:val="0"/>
          <w:numId w:val="0"/>
        </w:numPr>
        <w:spacing w:before="120" w:after="120" w:line="269" w:lineRule="auto"/>
        <w:ind w:firstLine="709"/>
        <w:jc w:val="both"/>
        <w:rPr>
          <w:rFonts w:cs="Times New Roman"/>
          <w:color w:val="000000" w:themeColor="text1"/>
          <w:sz w:val="28"/>
          <w:szCs w:val="28"/>
        </w:rPr>
      </w:pPr>
      <w:r w:rsidRPr="00102296">
        <w:rPr>
          <w:rFonts w:cs="Times New Roman"/>
          <w:color w:val="000000" w:themeColor="text1"/>
          <w:spacing w:val="4"/>
          <w:sz w:val="28"/>
          <w:szCs w:val="28"/>
        </w:rPr>
        <w:t>a) Doanh nghiệp nộp 01</w:t>
      </w:r>
      <w:r w:rsidR="00D14D89">
        <w:rPr>
          <w:rFonts w:cs="Times New Roman"/>
          <w:color w:val="000000" w:themeColor="text1"/>
          <w:spacing w:val="4"/>
          <w:sz w:val="28"/>
          <w:szCs w:val="28"/>
        </w:rPr>
        <w:t xml:space="preserve"> (một)</w:t>
      </w:r>
      <w:r w:rsidRPr="00102296">
        <w:rPr>
          <w:rFonts w:cs="Times New Roman"/>
          <w:color w:val="000000" w:themeColor="text1"/>
          <w:spacing w:val="4"/>
          <w:sz w:val="28"/>
          <w:szCs w:val="28"/>
        </w:rPr>
        <w:t xml:space="preserve"> bộ hồ sơ đề nghị hỗ trợ (bằng tiếng Việt) về Trung tâm Phục vụ hành chính công thành phố Cần Thơ</w:t>
      </w:r>
      <w:r w:rsidRPr="00102296">
        <w:rPr>
          <w:rFonts w:cs="Times New Roman"/>
          <w:i/>
          <w:iCs/>
          <w:color w:val="000000" w:themeColor="text1"/>
          <w:spacing w:val="4"/>
          <w:sz w:val="28"/>
          <w:szCs w:val="28"/>
        </w:rPr>
        <w:t xml:space="preserve"> </w:t>
      </w:r>
      <w:r w:rsidRPr="00102296">
        <w:rPr>
          <w:rFonts w:cs="Times New Roman"/>
          <w:color w:val="000000" w:themeColor="text1"/>
          <w:spacing w:val="4"/>
          <w:sz w:val="28"/>
          <w:szCs w:val="28"/>
        </w:rPr>
        <w:t>bằng hình thức nộp trực</w:t>
      </w:r>
      <w:r w:rsidRPr="00A0484D">
        <w:rPr>
          <w:rFonts w:cs="Times New Roman"/>
          <w:color w:val="000000" w:themeColor="text1"/>
          <w:sz w:val="28"/>
          <w:szCs w:val="28"/>
        </w:rPr>
        <w:t xml:space="preserve"> tiếp hoặc gửi qua dịch vụ bưu chính</w:t>
      </w:r>
      <w:r w:rsidR="00B33687">
        <w:rPr>
          <w:rFonts w:cs="Times New Roman"/>
          <w:color w:val="000000" w:themeColor="text1"/>
          <w:sz w:val="28"/>
          <w:szCs w:val="28"/>
        </w:rPr>
        <w:t xml:space="preserve">. </w:t>
      </w:r>
    </w:p>
    <w:p w14:paraId="26FAC352" w14:textId="289D8F75" w:rsidR="00E61104" w:rsidRPr="00A0484D" w:rsidRDefault="00E61104" w:rsidP="00B33687">
      <w:pPr>
        <w:pStyle w:val="ListBullet"/>
        <w:widowControl w:val="0"/>
        <w:numPr>
          <w:ilvl w:val="0"/>
          <w:numId w:val="0"/>
        </w:numPr>
        <w:spacing w:before="120" w:after="120" w:line="269" w:lineRule="auto"/>
        <w:ind w:firstLine="709"/>
        <w:jc w:val="both"/>
        <w:rPr>
          <w:rFonts w:cs="Times New Roman"/>
          <w:color w:val="000000" w:themeColor="text1"/>
          <w:sz w:val="28"/>
          <w:szCs w:val="28"/>
        </w:rPr>
      </w:pPr>
      <w:r w:rsidRPr="009E75DE">
        <w:rPr>
          <w:rFonts w:cs="Times New Roman"/>
          <w:color w:val="000000" w:themeColor="text1"/>
          <w:spacing w:val="4"/>
          <w:sz w:val="28"/>
          <w:szCs w:val="28"/>
        </w:rPr>
        <w:t>Sở Khoa học và Công nghệ tiếp nhận, kiểm tra hồ sơ theo quy định về thực</w:t>
      </w:r>
      <w:r w:rsidRPr="00B33687">
        <w:rPr>
          <w:rFonts w:cs="Times New Roman"/>
          <w:color w:val="000000" w:themeColor="text1"/>
          <w:spacing w:val="-2"/>
          <w:sz w:val="28"/>
          <w:szCs w:val="28"/>
        </w:rPr>
        <w:t xml:space="preserve"> hiện thủ tục hành chính theo cơ chế một</w:t>
      </w:r>
      <w:r w:rsidRPr="00A0484D">
        <w:rPr>
          <w:rFonts w:cs="Times New Roman"/>
          <w:color w:val="000000" w:themeColor="text1"/>
          <w:sz w:val="28"/>
          <w:szCs w:val="28"/>
        </w:rPr>
        <w:t xml:space="preserve"> cửa, một cửa liên thông</w:t>
      </w:r>
      <w:r w:rsidR="00703B30">
        <w:rPr>
          <w:rFonts w:cs="Times New Roman"/>
          <w:color w:val="000000" w:themeColor="text1"/>
          <w:sz w:val="28"/>
          <w:szCs w:val="28"/>
        </w:rPr>
        <w:t>;</w:t>
      </w:r>
    </w:p>
    <w:p w14:paraId="05567F86" w14:textId="40465779" w:rsidR="006F671A" w:rsidRPr="00A0484D" w:rsidRDefault="006F671A" w:rsidP="00A0484D">
      <w:pPr>
        <w:pStyle w:val="ListBullet"/>
        <w:widowControl w:val="0"/>
        <w:numPr>
          <w:ilvl w:val="0"/>
          <w:numId w:val="0"/>
        </w:numPr>
        <w:spacing w:before="120" w:after="120" w:line="269" w:lineRule="auto"/>
        <w:ind w:firstLine="709"/>
        <w:jc w:val="both"/>
        <w:rPr>
          <w:rFonts w:cs="Times New Roman"/>
          <w:color w:val="000000" w:themeColor="text1"/>
          <w:sz w:val="28"/>
          <w:szCs w:val="28"/>
        </w:rPr>
      </w:pPr>
      <w:r w:rsidRPr="00102296">
        <w:rPr>
          <w:rFonts w:cs="Times New Roman"/>
          <w:color w:val="000000" w:themeColor="text1"/>
          <w:spacing w:val="4"/>
          <w:sz w:val="28"/>
          <w:szCs w:val="28"/>
        </w:rPr>
        <w:t xml:space="preserve">b) </w:t>
      </w:r>
      <w:r w:rsidR="00E9590B" w:rsidRPr="00102296">
        <w:rPr>
          <w:rFonts w:cs="Times New Roman"/>
          <w:color w:val="000000" w:themeColor="text1"/>
          <w:spacing w:val="4"/>
          <w:sz w:val="28"/>
          <w:szCs w:val="28"/>
        </w:rPr>
        <w:t xml:space="preserve">Trong thời gian </w:t>
      </w:r>
      <w:r w:rsidR="008A34C0" w:rsidRPr="00102296">
        <w:rPr>
          <w:rFonts w:cs="Times New Roman"/>
          <w:color w:val="000000" w:themeColor="text1"/>
          <w:spacing w:val="4"/>
          <w:sz w:val="28"/>
          <w:szCs w:val="28"/>
        </w:rPr>
        <w:t>0</w:t>
      </w:r>
      <w:r w:rsidR="00901BB2" w:rsidRPr="00102296">
        <w:rPr>
          <w:rFonts w:cs="Times New Roman"/>
          <w:color w:val="000000" w:themeColor="text1"/>
          <w:spacing w:val="4"/>
          <w:sz w:val="28"/>
          <w:szCs w:val="28"/>
        </w:rPr>
        <w:t>6</w:t>
      </w:r>
      <w:r w:rsidR="00D14D89">
        <w:rPr>
          <w:rFonts w:cs="Times New Roman"/>
          <w:color w:val="000000" w:themeColor="text1"/>
          <w:spacing w:val="4"/>
          <w:sz w:val="28"/>
          <w:szCs w:val="28"/>
        </w:rPr>
        <w:t xml:space="preserve"> (sáu)</w:t>
      </w:r>
      <w:r w:rsidR="00E9590B" w:rsidRPr="00102296">
        <w:rPr>
          <w:rFonts w:cs="Times New Roman"/>
          <w:color w:val="000000" w:themeColor="text1"/>
          <w:spacing w:val="4"/>
          <w:sz w:val="28"/>
          <w:szCs w:val="28"/>
        </w:rPr>
        <w:t xml:space="preserve"> ngày làm việc kể từ ngày nhận hồ sơ hợp lệ, </w:t>
      </w:r>
      <w:r w:rsidR="00E9590B" w:rsidRPr="00D14D89">
        <w:rPr>
          <w:rFonts w:cs="Times New Roman"/>
          <w:color w:val="000000" w:themeColor="text1"/>
          <w:sz w:val="28"/>
          <w:szCs w:val="28"/>
        </w:rPr>
        <w:t xml:space="preserve">Sở Khoa học và Công nghệ thành lập Hội đồng thẩm định </w:t>
      </w:r>
      <w:r w:rsidR="002C50F0" w:rsidRPr="00D14D89">
        <w:rPr>
          <w:rFonts w:cs="Times New Roman"/>
          <w:color w:val="000000" w:themeColor="text1"/>
          <w:sz w:val="28"/>
          <w:szCs w:val="28"/>
        </w:rPr>
        <w:t>xem xét hồ sơ đề</w:t>
      </w:r>
      <w:r w:rsidR="002C50F0" w:rsidRPr="00102296">
        <w:rPr>
          <w:rFonts w:cs="Times New Roman"/>
          <w:color w:val="000000" w:themeColor="text1"/>
          <w:spacing w:val="4"/>
          <w:sz w:val="28"/>
          <w:szCs w:val="28"/>
        </w:rPr>
        <w:t xml:space="preserve"> nghị hỗ</w:t>
      </w:r>
      <w:r w:rsidR="002C50F0" w:rsidRPr="00A0484D">
        <w:rPr>
          <w:rFonts w:cs="Times New Roman"/>
          <w:color w:val="000000" w:themeColor="text1"/>
          <w:sz w:val="28"/>
          <w:szCs w:val="28"/>
        </w:rPr>
        <w:t xml:space="preserve"> trợ</w:t>
      </w:r>
      <w:r w:rsidR="00102296">
        <w:rPr>
          <w:rFonts w:cs="Times New Roman"/>
          <w:color w:val="000000" w:themeColor="text1"/>
          <w:sz w:val="28"/>
          <w:szCs w:val="28"/>
        </w:rPr>
        <w:t>;</w:t>
      </w:r>
    </w:p>
    <w:p w14:paraId="19109660" w14:textId="3B39EF03" w:rsidR="003621E9" w:rsidRPr="00A0484D" w:rsidRDefault="003621E9" w:rsidP="00E37104">
      <w:pPr>
        <w:widowControl w:val="0"/>
        <w:spacing w:before="120" w:line="269" w:lineRule="auto"/>
        <w:ind w:firstLine="709"/>
        <w:rPr>
          <w:rFonts w:ascii="Times New Roman" w:hAnsi="Times New Roman"/>
          <w:color w:val="000000" w:themeColor="text1"/>
          <w:sz w:val="28"/>
          <w:szCs w:val="28"/>
        </w:rPr>
      </w:pPr>
      <w:r w:rsidRPr="00B33687">
        <w:rPr>
          <w:rFonts w:ascii="Times New Roman" w:hAnsi="Times New Roman"/>
          <w:color w:val="000000" w:themeColor="text1"/>
          <w:spacing w:val="-4"/>
          <w:sz w:val="28"/>
          <w:szCs w:val="28"/>
        </w:rPr>
        <w:lastRenderedPageBreak/>
        <w:t xml:space="preserve">c) </w:t>
      </w:r>
      <w:r w:rsidR="005F20B7" w:rsidRPr="00B33687">
        <w:rPr>
          <w:rFonts w:ascii="Times New Roman" w:hAnsi="Times New Roman"/>
          <w:color w:val="000000" w:themeColor="text1"/>
          <w:spacing w:val="-4"/>
          <w:sz w:val="28"/>
          <w:szCs w:val="28"/>
        </w:rPr>
        <w:t xml:space="preserve">Trong thời gian </w:t>
      </w:r>
      <w:r w:rsidR="008A34C0" w:rsidRPr="00B33687">
        <w:rPr>
          <w:rFonts w:ascii="Times New Roman" w:hAnsi="Times New Roman"/>
          <w:color w:val="000000" w:themeColor="text1"/>
          <w:spacing w:val="-4"/>
          <w:sz w:val="28"/>
          <w:szCs w:val="28"/>
        </w:rPr>
        <w:t>10</w:t>
      </w:r>
      <w:r w:rsidR="00D14D89">
        <w:rPr>
          <w:rFonts w:ascii="Times New Roman" w:hAnsi="Times New Roman"/>
          <w:color w:val="000000" w:themeColor="text1"/>
          <w:spacing w:val="-4"/>
          <w:sz w:val="28"/>
          <w:szCs w:val="28"/>
        </w:rPr>
        <w:t xml:space="preserve"> (mười)</w:t>
      </w:r>
      <w:r w:rsidR="005F20B7" w:rsidRPr="00B33687">
        <w:rPr>
          <w:rFonts w:ascii="Times New Roman" w:hAnsi="Times New Roman"/>
          <w:color w:val="000000" w:themeColor="text1"/>
          <w:spacing w:val="-4"/>
          <w:sz w:val="28"/>
          <w:szCs w:val="28"/>
        </w:rPr>
        <w:t xml:space="preserve"> ngày làm việc kể từ ngày thành lập Hội đồng thẩm</w:t>
      </w:r>
      <w:r w:rsidR="005F20B7" w:rsidRPr="00A0484D">
        <w:rPr>
          <w:rFonts w:ascii="Times New Roman" w:hAnsi="Times New Roman"/>
          <w:color w:val="000000" w:themeColor="text1"/>
          <w:sz w:val="28"/>
          <w:szCs w:val="28"/>
        </w:rPr>
        <w:t xml:space="preserve"> định, </w:t>
      </w:r>
      <w:r w:rsidR="005F20B7" w:rsidRPr="00B33687">
        <w:rPr>
          <w:rFonts w:ascii="Times New Roman" w:hAnsi="Times New Roman"/>
          <w:color w:val="000000" w:themeColor="text1"/>
          <w:spacing w:val="4"/>
          <w:sz w:val="28"/>
          <w:szCs w:val="28"/>
        </w:rPr>
        <w:t>Hội đồng thẩm định tổ chức thẩm định và báo cáo kết quả thẩm định gửi Sở Khoa</w:t>
      </w:r>
      <w:r w:rsidR="005F20B7" w:rsidRPr="00A0484D">
        <w:rPr>
          <w:rFonts w:ascii="Times New Roman" w:hAnsi="Times New Roman"/>
          <w:color w:val="000000" w:themeColor="text1"/>
          <w:sz w:val="28"/>
          <w:szCs w:val="28"/>
        </w:rPr>
        <w:t xml:space="preserve"> học và Công nghệ</w:t>
      </w:r>
      <w:r w:rsidR="00B33687">
        <w:rPr>
          <w:rFonts w:ascii="Times New Roman" w:hAnsi="Times New Roman"/>
          <w:color w:val="000000" w:themeColor="text1"/>
          <w:sz w:val="28"/>
          <w:szCs w:val="28"/>
        </w:rPr>
        <w:t>;</w:t>
      </w:r>
    </w:p>
    <w:p w14:paraId="30E68858" w14:textId="5B8B39A3" w:rsidR="005F20B7" w:rsidRPr="00A0484D" w:rsidRDefault="005F20B7" w:rsidP="00E37104">
      <w:pPr>
        <w:widowControl w:val="0"/>
        <w:spacing w:before="120" w:line="269" w:lineRule="auto"/>
        <w:ind w:firstLine="709"/>
        <w:rPr>
          <w:rFonts w:ascii="Times New Roman" w:hAnsi="Times New Roman"/>
          <w:color w:val="000000" w:themeColor="text1"/>
          <w:sz w:val="28"/>
          <w:szCs w:val="28"/>
        </w:rPr>
      </w:pPr>
      <w:r w:rsidRPr="00D14D89">
        <w:rPr>
          <w:rFonts w:ascii="Times New Roman" w:hAnsi="Times New Roman"/>
          <w:color w:val="000000" w:themeColor="text1"/>
          <w:sz w:val="28"/>
          <w:szCs w:val="28"/>
        </w:rPr>
        <w:t>d) Trong thời gian 03</w:t>
      </w:r>
      <w:r w:rsidR="00D14D89" w:rsidRPr="00D14D89">
        <w:rPr>
          <w:rFonts w:ascii="Times New Roman" w:hAnsi="Times New Roman"/>
          <w:color w:val="000000" w:themeColor="text1"/>
          <w:sz w:val="28"/>
          <w:szCs w:val="28"/>
        </w:rPr>
        <w:t xml:space="preserve"> (ba)</w:t>
      </w:r>
      <w:r w:rsidRPr="00D14D89">
        <w:rPr>
          <w:rFonts w:ascii="Times New Roman" w:hAnsi="Times New Roman"/>
          <w:color w:val="000000" w:themeColor="text1"/>
          <w:sz w:val="28"/>
          <w:szCs w:val="28"/>
        </w:rPr>
        <w:t xml:space="preserve"> ngày làm việc kể từ ngày nhận báo cáo kết</w:t>
      </w:r>
      <w:r w:rsidRPr="00B33687">
        <w:rPr>
          <w:rFonts w:ascii="Times New Roman" w:hAnsi="Times New Roman"/>
          <w:color w:val="000000" w:themeColor="text1"/>
          <w:spacing w:val="4"/>
          <w:sz w:val="28"/>
          <w:szCs w:val="28"/>
        </w:rPr>
        <w:t xml:space="preserve"> quả thẩm định của Hội đồng thẩm định</w:t>
      </w:r>
      <w:r w:rsidR="00E37104">
        <w:rPr>
          <w:rFonts w:ascii="Times New Roman" w:hAnsi="Times New Roman"/>
          <w:color w:val="000000" w:themeColor="text1"/>
          <w:spacing w:val="4"/>
          <w:sz w:val="28"/>
          <w:szCs w:val="28"/>
        </w:rPr>
        <w:t>,</w:t>
      </w:r>
      <w:r w:rsidR="009E75DE">
        <w:rPr>
          <w:rFonts w:ascii="Times New Roman" w:hAnsi="Times New Roman"/>
          <w:color w:val="000000" w:themeColor="text1"/>
          <w:spacing w:val="4"/>
          <w:sz w:val="28"/>
          <w:szCs w:val="28"/>
        </w:rPr>
        <w:t xml:space="preserve"> </w:t>
      </w:r>
      <w:r w:rsidRPr="00B33687">
        <w:rPr>
          <w:rFonts w:ascii="Times New Roman" w:hAnsi="Times New Roman"/>
          <w:color w:val="000000" w:themeColor="text1"/>
          <w:spacing w:val="4"/>
          <w:sz w:val="28"/>
          <w:szCs w:val="28"/>
        </w:rPr>
        <w:t>Sở Khoa học và Công nghệ trình Ủy ban nhân</w:t>
      </w:r>
      <w:r w:rsidRPr="00A0484D">
        <w:rPr>
          <w:rFonts w:ascii="Times New Roman" w:hAnsi="Times New Roman"/>
          <w:color w:val="000000" w:themeColor="text1"/>
          <w:sz w:val="28"/>
          <w:szCs w:val="28"/>
        </w:rPr>
        <w:t xml:space="preserve"> dân thành phố xem xét, quyết định việc hỗ trợ</w:t>
      </w:r>
      <w:r w:rsidR="00B33687">
        <w:rPr>
          <w:rFonts w:ascii="Times New Roman" w:hAnsi="Times New Roman"/>
          <w:color w:val="000000" w:themeColor="text1"/>
          <w:sz w:val="28"/>
          <w:szCs w:val="28"/>
        </w:rPr>
        <w:t>;</w:t>
      </w:r>
    </w:p>
    <w:p w14:paraId="7B063A2E" w14:textId="49AAEEC2" w:rsidR="002E0158" w:rsidRPr="00A0484D" w:rsidRDefault="005F20B7" w:rsidP="00E37104">
      <w:pPr>
        <w:widowControl w:val="0"/>
        <w:spacing w:before="120" w:line="269" w:lineRule="auto"/>
        <w:ind w:firstLine="709"/>
        <w:rPr>
          <w:rFonts w:ascii="Times New Roman" w:hAnsi="Times New Roman"/>
          <w:color w:val="000000" w:themeColor="text1"/>
          <w:sz w:val="28"/>
          <w:szCs w:val="28"/>
        </w:rPr>
      </w:pPr>
      <w:r w:rsidRPr="00D14D89">
        <w:rPr>
          <w:rFonts w:ascii="Times New Roman" w:hAnsi="Times New Roman"/>
          <w:color w:val="000000" w:themeColor="text1"/>
          <w:spacing w:val="-2"/>
          <w:sz w:val="28"/>
          <w:szCs w:val="28"/>
        </w:rPr>
        <w:t xml:space="preserve">đ) Trong thời gian </w:t>
      </w:r>
      <w:r w:rsidR="00901BB2" w:rsidRPr="00D14D89">
        <w:rPr>
          <w:rFonts w:ascii="Times New Roman" w:hAnsi="Times New Roman"/>
          <w:color w:val="000000" w:themeColor="text1"/>
          <w:spacing w:val="-2"/>
          <w:sz w:val="28"/>
          <w:szCs w:val="28"/>
        </w:rPr>
        <w:t>05</w:t>
      </w:r>
      <w:r w:rsidR="00D14D89" w:rsidRPr="00D14D89">
        <w:rPr>
          <w:rFonts w:ascii="Times New Roman" w:hAnsi="Times New Roman"/>
          <w:color w:val="000000" w:themeColor="text1"/>
          <w:spacing w:val="-2"/>
          <w:sz w:val="28"/>
          <w:szCs w:val="28"/>
        </w:rPr>
        <w:t xml:space="preserve"> (năm)</w:t>
      </w:r>
      <w:r w:rsidRPr="00D14D89">
        <w:rPr>
          <w:rFonts w:ascii="Times New Roman" w:hAnsi="Times New Roman"/>
          <w:color w:val="000000" w:themeColor="text1"/>
          <w:spacing w:val="-2"/>
          <w:sz w:val="28"/>
          <w:szCs w:val="28"/>
        </w:rPr>
        <w:t xml:space="preserve"> ngày làm việc, kể từ </w:t>
      </w:r>
      <w:r w:rsidR="002E0158" w:rsidRPr="00D14D89">
        <w:rPr>
          <w:rFonts w:ascii="Times New Roman" w:hAnsi="Times New Roman"/>
          <w:color w:val="000000" w:themeColor="text1"/>
          <w:spacing w:val="-2"/>
          <w:sz w:val="28"/>
          <w:szCs w:val="28"/>
        </w:rPr>
        <w:t>ngày</w:t>
      </w:r>
      <w:r w:rsidRPr="00D14D89">
        <w:rPr>
          <w:rFonts w:ascii="Times New Roman" w:hAnsi="Times New Roman"/>
          <w:color w:val="000000" w:themeColor="text1"/>
          <w:spacing w:val="-2"/>
          <w:sz w:val="28"/>
          <w:szCs w:val="28"/>
        </w:rPr>
        <w:t xml:space="preserve"> nhận </w:t>
      </w:r>
      <w:r w:rsidR="001C6781" w:rsidRPr="00D14D89">
        <w:rPr>
          <w:rFonts w:ascii="Times New Roman" w:hAnsi="Times New Roman"/>
          <w:color w:val="000000" w:themeColor="text1"/>
          <w:spacing w:val="-2"/>
          <w:sz w:val="28"/>
          <w:szCs w:val="28"/>
        </w:rPr>
        <w:t>văn bản</w:t>
      </w:r>
      <w:r w:rsidRPr="00D14D89">
        <w:rPr>
          <w:rFonts w:ascii="Times New Roman" w:hAnsi="Times New Roman"/>
          <w:color w:val="000000" w:themeColor="text1"/>
          <w:spacing w:val="-2"/>
          <w:sz w:val="28"/>
          <w:szCs w:val="28"/>
        </w:rPr>
        <w:t xml:space="preserve"> đề</w:t>
      </w:r>
      <w:r w:rsidRPr="00B33687">
        <w:rPr>
          <w:rFonts w:ascii="Times New Roman" w:hAnsi="Times New Roman"/>
          <w:color w:val="000000" w:themeColor="text1"/>
          <w:spacing w:val="4"/>
          <w:sz w:val="28"/>
          <w:szCs w:val="28"/>
        </w:rPr>
        <w:t xml:space="preserve"> nghị xem</w:t>
      </w:r>
      <w:r w:rsidRPr="00A0484D">
        <w:rPr>
          <w:rFonts w:ascii="Times New Roman" w:hAnsi="Times New Roman"/>
          <w:color w:val="000000" w:themeColor="text1"/>
          <w:sz w:val="28"/>
          <w:szCs w:val="28"/>
        </w:rPr>
        <w:t xml:space="preserve"> xét</w:t>
      </w:r>
      <w:r w:rsidR="001C6781" w:rsidRPr="00A0484D">
        <w:rPr>
          <w:rFonts w:ascii="Times New Roman" w:hAnsi="Times New Roman"/>
          <w:color w:val="000000" w:themeColor="text1"/>
          <w:sz w:val="28"/>
          <w:szCs w:val="28"/>
        </w:rPr>
        <w:t>, quyết định việc</w:t>
      </w:r>
      <w:r w:rsidRPr="00A0484D">
        <w:rPr>
          <w:rFonts w:ascii="Times New Roman" w:hAnsi="Times New Roman"/>
          <w:color w:val="000000" w:themeColor="text1"/>
          <w:sz w:val="28"/>
          <w:szCs w:val="28"/>
        </w:rPr>
        <w:t xml:space="preserve"> hỗ trợ </w:t>
      </w:r>
      <w:r w:rsidR="001C6781" w:rsidRPr="00A0484D">
        <w:rPr>
          <w:rFonts w:ascii="Times New Roman" w:hAnsi="Times New Roman"/>
          <w:color w:val="000000" w:themeColor="text1"/>
          <w:sz w:val="28"/>
          <w:szCs w:val="28"/>
        </w:rPr>
        <w:t>của Sở Khoa học và Công nghệ</w:t>
      </w:r>
      <w:r w:rsidR="002E0158" w:rsidRPr="00A0484D">
        <w:rPr>
          <w:rFonts w:ascii="Times New Roman" w:hAnsi="Times New Roman"/>
          <w:color w:val="000000" w:themeColor="text1"/>
          <w:sz w:val="28"/>
          <w:szCs w:val="28"/>
        </w:rPr>
        <w:t>:</w:t>
      </w:r>
    </w:p>
    <w:p w14:paraId="61542255" w14:textId="6C30ADF8" w:rsidR="002E0158" w:rsidRPr="00A0484D" w:rsidRDefault="00B33687" w:rsidP="00E37104">
      <w:pPr>
        <w:widowControl w:val="0"/>
        <w:spacing w:before="120" w:line="26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2E0158" w:rsidRPr="00A0484D">
        <w:rPr>
          <w:rFonts w:ascii="Times New Roman" w:hAnsi="Times New Roman"/>
          <w:color w:val="000000" w:themeColor="text1"/>
          <w:sz w:val="28"/>
          <w:szCs w:val="28"/>
        </w:rPr>
        <w:t xml:space="preserve">Trường hợp thống nhất việc hỗ trợ: Ủy ban nhân dân thành phố </w:t>
      </w:r>
      <w:r w:rsidR="002D318F" w:rsidRPr="00A0484D">
        <w:rPr>
          <w:rFonts w:ascii="Times New Roman" w:hAnsi="Times New Roman"/>
          <w:color w:val="000000" w:themeColor="text1"/>
          <w:sz w:val="28"/>
          <w:szCs w:val="28"/>
        </w:rPr>
        <w:t>ban hành Quyết định hỗ trợ làm căn cứ pháp lý để thực hiện chi hỗ trợ doanh nghiệp</w:t>
      </w:r>
      <w:r>
        <w:rPr>
          <w:rFonts w:ascii="Times New Roman" w:hAnsi="Times New Roman"/>
          <w:color w:val="000000" w:themeColor="text1"/>
          <w:sz w:val="28"/>
          <w:szCs w:val="28"/>
        </w:rPr>
        <w:t>;</w:t>
      </w:r>
    </w:p>
    <w:p w14:paraId="5060BDEB" w14:textId="61818352" w:rsidR="002D318F" w:rsidRPr="00A0484D" w:rsidRDefault="00B33687" w:rsidP="00E37104">
      <w:pPr>
        <w:widowControl w:val="0"/>
        <w:spacing w:before="120" w:line="269" w:lineRule="auto"/>
        <w:ind w:firstLine="709"/>
        <w:rPr>
          <w:rFonts w:ascii="Times New Roman" w:hAnsi="Times New Roman"/>
          <w:color w:val="000000" w:themeColor="text1"/>
          <w:sz w:val="28"/>
          <w:szCs w:val="28"/>
        </w:rPr>
      </w:pPr>
      <w:r w:rsidRPr="00B33687">
        <w:rPr>
          <w:rFonts w:ascii="Times New Roman" w:hAnsi="Times New Roman"/>
          <w:color w:val="000000" w:themeColor="text1"/>
          <w:spacing w:val="4"/>
          <w:sz w:val="28"/>
          <w:szCs w:val="28"/>
        </w:rPr>
        <w:t xml:space="preserve">- </w:t>
      </w:r>
      <w:r w:rsidR="002E0158" w:rsidRPr="00B33687">
        <w:rPr>
          <w:rFonts w:ascii="Times New Roman" w:hAnsi="Times New Roman"/>
          <w:color w:val="000000" w:themeColor="text1"/>
          <w:spacing w:val="4"/>
          <w:sz w:val="28"/>
          <w:szCs w:val="28"/>
        </w:rPr>
        <w:t xml:space="preserve">Trường hợp không thống nhất việc hỗ trợ: Ủy ban nhân dân thành phố </w:t>
      </w:r>
      <w:r w:rsidR="002D318F" w:rsidRPr="00B33687">
        <w:rPr>
          <w:rFonts w:ascii="Times New Roman" w:hAnsi="Times New Roman"/>
          <w:color w:val="000000" w:themeColor="text1"/>
          <w:spacing w:val="4"/>
          <w:sz w:val="28"/>
          <w:szCs w:val="28"/>
        </w:rPr>
        <w:t>ban hành văn bản thông báo kết quả xem xét,</w:t>
      </w:r>
      <w:r w:rsidR="001C6781" w:rsidRPr="00B33687">
        <w:rPr>
          <w:rFonts w:ascii="Times New Roman" w:hAnsi="Times New Roman"/>
          <w:color w:val="000000" w:themeColor="text1"/>
          <w:spacing w:val="4"/>
          <w:sz w:val="28"/>
          <w:szCs w:val="28"/>
        </w:rPr>
        <w:t xml:space="preserve"> </w:t>
      </w:r>
      <w:r w:rsidR="002D318F" w:rsidRPr="00B33687">
        <w:rPr>
          <w:rFonts w:ascii="Times New Roman" w:hAnsi="Times New Roman"/>
          <w:color w:val="000000" w:themeColor="text1"/>
          <w:spacing w:val="4"/>
          <w:sz w:val="28"/>
          <w:szCs w:val="28"/>
        </w:rPr>
        <w:t>nêu rõ lý do không thống nhất, nội</w:t>
      </w:r>
      <w:r w:rsidR="002D318F" w:rsidRPr="00A0484D">
        <w:rPr>
          <w:rFonts w:ascii="Times New Roman" w:hAnsi="Times New Roman"/>
          <w:color w:val="000000" w:themeColor="text1"/>
          <w:sz w:val="28"/>
          <w:szCs w:val="28"/>
        </w:rPr>
        <w:t xml:space="preserve"> dung và mức hỗ trợ đã đề xuất </w:t>
      </w:r>
      <w:r w:rsidR="002E0158" w:rsidRPr="00A0484D">
        <w:rPr>
          <w:rFonts w:ascii="Times New Roman" w:hAnsi="Times New Roman"/>
          <w:color w:val="000000" w:themeColor="text1"/>
          <w:sz w:val="28"/>
          <w:szCs w:val="28"/>
        </w:rPr>
        <w:t xml:space="preserve">của doanh nghiệp </w:t>
      </w:r>
      <w:r w:rsidR="002D318F" w:rsidRPr="00A0484D">
        <w:rPr>
          <w:rFonts w:ascii="Times New Roman" w:hAnsi="Times New Roman"/>
          <w:color w:val="000000" w:themeColor="text1"/>
          <w:sz w:val="28"/>
          <w:szCs w:val="28"/>
        </w:rPr>
        <w:t>để doanh nghiệp và cơ quan liên quan được biết.</w:t>
      </w:r>
    </w:p>
    <w:p w14:paraId="55EFDDCE" w14:textId="7CDEE5C5" w:rsidR="002E0158" w:rsidRPr="00E37104" w:rsidRDefault="008D095A" w:rsidP="00E37104">
      <w:pPr>
        <w:widowControl w:val="0"/>
        <w:spacing w:before="120" w:line="269" w:lineRule="auto"/>
        <w:ind w:firstLine="709"/>
        <w:rPr>
          <w:rFonts w:ascii="Times New Roman" w:hAnsi="Times New Roman"/>
          <w:color w:val="EE0000"/>
          <w:sz w:val="28"/>
          <w:szCs w:val="28"/>
        </w:rPr>
      </w:pPr>
      <w:r w:rsidRPr="00E37104">
        <w:rPr>
          <w:rFonts w:ascii="Times New Roman" w:hAnsi="Times New Roman"/>
          <w:color w:val="EE0000"/>
          <w:spacing w:val="4"/>
          <w:sz w:val="28"/>
          <w:szCs w:val="28"/>
        </w:rPr>
        <w:t>e</w:t>
      </w:r>
      <w:r w:rsidR="002E0158" w:rsidRPr="00E37104">
        <w:rPr>
          <w:rFonts w:ascii="Times New Roman" w:hAnsi="Times New Roman"/>
          <w:color w:val="EE0000"/>
          <w:spacing w:val="4"/>
          <w:sz w:val="28"/>
          <w:szCs w:val="28"/>
        </w:rPr>
        <w:t xml:space="preserve">) </w:t>
      </w:r>
      <w:r w:rsidRPr="00E37104">
        <w:rPr>
          <w:rFonts w:ascii="Times New Roman" w:hAnsi="Times New Roman"/>
          <w:color w:val="EE0000"/>
          <w:spacing w:val="4"/>
          <w:sz w:val="28"/>
          <w:szCs w:val="28"/>
        </w:rPr>
        <w:t xml:space="preserve">Sở Khoa học và Công nghệ trả kết quả cho doanh nghiệp. </w:t>
      </w:r>
      <w:r w:rsidR="00901BB2" w:rsidRPr="00E37104">
        <w:rPr>
          <w:rFonts w:ascii="Times New Roman" w:hAnsi="Times New Roman"/>
          <w:color w:val="EE0000"/>
          <w:spacing w:val="4"/>
          <w:sz w:val="28"/>
          <w:szCs w:val="28"/>
        </w:rPr>
        <w:t>Thời gian thực</w:t>
      </w:r>
      <w:r w:rsidR="00901BB2" w:rsidRPr="00E37104">
        <w:rPr>
          <w:rFonts w:ascii="Times New Roman" w:hAnsi="Times New Roman"/>
          <w:color w:val="EE0000"/>
          <w:sz w:val="28"/>
          <w:szCs w:val="28"/>
        </w:rPr>
        <w:t xml:space="preserve"> hiện: 01</w:t>
      </w:r>
      <w:r w:rsidR="00B33687" w:rsidRPr="00E37104">
        <w:rPr>
          <w:rFonts w:ascii="Times New Roman" w:hAnsi="Times New Roman"/>
          <w:color w:val="EE0000"/>
          <w:sz w:val="28"/>
          <w:szCs w:val="28"/>
        </w:rPr>
        <w:t xml:space="preserve"> (một)</w:t>
      </w:r>
      <w:r w:rsidR="00901BB2" w:rsidRPr="00E37104">
        <w:rPr>
          <w:rFonts w:ascii="Times New Roman" w:hAnsi="Times New Roman"/>
          <w:color w:val="EE0000"/>
          <w:sz w:val="28"/>
          <w:szCs w:val="28"/>
        </w:rPr>
        <w:t xml:space="preserve"> ngày làm việc. </w:t>
      </w:r>
    </w:p>
    <w:p w14:paraId="15817C02" w14:textId="1CDBB279" w:rsidR="00914641" w:rsidRPr="00A0484D" w:rsidRDefault="000278B3" w:rsidP="00E37104">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3</w:t>
      </w:r>
      <w:r w:rsidR="00914641" w:rsidRPr="00A0484D">
        <w:rPr>
          <w:rFonts w:ascii="Times New Roman" w:hAnsi="Times New Roman"/>
          <w:color w:val="000000" w:themeColor="text1"/>
          <w:sz w:val="28"/>
          <w:szCs w:val="28"/>
        </w:rPr>
        <w:t>. Thành phần</w:t>
      </w:r>
      <w:r w:rsidR="000557EB" w:rsidRPr="00A0484D">
        <w:rPr>
          <w:rFonts w:ascii="Times New Roman" w:hAnsi="Times New Roman"/>
          <w:color w:val="000000" w:themeColor="text1"/>
          <w:sz w:val="28"/>
          <w:szCs w:val="28"/>
        </w:rPr>
        <w:t xml:space="preserve"> hồ sơ</w:t>
      </w:r>
      <w:r w:rsidR="00703B30">
        <w:rPr>
          <w:rFonts w:ascii="Times New Roman" w:hAnsi="Times New Roman"/>
          <w:color w:val="000000" w:themeColor="text1"/>
          <w:sz w:val="28"/>
          <w:szCs w:val="28"/>
        </w:rPr>
        <w:t>:</w:t>
      </w:r>
    </w:p>
    <w:p w14:paraId="0209745D" w14:textId="4F999454" w:rsidR="00E35622" w:rsidRPr="00A0484D" w:rsidRDefault="000557EB" w:rsidP="00E37104">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a) </w:t>
      </w:r>
      <w:r w:rsidR="00E35622" w:rsidRPr="00A0484D">
        <w:rPr>
          <w:rFonts w:ascii="Times New Roman" w:hAnsi="Times New Roman"/>
          <w:color w:val="000000" w:themeColor="text1"/>
          <w:sz w:val="28"/>
          <w:szCs w:val="28"/>
        </w:rPr>
        <w:t xml:space="preserve">Đơn đề nghị hỗ trợ </w:t>
      </w:r>
      <w:r w:rsidR="00E35622" w:rsidRPr="00A0484D">
        <w:rPr>
          <w:rFonts w:ascii="Times New Roman" w:hAnsi="Times New Roman"/>
          <w:i/>
          <w:iCs/>
          <w:color w:val="000000" w:themeColor="text1"/>
          <w:sz w:val="28"/>
          <w:szCs w:val="28"/>
        </w:rPr>
        <w:t xml:space="preserve">(Theo </w:t>
      </w:r>
      <w:r w:rsidR="00A12081" w:rsidRPr="00A0484D">
        <w:rPr>
          <w:rFonts w:ascii="Times New Roman" w:hAnsi="Times New Roman"/>
          <w:i/>
          <w:iCs/>
          <w:color w:val="000000" w:themeColor="text1"/>
          <w:sz w:val="28"/>
          <w:szCs w:val="28"/>
        </w:rPr>
        <w:t xml:space="preserve">Mẫu </w:t>
      </w:r>
      <w:r w:rsidR="00C1471E" w:rsidRPr="00A0484D">
        <w:rPr>
          <w:rFonts w:ascii="Times New Roman" w:hAnsi="Times New Roman"/>
          <w:i/>
          <w:iCs/>
          <w:color w:val="000000" w:themeColor="text1"/>
          <w:sz w:val="28"/>
          <w:szCs w:val="28"/>
        </w:rPr>
        <w:t xml:space="preserve">số </w:t>
      </w:r>
      <w:r w:rsidR="00A12081" w:rsidRPr="00A0484D">
        <w:rPr>
          <w:rFonts w:ascii="Times New Roman" w:hAnsi="Times New Roman"/>
          <w:i/>
          <w:iCs/>
          <w:color w:val="000000" w:themeColor="text1"/>
          <w:sz w:val="28"/>
          <w:szCs w:val="28"/>
        </w:rPr>
        <w:t>01</w:t>
      </w:r>
      <w:r w:rsidR="00E35622" w:rsidRPr="00A0484D">
        <w:rPr>
          <w:rFonts w:ascii="Times New Roman" w:hAnsi="Times New Roman"/>
          <w:i/>
          <w:iCs/>
          <w:color w:val="000000" w:themeColor="text1"/>
          <w:sz w:val="28"/>
          <w:szCs w:val="28"/>
        </w:rPr>
        <w:t xml:space="preserve"> ban hành kèm theo </w:t>
      </w:r>
      <w:r w:rsidR="00FB3B2A" w:rsidRPr="00A0484D">
        <w:rPr>
          <w:rFonts w:ascii="Times New Roman" w:hAnsi="Times New Roman"/>
          <w:i/>
          <w:iCs/>
          <w:color w:val="000000" w:themeColor="text1"/>
          <w:sz w:val="28"/>
          <w:szCs w:val="28"/>
        </w:rPr>
        <w:t>Nghị quyết</w:t>
      </w:r>
      <w:r w:rsidR="00E35622" w:rsidRPr="00A0484D">
        <w:rPr>
          <w:rFonts w:ascii="Times New Roman" w:hAnsi="Times New Roman"/>
          <w:i/>
          <w:iCs/>
          <w:color w:val="000000" w:themeColor="text1"/>
          <w:sz w:val="28"/>
          <w:szCs w:val="28"/>
        </w:rPr>
        <w:t xml:space="preserve"> này)</w:t>
      </w:r>
      <w:r w:rsidR="00D14D89" w:rsidRPr="00D14D89">
        <w:rPr>
          <w:rFonts w:ascii="Times New Roman" w:hAnsi="Times New Roman"/>
          <w:color w:val="000000" w:themeColor="text1"/>
          <w:sz w:val="28"/>
          <w:szCs w:val="28"/>
        </w:rPr>
        <w:t>;</w:t>
      </w:r>
    </w:p>
    <w:p w14:paraId="3FC1B6ED" w14:textId="20E0B108" w:rsidR="00E35622" w:rsidRPr="00A0484D" w:rsidRDefault="000557EB" w:rsidP="00E37104">
      <w:pPr>
        <w:widowControl w:val="0"/>
        <w:spacing w:before="120" w:line="269" w:lineRule="auto"/>
        <w:ind w:firstLine="709"/>
        <w:rPr>
          <w:rFonts w:ascii="Times New Roman" w:hAnsi="Times New Roman"/>
          <w:color w:val="000000" w:themeColor="text1"/>
          <w:sz w:val="28"/>
          <w:szCs w:val="28"/>
        </w:rPr>
      </w:pPr>
      <w:r w:rsidRPr="00703B30">
        <w:rPr>
          <w:rFonts w:ascii="Times New Roman" w:hAnsi="Times New Roman"/>
          <w:color w:val="000000" w:themeColor="text1"/>
          <w:spacing w:val="-4"/>
          <w:sz w:val="28"/>
          <w:szCs w:val="28"/>
        </w:rPr>
        <w:t xml:space="preserve">b) </w:t>
      </w:r>
      <w:r w:rsidR="00A3436E" w:rsidRPr="00703B30">
        <w:rPr>
          <w:rFonts w:ascii="Times New Roman" w:hAnsi="Times New Roman"/>
          <w:color w:val="000000" w:themeColor="text1"/>
          <w:spacing w:val="-4"/>
          <w:sz w:val="28"/>
          <w:szCs w:val="28"/>
        </w:rPr>
        <w:t>Bản sao (hoặc bản chính) t</w:t>
      </w:r>
      <w:r w:rsidR="00E35622" w:rsidRPr="00703B30">
        <w:rPr>
          <w:rFonts w:ascii="Times New Roman" w:hAnsi="Times New Roman"/>
          <w:color w:val="000000" w:themeColor="text1"/>
          <w:spacing w:val="-4"/>
          <w:sz w:val="28"/>
          <w:szCs w:val="28"/>
        </w:rPr>
        <w:t>ài liệu, hồ sơ, chứng từ chứng minh doanh</w:t>
      </w:r>
      <w:r w:rsidR="00E35622" w:rsidRPr="00A0484D">
        <w:rPr>
          <w:rFonts w:ascii="Times New Roman" w:hAnsi="Times New Roman"/>
          <w:color w:val="000000" w:themeColor="text1"/>
          <w:sz w:val="28"/>
          <w:szCs w:val="28"/>
        </w:rPr>
        <w:t xml:space="preserve"> nghiệp đáp ứng tiêu chí quy định tại khoản 1 Điều </w:t>
      </w:r>
      <w:r w:rsidR="002C4DA0" w:rsidRPr="00A0484D">
        <w:rPr>
          <w:rFonts w:ascii="Times New Roman" w:hAnsi="Times New Roman"/>
          <w:color w:val="000000" w:themeColor="text1"/>
          <w:sz w:val="28"/>
          <w:szCs w:val="28"/>
        </w:rPr>
        <w:t>4</w:t>
      </w:r>
      <w:r w:rsidR="00E35622" w:rsidRPr="00A0484D">
        <w:rPr>
          <w:rFonts w:ascii="Times New Roman" w:hAnsi="Times New Roman"/>
          <w:color w:val="000000" w:themeColor="text1"/>
          <w:sz w:val="28"/>
          <w:szCs w:val="28"/>
        </w:rPr>
        <w:t xml:space="preserve"> Quy định này</w:t>
      </w:r>
      <w:r w:rsidR="00703B30">
        <w:rPr>
          <w:rFonts w:ascii="Times New Roman" w:hAnsi="Times New Roman"/>
          <w:color w:val="000000" w:themeColor="text1"/>
          <w:sz w:val="28"/>
          <w:szCs w:val="28"/>
        </w:rPr>
        <w:t>;</w:t>
      </w:r>
    </w:p>
    <w:p w14:paraId="1464A7E9" w14:textId="424FBDAB" w:rsidR="00826FFC" w:rsidRPr="00A0484D" w:rsidRDefault="000557EB" w:rsidP="00E37104">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c) </w:t>
      </w:r>
      <w:r w:rsidR="00826FFC" w:rsidRPr="00A0484D">
        <w:rPr>
          <w:rFonts w:ascii="Times New Roman" w:hAnsi="Times New Roman"/>
          <w:color w:val="000000" w:themeColor="text1"/>
          <w:sz w:val="28"/>
          <w:szCs w:val="28"/>
        </w:rPr>
        <w:t xml:space="preserve">Bản sao </w:t>
      </w:r>
      <w:r w:rsidR="00850CA0" w:rsidRPr="00A0484D">
        <w:rPr>
          <w:rFonts w:ascii="Times New Roman" w:hAnsi="Times New Roman"/>
          <w:color w:val="000000" w:themeColor="text1"/>
          <w:sz w:val="28"/>
          <w:szCs w:val="28"/>
        </w:rPr>
        <w:t>G</w:t>
      </w:r>
      <w:r w:rsidR="00826FFC" w:rsidRPr="00A0484D">
        <w:rPr>
          <w:rFonts w:ascii="Times New Roman" w:hAnsi="Times New Roman"/>
          <w:color w:val="000000" w:themeColor="text1"/>
          <w:sz w:val="28"/>
          <w:szCs w:val="28"/>
        </w:rPr>
        <w:t>iấy chứng nhận đăng ký doanh nghiệp</w:t>
      </w:r>
      <w:r w:rsidR="00703B30">
        <w:rPr>
          <w:rFonts w:ascii="Times New Roman" w:hAnsi="Times New Roman"/>
          <w:color w:val="000000" w:themeColor="text1"/>
          <w:sz w:val="28"/>
          <w:szCs w:val="28"/>
        </w:rPr>
        <w:t>;</w:t>
      </w:r>
    </w:p>
    <w:p w14:paraId="30D1D289" w14:textId="5B23ABF6" w:rsidR="00826FFC" w:rsidRPr="00A0484D" w:rsidRDefault="00ED2DE0" w:rsidP="00E37104">
      <w:pPr>
        <w:widowControl w:val="0"/>
        <w:spacing w:before="120" w:line="269" w:lineRule="auto"/>
        <w:ind w:firstLine="709"/>
        <w:rPr>
          <w:rFonts w:ascii="Times New Roman" w:hAnsi="Times New Roman"/>
          <w:color w:val="000000" w:themeColor="text1"/>
          <w:sz w:val="28"/>
          <w:szCs w:val="28"/>
        </w:rPr>
      </w:pPr>
      <w:r w:rsidRPr="00703B30">
        <w:rPr>
          <w:rFonts w:ascii="Times New Roman" w:hAnsi="Times New Roman"/>
          <w:color w:val="000000" w:themeColor="text1"/>
          <w:spacing w:val="6"/>
          <w:sz w:val="28"/>
          <w:szCs w:val="28"/>
        </w:rPr>
        <w:t>d</w:t>
      </w:r>
      <w:r w:rsidR="000557EB" w:rsidRPr="00703B30">
        <w:rPr>
          <w:rFonts w:ascii="Times New Roman" w:hAnsi="Times New Roman"/>
          <w:color w:val="000000" w:themeColor="text1"/>
          <w:spacing w:val="6"/>
          <w:sz w:val="28"/>
          <w:szCs w:val="28"/>
        </w:rPr>
        <w:t xml:space="preserve">) </w:t>
      </w:r>
      <w:r w:rsidR="00850CA0" w:rsidRPr="00703B30">
        <w:rPr>
          <w:rFonts w:ascii="Times New Roman" w:hAnsi="Times New Roman"/>
          <w:color w:val="000000" w:themeColor="text1"/>
          <w:spacing w:val="6"/>
          <w:sz w:val="28"/>
          <w:szCs w:val="28"/>
        </w:rPr>
        <w:t>Bản sao Giấy chứng nhận đăng ký đầu tư hoặc văn bản chấp thuận chủ</w:t>
      </w:r>
      <w:r w:rsidR="00850CA0" w:rsidRPr="00A0484D">
        <w:rPr>
          <w:rFonts w:ascii="Times New Roman" w:hAnsi="Times New Roman"/>
          <w:color w:val="000000" w:themeColor="text1"/>
          <w:sz w:val="28"/>
          <w:szCs w:val="28"/>
        </w:rPr>
        <w:t xml:space="preserve"> trương đầu tư</w:t>
      </w:r>
      <w:r w:rsidR="00D52BCF" w:rsidRPr="00A0484D">
        <w:rPr>
          <w:rFonts w:ascii="Times New Roman" w:hAnsi="Times New Roman"/>
          <w:color w:val="000000" w:themeColor="text1"/>
          <w:sz w:val="28"/>
          <w:szCs w:val="28"/>
        </w:rPr>
        <w:t xml:space="preserve"> (</w:t>
      </w:r>
      <w:r w:rsidR="00922D10" w:rsidRPr="00A0484D">
        <w:rPr>
          <w:rFonts w:ascii="Times New Roman" w:hAnsi="Times New Roman"/>
          <w:color w:val="000000" w:themeColor="text1"/>
          <w:sz w:val="28"/>
          <w:szCs w:val="28"/>
        </w:rPr>
        <w:t>đối với dự án thuộc diện phải thực hiện các thủ tục này theo quy định của pháp luật về đầu tư</w:t>
      </w:r>
      <w:r w:rsidR="00D52BCF" w:rsidRPr="00A0484D">
        <w:rPr>
          <w:rFonts w:ascii="Times New Roman" w:hAnsi="Times New Roman"/>
          <w:color w:val="000000" w:themeColor="text1"/>
          <w:sz w:val="28"/>
          <w:szCs w:val="28"/>
        </w:rPr>
        <w:t>)</w:t>
      </w:r>
      <w:r w:rsidR="00703B30">
        <w:rPr>
          <w:rFonts w:ascii="Times New Roman" w:hAnsi="Times New Roman"/>
          <w:color w:val="000000" w:themeColor="text1"/>
          <w:sz w:val="28"/>
          <w:szCs w:val="28"/>
        </w:rPr>
        <w:t>;</w:t>
      </w:r>
    </w:p>
    <w:p w14:paraId="06A9CBB8" w14:textId="59FB397B" w:rsidR="00850CA0" w:rsidRPr="00A0484D" w:rsidRDefault="00ED2DE0" w:rsidP="00E37104">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đ</w:t>
      </w:r>
      <w:r w:rsidR="000557EB" w:rsidRPr="00A0484D">
        <w:rPr>
          <w:rFonts w:ascii="Times New Roman" w:hAnsi="Times New Roman"/>
          <w:color w:val="000000" w:themeColor="text1"/>
          <w:sz w:val="28"/>
          <w:szCs w:val="28"/>
        </w:rPr>
        <w:t xml:space="preserve">) </w:t>
      </w:r>
      <w:r w:rsidR="00850CA0" w:rsidRPr="00A0484D">
        <w:rPr>
          <w:rFonts w:ascii="Times New Roman" w:hAnsi="Times New Roman"/>
          <w:color w:val="000000" w:themeColor="text1"/>
          <w:sz w:val="28"/>
          <w:szCs w:val="28"/>
        </w:rPr>
        <w:t>Báo cáo thuyết minh dự án làm căn cứ thẩm định, trong đó xác định rõ mục tiêu, nội dung thực hiện và sản phẩm đầu ra của dự án; làm rõ từng nội dung đề nghị hỗ trợ để làm cơ sở xác định mức chi phí được hỗ trợ so với tổng chi phí thực hiện của doanh nghiệp</w:t>
      </w:r>
      <w:r w:rsidR="00703B30">
        <w:rPr>
          <w:rFonts w:ascii="Times New Roman" w:hAnsi="Times New Roman"/>
          <w:color w:val="000000" w:themeColor="text1"/>
          <w:sz w:val="28"/>
          <w:szCs w:val="28"/>
        </w:rPr>
        <w:t>;</w:t>
      </w:r>
    </w:p>
    <w:p w14:paraId="66AE36D3" w14:textId="41CD777B" w:rsidR="00850CA0" w:rsidRPr="00A0484D" w:rsidRDefault="00ED2DE0" w:rsidP="00E37104">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e</w:t>
      </w:r>
      <w:r w:rsidR="000557EB" w:rsidRPr="00A0484D">
        <w:rPr>
          <w:rFonts w:ascii="Times New Roman" w:hAnsi="Times New Roman"/>
          <w:color w:val="000000" w:themeColor="text1"/>
          <w:sz w:val="28"/>
          <w:szCs w:val="28"/>
        </w:rPr>
        <w:t xml:space="preserve">) </w:t>
      </w:r>
      <w:r w:rsidR="00850CA0" w:rsidRPr="00A0484D">
        <w:rPr>
          <w:rFonts w:ascii="Times New Roman" w:hAnsi="Times New Roman"/>
          <w:color w:val="000000" w:themeColor="text1"/>
          <w:sz w:val="28"/>
          <w:szCs w:val="28"/>
        </w:rPr>
        <w:t xml:space="preserve">Bản cam kết </w:t>
      </w:r>
      <w:r w:rsidR="00850CA0" w:rsidRPr="00A0484D">
        <w:rPr>
          <w:rFonts w:ascii="Times New Roman" w:hAnsi="Times New Roman"/>
          <w:i/>
          <w:iCs/>
          <w:color w:val="000000" w:themeColor="text1"/>
          <w:sz w:val="28"/>
          <w:szCs w:val="28"/>
        </w:rPr>
        <w:t xml:space="preserve">(Theo Mẫu số 04 ban hành kèm theo </w:t>
      </w:r>
      <w:r w:rsidR="00FB3B2A" w:rsidRPr="00A0484D">
        <w:rPr>
          <w:rFonts w:ascii="Times New Roman" w:hAnsi="Times New Roman"/>
          <w:i/>
          <w:iCs/>
          <w:color w:val="000000" w:themeColor="text1"/>
          <w:sz w:val="28"/>
          <w:szCs w:val="28"/>
        </w:rPr>
        <w:t>Nghị quyết này</w:t>
      </w:r>
      <w:r w:rsidR="00850CA0" w:rsidRPr="00A0484D">
        <w:rPr>
          <w:rFonts w:ascii="Times New Roman" w:hAnsi="Times New Roman"/>
          <w:i/>
          <w:iCs/>
          <w:color w:val="000000" w:themeColor="text1"/>
          <w:sz w:val="28"/>
          <w:szCs w:val="28"/>
        </w:rPr>
        <w:t>)</w:t>
      </w:r>
      <w:r w:rsidR="00703B30" w:rsidRPr="00703B30">
        <w:rPr>
          <w:rFonts w:ascii="Times New Roman" w:hAnsi="Times New Roman"/>
          <w:color w:val="000000" w:themeColor="text1"/>
          <w:sz w:val="28"/>
          <w:szCs w:val="28"/>
        </w:rPr>
        <w:t>;</w:t>
      </w:r>
    </w:p>
    <w:p w14:paraId="79D2DB80" w14:textId="38501150" w:rsidR="00850CA0" w:rsidRPr="00A0484D" w:rsidRDefault="00ED2DE0" w:rsidP="00E37104">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g</w:t>
      </w:r>
      <w:r w:rsidR="000557EB" w:rsidRPr="00A0484D">
        <w:rPr>
          <w:rFonts w:ascii="Times New Roman" w:hAnsi="Times New Roman"/>
          <w:color w:val="000000" w:themeColor="text1"/>
          <w:sz w:val="28"/>
          <w:szCs w:val="28"/>
        </w:rPr>
        <w:t xml:space="preserve">) </w:t>
      </w:r>
      <w:r w:rsidR="00850CA0" w:rsidRPr="00A0484D">
        <w:rPr>
          <w:rFonts w:ascii="Times New Roman" w:hAnsi="Times New Roman"/>
          <w:color w:val="000000" w:themeColor="text1"/>
          <w:sz w:val="28"/>
          <w:szCs w:val="28"/>
        </w:rPr>
        <w:t xml:space="preserve">Tài liệu, hồ sơ, chứng từ chứng minh tổng chi phí cho đào tạo phát triển </w:t>
      </w:r>
      <w:r w:rsidR="00850CA0" w:rsidRPr="00703B30">
        <w:rPr>
          <w:rFonts w:ascii="Times New Roman" w:hAnsi="Times New Roman"/>
          <w:color w:val="000000" w:themeColor="text1"/>
          <w:spacing w:val="-2"/>
          <w:sz w:val="28"/>
          <w:szCs w:val="28"/>
        </w:rPr>
        <w:t>nguồn nhân lực, nghiên cứu và phát triển, sản xuất thử nghiệm, mua sắm máy</w:t>
      </w:r>
      <w:r w:rsidR="00850CA0" w:rsidRPr="00A0484D">
        <w:rPr>
          <w:rFonts w:ascii="Times New Roman" w:hAnsi="Times New Roman"/>
          <w:color w:val="000000" w:themeColor="text1"/>
          <w:sz w:val="28"/>
          <w:szCs w:val="28"/>
        </w:rPr>
        <w:t xml:space="preserve"> móc, thiết bị, công nghệ và đổi mới công nghệ của dự án. </w:t>
      </w:r>
    </w:p>
    <w:p w14:paraId="505C5294" w14:textId="2172F45D" w:rsidR="00767F23" w:rsidRPr="00A0484D" w:rsidRDefault="00B13C31" w:rsidP="00E37104">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4</w:t>
      </w:r>
      <w:r w:rsidR="00914641" w:rsidRPr="00A0484D">
        <w:rPr>
          <w:rFonts w:ascii="Times New Roman" w:hAnsi="Times New Roman"/>
          <w:color w:val="000000" w:themeColor="text1"/>
          <w:sz w:val="28"/>
          <w:szCs w:val="28"/>
        </w:rPr>
        <w:t xml:space="preserve">. </w:t>
      </w:r>
      <w:r w:rsidR="00767F23" w:rsidRPr="00A0484D">
        <w:rPr>
          <w:rFonts w:ascii="Times New Roman" w:hAnsi="Times New Roman"/>
          <w:color w:val="000000" w:themeColor="text1"/>
          <w:sz w:val="28"/>
          <w:szCs w:val="28"/>
        </w:rPr>
        <w:t>Thời hạn giải quyết</w:t>
      </w:r>
      <w:r w:rsidR="009E75DE">
        <w:rPr>
          <w:rFonts w:ascii="Times New Roman" w:hAnsi="Times New Roman"/>
          <w:color w:val="000000" w:themeColor="text1"/>
          <w:sz w:val="28"/>
          <w:szCs w:val="28"/>
        </w:rPr>
        <w:t>:</w:t>
      </w:r>
    </w:p>
    <w:p w14:paraId="4A8854FF" w14:textId="15489729" w:rsidR="0082728D" w:rsidRPr="00A0484D" w:rsidRDefault="008A34C0" w:rsidP="00E37104">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Tối đa </w:t>
      </w:r>
      <w:r w:rsidR="00901BB2" w:rsidRPr="00A0484D">
        <w:rPr>
          <w:rFonts w:ascii="Times New Roman" w:hAnsi="Times New Roman"/>
          <w:color w:val="000000" w:themeColor="text1"/>
          <w:sz w:val="28"/>
          <w:szCs w:val="28"/>
        </w:rPr>
        <w:t>25</w:t>
      </w:r>
      <w:r w:rsidR="00703B30">
        <w:rPr>
          <w:rFonts w:ascii="Times New Roman" w:hAnsi="Times New Roman"/>
          <w:color w:val="000000" w:themeColor="text1"/>
          <w:sz w:val="28"/>
          <w:szCs w:val="28"/>
        </w:rPr>
        <w:t xml:space="preserve"> </w:t>
      </w:r>
      <w:r w:rsidR="00703B30" w:rsidRPr="00703B30">
        <w:rPr>
          <w:rFonts w:ascii="Times New Roman" w:hAnsi="Times New Roman"/>
          <w:i/>
          <w:iCs/>
          <w:color w:val="000000" w:themeColor="text1"/>
          <w:sz w:val="28"/>
          <w:szCs w:val="28"/>
        </w:rPr>
        <w:t>(hai mươi lăm)</w:t>
      </w:r>
      <w:r w:rsidRPr="00703B30">
        <w:rPr>
          <w:rFonts w:ascii="Times New Roman" w:hAnsi="Times New Roman"/>
          <w:i/>
          <w:iCs/>
          <w:color w:val="000000" w:themeColor="text1"/>
          <w:sz w:val="28"/>
          <w:szCs w:val="28"/>
        </w:rPr>
        <w:t xml:space="preserve"> </w:t>
      </w:r>
      <w:r w:rsidRPr="00A0484D">
        <w:rPr>
          <w:rFonts w:ascii="Times New Roman" w:hAnsi="Times New Roman"/>
          <w:color w:val="000000" w:themeColor="text1"/>
          <w:sz w:val="28"/>
          <w:szCs w:val="28"/>
        </w:rPr>
        <w:t>ngày</w:t>
      </w:r>
      <w:r w:rsidR="00901BB2" w:rsidRPr="00A0484D">
        <w:rPr>
          <w:rFonts w:ascii="Times New Roman" w:hAnsi="Times New Roman"/>
          <w:color w:val="000000" w:themeColor="text1"/>
          <w:sz w:val="28"/>
          <w:szCs w:val="28"/>
        </w:rPr>
        <w:t xml:space="preserve"> làm việc</w:t>
      </w:r>
      <w:r w:rsidRPr="00A0484D">
        <w:rPr>
          <w:rFonts w:ascii="Times New Roman" w:hAnsi="Times New Roman"/>
          <w:color w:val="000000" w:themeColor="text1"/>
          <w:sz w:val="28"/>
          <w:szCs w:val="28"/>
        </w:rPr>
        <w:t xml:space="preserve"> kể từ ngày nhận đủ hồ sơ hợp lệ. </w:t>
      </w:r>
    </w:p>
    <w:p w14:paraId="090D5B92" w14:textId="52155619" w:rsidR="00767F23" w:rsidRPr="00A0484D" w:rsidRDefault="00B13C31"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lastRenderedPageBreak/>
        <w:t>5</w:t>
      </w:r>
      <w:r w:rsidR="00767F23" w:rsidRPr="00A0484D">
        <w:rPr>
          <w:rFonts w:ascii="Times New Roman" w:hAnsi="Times New Roman"/>
          <w:color w:val="000000" w:themeColor="text1"/>
          <w:sz w:val="28"/>
          <w:szCs w:val="28"/>
        </w:rPr>
        <w:t>. Đối tượng thực hiện thủ tục hành chính</w:t>
      </w:r>
      <w:r w:rsidR="009E75DE">
        <w:rPr>
          <w:rFonts w:ascii="Times New Roman" w:hAnsi="Times New Roman"/>
          <w:color w:val="000000" w:themeColor="text1"/>
          <w:sz w:val="28"/>
          <w:szCs w:val="28"/>
        </w:rPr>
        <w:t>:</w:t>
      </w:r>
    </w:p>
    <w:p w14:paraId="66B1537B" w14:textId="502F4486" w:rsidR="007C0721" w:rsidRPr="00A0484D" w:rsidRDefault="007C0721"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Doanh nghiệp.</w:t>
      </w:r>
    </w:p>
    <w:p w14:paraId="55A4E423" w14:textId="2C3AF599" w:rsidR="00914641" w:rsidRPr="00A0484D" w:rsidRDefault="00B13C31"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6</w:t>
      </w:r>
      <w:r w:rsidR="00767F23" w:rsidRPr="00A0484D">
        <w:rPr>
          <w:rFonts w:ascii="Times New Roman" w:hAnsi="Times New Roman"/>
          <w:color w:val="000000" w:themeColor="text1"/>
          <w:sz w:val="28"/>
          <w:szCs w:val="28"/>
        </w:rPr>
        <w:t>. Cơ quan giải quyết thủ tục hành chính</w:t>
      </w:r>
      <w:r w:rsidR="00703B30">
        <w:rPr>
          <w:rFonts w:ascii="Times New Roman" w:hAnsi="Times New Roman"/>
          <w:color w:val="000000" w:themeColor="text1"/>
          <w:sz w:val="28"/>
          <w:szCs w:val="28"/>
        </w:rPr>
        <w:t>:</w:t>
      </w:r>
    </w:p>
    <w:p w14:paraId="7C3A3354" w14:textId="70C6344A" w:rsidR="00767F23" w:rsidRPr="00A0484D" w:rsidRDefault="00703B30" w:rsidP="009E75DE">
      <w:pPr>
        <w:spacing w:before="120" w:line="276"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a) </w:t>
      </w:r>
      <w:r w:rsidR="00767F23" w:rsidRPr="00A0484D">
        <w:rPr>
          <w:rFonts w:ascii="Times New Roman" w:hAnsi="Times New Roman"/>
          <w:color w:val="000000" w:themeColor="text1"/>
          <w:sz w:val="28"/>
          <w:szCs w:val="28"/>
        </w:rPr>
        <w:t>Cơ quan có thẩm quyền quyết định:</w:t>
      </w:r>
      <w:r w:rsidR="008A34C0" w:rsidRPr="00A0484D">
        <w:rPr>
          <w:rFonts w:ascii="Times New Roman" w:hAnsi="Times New Roman"/>
          <w:color w:val="000000" w:themeColor="text1"/>
          <w:sz w:val="28"/>
          <w:szCs w:val="28"/>
        </w:rPr>
        <w:t xml:space="preserve"> Ủy ban nhân dân thành phố</w:t>
      </w:r>
      <w:r>
        <w:rPr>
          <w:rFonts w:ascii="Times New Roman" w:hAnsi="Times New Roman"/>
          <w:color w:val="000000" w:themeColor="text1"/>
          <w:sz w:val="28"/>
          <w:szCs w:val="28"/>
        </w:rPr>
        <w:t>;</w:t>
      </w:r>
    </w:p>
    <w:p w14:paraId="5B817B11" w14:textId="38250D41" w:rsidR="00767F23" w:rsidRPr="00A0484D" w:rsidRDefault="00703B30" w:rsidP="009E75DE">
      <w:pPr>
        <w:spacing w:before="120" w:line="276"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b) </w:t>
      </w:r>
      <w:r w:rsidR="00767F23" w:rsidRPr="00A0484D">
        <w:rPr>
          <w:rFonts w:ascii="Times New Roman" w:hAnsi="Times New Roman"/>
          <w:color w:val="000000" w:themeColor="text1"/>
          <w:sz w:val="28"/>
          <w:szCs w:val="28"/>
        </w:rPr>
        <w:t>Cơ quan trực tiếp thực hiện:</w:t>
      </w:r>
      <w:r w:rsidR="008A34C0" w:rsidRPr="00A0484D">
        <w:rPr>
          <w:rFonts w:ascii="Times New Roman" w:hAnsi="Times New Roman"/>
          <w:color w:val="000000" w:themeColor="text1"/>
          <w:sz w:val="28"/>
          <w:szCs w:val="28"/>
        </w:rPr>
        <w:t xml:space="preserve"> Sở Khoa học và Công nghệ.</w:t>
      </w:r>
    </w:p>
    <w:p w14:paraId="2474D263" w14:textId="1794CD68" w:rsidR="00D87832" w:rsidRPr="00A0484D" w:rsidRDefault="00B13C31"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7</w:t>
      </w:r>
      <w:r w:rsidR="00767F23" w:rsidRPr="00A0484D">
        <w:rPr>
          <w:rFonts w:ascii="Times New Roman" w:hAnsi="Times New Roman"/>
          <w:color w:val="000000" w:themeColor="text1"/>
          <w:sz w:val="28"/>
          <w:szCs w:val="28"/>
        </w:rPr>
        <w:t>. Kết quả thực hiện thủ tục hành chính</w:t>
      </w:r>
      <w:r w:rsidR="009E75DE">
        <w:rPr>
          <w:rFonts w:ascii="Times New Roman" w:hAnsi="Times New Roman"/>
          <w:color w:val="000000" w:themeColor="text1"/>
          <w:sz w:val="28"/>
          <w:szCs w:val="28"/>
        </w:rPr>
        <w:t>:</w:t>
      </w:r>
    </w:p>
    <w:p w14:paraId="2758091E" w14:textId="487E8832" w:rsidR="002D318F" w:rsidRPr="00A0484D" w:rsidRDefault="00767F23" w:rsidP="009E75DE">
      <w:pPr>
        <w:spacing w:before="120" w:line="276" w:lineRule="auto"/>
        <w:ind w:firstLine="709"/>
        <w:rPr>
          <w:rFonts w:ascii="Times New Roman" w:hAnsi="Times New Roman"/>
          <w:color w:val="000000" w:themeColor="text1"/>
          <w:sz w:val="28"/>
          <w:szCs w:val="28"/>
        </w:rPr>
      </w:pPr>
      <w:r w:rsidRPr="00E37104">
        <w:rPr>
          <w:rFonts w:ascii="Times New Roman" w:hAnsi="Times New Roman"/>
          <w:color w:val="000000" w:themeColor="text1"/>
          <w:spacing w:val="4"/>
          <w:sz w:val="28"/>
          <w:szCs w:val="28"/>
        </w:rPr>
        <w:t xml:space="preserve"> </w:t>
      </w:r>
      <w:r w:rsidR="005F696C" w:rsidRPr="00E37104">
        <w:rPr>
          <w:rFonts w:ascii="Times New Roman" w:hAnsi="Times New Roman"/>
          <w:color w:val="000000" w:themeColor="text1"/>
          <w:spacing w:val="4"/>
          <w:sz w:val="28"/>
          <w:szCs w:val="28"/>
        </w:rPr>
        <w:t>Văn bản giấy (nhận trực tiếp hoặc qua bưu chính) và văn bản điện tử (nếu</w:t>
      </w:r>
      <w:r w:rsidR="005F696C" w:rsidRPr="00A0484D">
        <w:rPr>
          <w:rFonts w:ascii="Times New Roman" w:hAnsi="Times New Roman"/>
          <w:color w:val="000000" w:themeColor="text1"/>
          <w:sz w:val="28"/>
          <w:szCs w:val="28"/>
        </w:rPr>
        <w:t xml:space="preserve"> cần): Quyết định hỗ trợ của Ủy ban nhân dân thành phố (nếu thống nhất việc hỗ trợ) hoặc văn bản thông báo kết quả xét đề nghị hỗ trợ của Ủy ban nhân dân thành phố (nếu không thống nhất việc hỗ trợ).</w:t>
      </w:r>
    </w:p>
    <w:p w14:paraId="51C937CB" w14:textId="4298DDD5" w:rsidR="00767F23" w:rsidRPr="00A0484D" w:rsidRDefault="001C4B24"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8</w:t>
      </w:r>
      <w:r w:rsidR="00767F23" w:rsidRPr="00A0484D">
        <w:rPr>
          <w:rFonts w:ascii="Times New Roman" w:hAnsi="Times New Roman"/>
          <w:color w:val="000000" w:themeColor="text1"/>
          <w:sz w:val="28"/>
          <w:szCs w:val="28"/>
        </w:rPr>
        <w:t>. Yêu cầu, điều kiện thực hiện thủ tục</w:t>
      </w:r>
      <w:r w:rsidR="009E75DE">
        <w:rPr>
          <w:rFonts w:ascii="Times New Roman" w:hAnsi="Times New Roman"/>
          <w:color w:val="000000" w:themeColor="text1"/>
          <w:sz w:val="28"/>
          <w:szCs w:val="28"/>
        </w:rPr>
        <w:t>:</w:t>
      </w:r>
    </w:p>
    <w:p w14:paraId="114BD590" w14:textId="75651F51" w:rsidR="003A7A28" w:rsidRPr="00A0484D" w:rsidRDefault="00F76014"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p>
    <w:p w14:paraId="43037FB0" w14:textId="7D83000E" w:rsidR="00767F23" w:rsidRPr="00A0484D" w:rsidRDefault="001C4B24"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9</w:t>
      </w:r>
      <w:r w:rsidR="00767F23" w:rsidRPr="00A0484D">
        <w:rPr>
          <w:rFonts w:ascii="Times New Roman" w:hAnsi="Times New Roman"/>
          <w:color w:val="000000" w:themeColor="text1"/>
          <w:sz w:val="28"/>
          <w:szCs w:val="28"/>
        </w:rPr>
        <w:t>. Phí, lệ phí</w:t>
      </w:r>
      <w:r w:rsidR="009E75DE">
        <w:rPr>
          <w:rFonts w:ascii="Times New Roman" w:hAnsi="Times New Roman"/>
          <w:color w:val="000000" w:themeColor="text1"/>
          <w:sz w:val="28"/>
          <w:szCs w:val="28"/>
        </w:rPr>
        <w:t>:</w:t>
      </w:r>
    </w:p>
    <w:p w14:paraId="40F973E7" w14:textId="4185BD92" w:rsidR="002D318F" w:rsidRPr="00A0484D" w:rsidRDefault="00D30627" w:rsidP="009E75DE">
      <w:pPr>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p>
    <w:bookmarkEnd w:id="7"/>
    <w:p w14:paraId="702D4752" w14:textId="3ABF8D7A" w:rsidR="00E35622" w:rsidRPr="00A0484D" w:rsidRDefault="00E35622" w:rsidP="009E75DE">
      <w:pPr>
        <w:pStyle w:val="Heading2"/>
        <w:keepNext w:val="0"/>
        <w:widowControl w:val="0"/>
        <w:spacing w:before="120" w:line="276" w:lineRule="auto"/>
        <w:ind w:firstLine="709"/>
        <w:jc w:val="both"/>
        <w:rPr>
          <w:color w:val="000000" w:themeColor="text1"/>
          <w:sz w:val="28"/>
          <w:szCs w:val="28"/>
        </w:rPr>
      </w:pPr>
      <w:r w:rsidRPr="00703B30">
        <w:rPr>
          <w:rFonts w:ascii="Times New Roman Bold" w:hAnsi="Times New Roman Bold"/>
          <w:color w:val="000000" w:themeColor="text1"/>
          <w:spacing w:val="-4"/>
          <w:sz w:val="28"/>
          <w:szCs w:val="28"/>
        </w:rPr>
        <w:t xml:space="preserve">Điều </w:t>
      </w:r>
      <w:r w:rsidR="002C4DA0" w:rsidRPr="00703B30">
        <w:rPr>
          <w:rFonts w:ascii="Times New Roman Bold" w:hAnsi="Times New Roman Bold"/>
          <w:color w:val="000000" w:themeColor="text1"/>
          <w:spacing w:val="-4"/>
          <w:sz w:val="28"/>
          <w:szCs w:val="28"/>
        </w:rPr>
        <w:t>8</w:t>
      </w:r>
      <w:r w:rsidRPr="00703B30">
        <w:rPr>
          <w:rFonts w:ascii="Times New Roman Bold" w:hAnsi="Times New Roman Bold"/>
          <w:color w:val="000000" w:themeColor="text1"/>
          <w:spacing w:val="-4"/>
          <w:sz w:val="28"/>
          <w:szCs w:val="28"/>
        </w:rPr>
        <w:t>. Hỗ trợ doanh nghiệp thực hiện dự án sản xuất sản phẩm phụ</w:t>
      </w:r>
      <w:r w:rsidRPr="00A0484D">
        <w:rPr>
          <w:color w:val="000000" w:themeColor="text1"/>
          <w:sz w:val="28"/>
          <w:szCs w:val="28"/>
        </w:rPr>
        <w:t xml:space="preserve"> trợ trực tiếp trong công nghiệp bán dẫn </w:t>
      </w:r>
    </w:p>
    <w:p w14:paraId="1415F812" w14:textId="571CB15F" w:rsidR="00E35622" w:rsidRPr="00A0484D" w:rsidRDefault="00E35622" w:rsidP="009E75DE">
      <w:pPr>
        <w:pStyle w:val="Heading2"/>
        <w:keepNext w:val="0"/>
        <w:widowControl w:val="0"/>
        <w:spacing w:before="120" w:line="276" w:lineRule="auto"/>
        <w:ind w:firstLine="709"/>
        <w:jc w:val="both"/>
        <w:rPr>
          <w:b w:val="0"/>
          <w:bCs/>
          <w:color w:val="000000" w:themeColor="text1"/>
          <w:sz w:val="28"/>
          <w:szCs w:val="28"/>
        </w:rPr>
      </w:pPr>
      <w:r w:rsidRPr="00A0484D">
        <w:rPr>
          <w:b w:val="0"/>
          <w:bCs/>
          <w:color w:val="000000" w:themeColor="text1"/>
          <w:sz w:val="28"/>
          <w:szCs w:val="28"/>
        </w:rPr>
        <w:t>1. Tên thủ tục hành chính</w:t>
      </w:r>
      <w:r w:rsidR="009E75DE">
        <w:rPr>
          <w:b w:val="0"/>
          <w:bCs/>
          <w:color w:val="000000" w:themeColor="text1"/>
          <w:sz w:val="28"/>
          <w:szCs w:val="28"/>
        </w:rPr>
        <w:t>:</w:t>
      </w:r>
    </w:p>
    <w:p w14:paraId="29DA97F1" w14:textId="16555670" w:rsidR="00E35622" w:rsidRPr="00A0484D" w:rsidRDefault="00E35622" w:rsidP="009E75DE">
      <w:pPr>
        <w:pStyle w:val="Heading2"/>
        <w:keepNext w:val="0"/>
        <w:widowControl w:val="0"/>
        <w:spacing w:before="120" w:line="276" w:lineRule="auto"/>
        <w:ind w:firstLine="709"/>
        <w:jc w:val="both"/>
        <w:rPr>
          <w:b w:val="0"/>
          <w:bCs/>
          <w:color w:val="000000" w:themeColor="text1"/>
          <w:sz w:val="28"/>
          <w:szCs w:val="28"/>
        </w:rPr>
      </w:pPr>
      <w:r w:rsidRPr="00703B30">
        <w:rPr>
          <w:b w:val="0"/>
          <w:bCs/>
          <w:color w:val="000000" w:themeColor="text1"/>
          <w:spacing w:val="-2"/>
          <w:sz w:val="28"/>
          <w:szCs w:val="28"/>
        </w:rPr>
        <w:t xml:space="preserve">Hỗ trợ </w:t>
      </w:r>
      <w:r w:rsidR="0008007B" w:rsidRPr="00703B30">
        <w:rPr>
          <w:b w:val="0"/>
          <w:bCs/>
          <w:color w:val="000000" w:themeColor="text1"/>
          <w:spacing w:val="-2"/>
          <w:sz w:val="28"/>
          <w:szCs w:val="28"/>
        </w:rPr>
        <w:t>sản xuất mẫu thử, mua công nghệ và đổi mới công nghệ theo quy</w:t>
      </w:r>
      <w:r w:rsidR="0008007B" w:rsidRPr="00A0484D">
        <w:rPr>
          <w:b w:val="0"/>
          <w:bCs/>
          <w:color w:val="000000" w:themeColor="text1"/>
          <w:sz w:val="28"/>
          <w:szCs w:val="28"/>
        </w:rPr>
        <w:t xml:space="preserve"> định </w:t>
      </w:r>
      <w:r w:rsidR="0008007B" w:rsidRPr="00703B30">
        <w:rPr>
          <w:b w:val="0"/>
          <w:bCs/>
          <w:color w:val="000000" w:themeColor="text1"/>
          <w:spacing w:val="-2"/>
          <w:sz w:val="28"/>
          <w:szCs w:val="28"/>
        </w:rPr>
        <w:t xml:space="preserve">của pháp luật về chuyển giao công nghệ cho </w:t>
      </w:r>
      <w:r w:rsidRPr="00703B30">
        <w:rPr>
          <w:b w:val="0"/>
          <w:bCs/>
          <w:color w:val="000000" w:themeColor="text1"/>
          <w:spacing w:val="-2"/>
          <w:sz w:val="28"/>
          <w:szCs w:val="28"/>
        </w:rPr>
        <w:t>doanh nghiệp thực hiện dự án sản</w:t>
      </w:r>
      <w:r w:rsidRPr="00A0484D">
        <w:rPr>
          <w:b w:val="0"/>
          <w:bCs/>
          <w:color w:val="000000" w:themeColor="text1"/>
          <w:sz w:val="28"/>
          <w:szCs w:val="28"/>
        </w:rPr>
        <w:t xml:space="preserve"> xuất </w:t>
      </w:r>
      <w:r w:rsidRPr="00703B30">
        <w:rPr>
          <w:b w:val="0"/>
          <w:bCs/>
          <w:color w:val="000000" w:themeColor="text1"/>
          <w:spacing w:val="4"/>
          <w:sz w:val="28"/>
          <w:szCs w:val="28"/>
        </w:rPr>
        <w:t>sản phẩm phụ trợ trực tiếp trong công nghiệp bán dẫn trên địa bàn thành phố Cần</w:t>
      </w:r>
      <w:r w:rsidRPr="00A0484D">
        <w:rPr>
          <w:b w:val="0"/>
          <w:bCs/>
          <w:color w:val="000000" w:themeColor="text1"/>
          <w:sz w:val="28"/>
          <w:szCs w:val="28"/>
        </w:rPr>
        <w:t xml:space="preserve"> Thơ.</w:t>
      </w:r>
    </w:p>
    <w:p w14:paraId="4203C461" w14:textId="2B4ED507" w:rsidR="00E35622" w:rsidRPr="00A0484D" w:rsidRDefault="00E35622" w:rsidP="009E75DE">
      <w:pPr>
        <w:pStyle w:val="Heading2"/>
        <w:keepNext w:val="0"/>
        <w:widowControl w:val="0"/>
        <w:spacing w:before="120" w:line="276" w:lineRule="auto"/>
        <w:ind w:firstLine="709"/>
        <w:jc w:val="both"/>
        <w:rPr>
          <w:b w:val="0"/>
          <w:bCs/>
          <w:color w:val="000000" w:themeColor="text1"/>
          <w:sz w:val="28"/>
          <w:szCs w:val="28"/>
        </w:rPr>
      </w:pPr>
      <w:r w:rsidRPr="00A0484D">
        <w:rPr>
          <w:b w:val="0"/>
          <w:bCs/>
          <w:color w:val="000000" w:themeColor="text1"/>
          <w:sz w:val="28"/>
          <w:szCs w:val="28"/>
        </w:rPr>
        <w:t>2. Trình tự thực hiện</w:t>
      </w:r>
      <w:r w:rsidR="00703B30">
        <w:rPr>
          <w:b w:val="0"/>
          <w:bCs/>
          <w:color w:val="000000" w:themeColor="text1"/>
          <w:sz w:val="28"/>
          <w:szCs w:val="28"/>
        </w:rPr>
        <w:t>:</w:t>
      </w:r>
    </w:p>
    <w:p w14:paraId="3594CD87" w14:textId="77777777" w:rsidR="009E75DE" w:rsidRDefault="00BA7022" w:rsidP="009E75DE">
      <w:pPr>
        <w:pStyle w:val="ListBullet"/>
        <w:widowControl w:val="0"/>
        <w:numPr>
          <w:ilvl w:val="0"/>
          <w:numId w:val="0"/>
        </w:numPr>
        <w:spacing w:before="120" w:after="120"/>
        <w:ind w:firstLine="709"/>
        <w:jc w:val="both"/>
        <w:rPr>
          <w:rFonts w:cs="Times New Roman"/>
          <w:color w:val="000000" w:themeColor="text1"/>
          <w:sz w:val="28"/>
          <w:szCs w:val="28"/>
        </w:rPr>
      </w:pPr>
      <w:r w:rsidRPr="00703B30">
        <w:rPr>
          <w:rFonts w:cs="Times New Roman"/>
          <w:color w:val="000000" w:themeColor="text1"/>
          <w:spacing w:val="4"/>
          <w:sz w:val="28"/>
          <w:szCs w:val="28"/>
        </w:rPr>
        <w:t>a) Doanh nghiệp nộp 01</w:t>
      </w:r>
      <w:r w:rsidR="00703B30" w:rsidRPr="00703B30">
        <w:rPr>
          <w:rFonts w:cs="Times New Roman"/>
          <w:color w:val="000000" w:themeColor="text1"/>
          <w:spacing w:val="4"/>
          <w:sz w:val="28"/>
          <w:szCs w:val="28"/>
        </w:rPr>
        <w:t xml:space="preserve"> (một)</w:t>
      </w:r>
      <w:r w:rsidRPr="00703B30">
        <w:rPr>
          <w:rFonts w:cs="Times New Roman"/>
          <w:color w:val="000000" w:themeColor="text1"/>
          <w:spacing w:val="4"/>
          <w:sz w:val="28"/>
          <w:szCs w:val="28"/>
        </w:rPr>
        <w:t xml:space="preserve"> bộ hồ sơ đề nghị hỗ trợ (bằng tiếng Việt) </w:t>
      </w:r>
      <w:r w:rsidR="00E40AE6" w:rsidRPr="00703B30">
        <w:rPr>
          <w:rFonts w:cs="Times New Roman"/>
          <w:color w:val="000000" w:themeColor="text1"/>
          <w:spacing w:val="4"/>
          <w:sz w:val="28"/>
          <w:szCs w:val="28"/>
        </w:rPr>
        <w:t>về</w:t>
      </w:r>
      <w:r w:rsidRPr="00A0484D">
        <w:rPr>
          <w:rFonts w:cs="Times New Roman"/>
          <w:color w:val="000000" w:themeColor="text1"/>
          <w:sz w:val="28"/>
          <w:szCs w:val="28"/>
        </w:rPr>
        <w:t xml:space="preserve"> </w:t>
      </w:r>
      <w:r w:rsidR="00235D24" w:rsidRPr="00A0484D">
        <w:rPr>
          <w:rFonts w:cs="Times New Roman"/>
          <w:color w:val="000000" w:themeColor="text1"/>
          <w:sz w:val="28"/>
          <w:szCs w:val="28"/>
        </w:rPr>
        <w:t xml:space="preserve">Trung tâm </w:t>
      </w:r>
      <w:r w:rsidR="00E61104" w:rsidRPr="00A0484D">
        <w:rPr>
          <w:rFonts w:cs="Times New Roman"/>
          <w:color w:val="000000" w:themeColor="text1"/>
          <w:sz w:val="28"/>
          <w:szCs w:val="28"/>
        </w:rPr>
        <w:t>P</w:t>
      </w:r>
      <w:r w:rsidR="00235D24" w:rsidRPr="00A0484D">
        <w:rPr>
          <w:rFonts w:cs="Times New Roman"/>
          <w:color w:val="000000" w:themeColor="text1"/>
          <w:sz w:val="28"/>
          <w:szCs w:val="28"/>
        </w:rPr>
        <w:t>hục vụ hành chính công thành phố Cần Thơ</w:t>
      </w:r>
      <w:r w:rsidR="00235D24" w:rsidRPr="00A0484D">
        <w:rPr>
          <w:rFonts w:cs="Times New Roman"/>
          <w:i/>
          <w:iCs/>
          <w:color w:val="000000" w:themeColor="text1"/>
          <w:sz w:val="28"/>
          <w:szCs w:val="28"/>
        </w:rPr>
        <w:t xml:space="preserve"> </w:t>
      </w:r>
      <w:r w:rsidRPr="00A0484D">
        <w:rPr>
          <w:rFonts w:cs="Times New Roman"/>
          <w:color w:val="000000" w:themeColor="text1"/>
          <w:sz w:val="28"/>
          <w:szCs w:val="28"/>
        </w:rPr>
        <w:t>bằng hình thức nộp trực tiếp hoặc gửi qua dịch vụ bưu chính</w:t>
      </w:r>
      <w:r w:rsidR="009E75DE">
        <w:rPr>
          <w:rFonts w:cs="Times New Roman"/>
          <w:color w:val="000000" w:themeColor="text1"/>
          <w:sz w:val="28"/>
          <w:szCs w:val="28"/>
        </w:rPr>
        <w:t>.</w:t>
      </w:r>
    </w:p>
    <w:p w14:paraId="4D02B1C3" w14:textId="5A7780CB" w:rsidR="00BA7022" w:rsidRPr="00A0484D" w:rsidRDefault="00E61104" w:rsidP="009E75DE">
      <w:pPr>
        <w:pStyle w:val="ListBullet"/>
        <w:widowControl w:val="0"/>
        <w:numPr>
          <w:ilvl w:val="0"/>
          <w:numId w:val="0"/>
        </w:numPr>
        <w:spacing w:before="120" w:after="120"/>
        <w:ind w:firstLine="709"/>
        <w:jc w:val="both"/>
        <w:rPr>
          <w:rFonts w:cs="Times New Roman"/>
          <w:color w:val="000000" w:themeColor="text1"/>
          <w:sz w:val="28"/>
          <w:szCs w:val="28"/>
        </w:rPr>
      </w:pPr>
      <w:r w:rsidRPr="009E75DE">
        <w:rPr>
          <w:rFonts w:cs="Times New Roman"/>
          <w:color w:val="000000" w:themeColor="text1"/>
          <w:spacing w:val="4"/>
          <w:sz w:val="28"/>
          <w:szCs w:val="28"/>
        </w:rPr>
        <w:t xml:space="preserve">Sở Khoa học và Công nghệ </w:t>
      </w:r>
      <w:r w:rsidR="00235D24" w:rsidRPr="009E75DE">
        <w:rPr>
          <w:rFonts w:cs="Times New Roman"/>
          <w:color w:val="000000" w:themeColor="text1"/>
          <w:spacing w:val="4"/>
          <w:sz w:val="28"/>
          <w:szCs w:val="28"/>
        </w:rPr>
        <w:t>tiếp nhận, kiểm tra hồ sơ theo quy định về thực</w:t>
      </w:r>
      <w:r w:rsidR="00235D24" w:rsidRPr="00A0484D">
        <w:rPr>
          <w:rFonts w:cs="Times New Roman"/>
          <w:color w:val="000000" w:themeColor="text1"/>
          <w:sz w:val="28"/>
          <w:szCs w:val="28"/>
        </w:rPr>
        <w:t xml:space="preserve"> hiện thủ tục hành chính theo cơ chế một cửa, một cửa liên thông</w:t>
      </w:r>
      <w:r w:rsidR="00703B30">
        <w:rPr>
          <w:rFonts w:cs="Times New Roman"/>
          <w:color w:val="000000" w:themeColor="text1"/>
          <w:sz w:val="28"/>
          <w:szCs w:val="28"/>
        </w:rPr>
        <w:t>;</w:t>
      </w:r>
    </w:p>
    <w:p w14:paraId="5C5537D6" w14:textId="2D4717CA" w:rsidR="00E35622" w:rsidRPr="00A0484D" w:rsidRDefault="00E35622" w:rsidP="009E75DE">
      <w:pPr>
        <w:pStyle w:val="ListBullet"/>
        <w:widowControl w:val="0"/>
        <w:numPr>
          <w:ilvl w:val="0"/>
          <w:numId w:val="0"/>
        </w:numPr>
        <w:spacing w:before="120" w:after="120"/>
        <w:ind w:firstLine="709"/>
        <w:jc w:val="both"/>
        <w:rPr>
          <w:rFonts w:cs="Times New Roman"/>
          <w:color w:val="000000" w:themeColor="text1"/>
          <w:sz w:val="28"/>
          <w:szCs w:val="28"/>
        </w:rPr>
      </w:pPr>
      <w:r w:rsidRPr="00703B30">
        <w:rPr>
          <w:rFonts w:cs="Times New Roman"/>
          <w:color w:val="000000" w:themeColor="text1"/>
          <w:spacing w:val="4"/>
          <w:sz w:val="28"/>
          <w:szCs w:val="28"/>
        </w:rPr>
        <w:t>b) Trong thời gian 0</w:t>
      </w:r>
      <w:r w:rsidR="003E60BA" w:rsidRPr="00703B30">
        <w:rPr>
          <w:rFonts w:cs="Times New Roman"/>
          <w:color w:val="000000" w:themeColor="text1"/>
          <w:spacing w:val="4"/>
          <w:sz w:val="28"/>
          <w:szCs w:val="28"/>
        </w:rPr>
        <w:t>6</w:t>
      </w:r>
      <w:r w:rsidR="00703B30" w:rsidRPr="00703B30">
        <w:rPr>
          <w:rFonts w:cs="Times New Roman"/>
          <w:color w:val="000000" w:themeColor="text1"/>
          <w:spacing w:val="4"/>
          <w:sz w:val="28"/>
          <w:szCs w:val="28"/>
        </w:rPr>
        <w:t xml:space="preserve"> (sáu)</w:t>
      </w:r>
      <w:r w:rsidRPr="00703B30">
        <w:rPr>
          <w:rFonts w:cs="Times New Roman"/>
          <w:color w:val="000000" w:themeColor="text1"/>
          <w:spacing w:val="4"/>
          <w:sz w:val="28"/>
          <w:szCs w:val="28"/>
        </w:rPr>
        <w:t xml:space="preserve"> ngày làm việc kể từ ngày nhận hồ sơ hợp lệ, Sở</w:t>
      </w:r>
      <w:r w:rsidRPr="00A0484D">
        <w:rPr>
          <w:rFonts w:cs="Times New Roman"/>
          <w:color w:val="000000" w:themeColor="text1"/>
          <w:sz w:val="28"/>
          <w:szCs w:val="28"/>
        </w:rPr>
        <w:t xml:space="preserve"> Khoa học và Công nghệ thành lập Hội đồng thẩm định xem xét hồ sơ đề nghị hỗ trợ</w:t>
      </w:r>
      <w:r w:rsidR="00703B30">
        <w:rPr>
          <w:rFonts w:cs="Times New Roman"/>
          <w:color w:val="000000" w:themeColor="text1"/>
          <w:sz w:val="28"/>
          <w:szCs w:val="28"/>
        </w:rPr>
        <w:t>;</w:t>
      </w:r>
    </w:p>
    <w:p w14:paraId="4C4BE1A3" w14:textId="108AA0E0" w:rsidR="00E35622" w:rsidRPr="00A0484D" w:rsidRDefault="00E35622" w:rsidP="009E75DE">
      <w:pPr>
        <w:widowControl w:val="0"/>
        <w:spacing w:before="120" w:line="276"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c) Trong thời gian 10 </w:t>
      </w:r>
      <w:r w:rsidR="00703B30">
        <w:rPr>
          <w:rFonts w:ascii="Times New Roman" w:hAnsi="Times New Roman"/>
          <w:color w:val="000000" w:themeColor="text1"/>
          <w:sz w:val="28"/>
          <w:szCs w:val="28"/>
        </w:rPr>
        <w:t xml:space="preserve">(mười) </w:t>
      </w:r>
      <w:r w:rsidRPr="00A0484D">
        <w:rPr>
          <w:rFonts w:ascii="Times New Roman" w:hAnsi="Times New Roman"/>
          <w:color w:val="000000" w:themeColor="text1"/>
          <w:sz w:val="28"/>
          <w:szCs w:val="28"/>
        </w:rPr>
        <w:t>ngày làm việc kể từ ngày thành lập Hội đồng thẩm định, Hội đồng thẩm định tổ chức thẩm định và báo cáo kết quả thẩm định gửi Sở Khoa học và Công nghệ</w:t>
      </w:r>
      <w:r w:rsidR="00703B30">
        <w:rPr>
          <w:rFonts w:ascii="Times New Roman" w:hAnsi="Times New Roman"/>
          <w:color w:val="000000" w:themeColor="text1"/>
          <w:sz w:val="28"/>
          <w:szCs w:val="28"/>
        </w:rPr>
        <w:t>;</w:t>
      </w:r>
    </w:p>
    <w:p w14:paraId="161BFC57" w14:textId="2D1FA287" w:rsidR="00E35622" w:rsidRPr="00A0484D" w:rsidRDefault="00E35622"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lastRenderedPageBreak/>
        <w:t>d) Trong thời gian 03</w:t>
      </w:r>
      <w:r w:rsidR="00703B30">
        <w:rPr>
          <w:rFonts w:ascii="Times New Roman" w:hAnsi="Times New Roman"/>
          <w:color w:val="000000" w:themeColor="text1"/>
          <w:sz w:val="28"/>
          <w:szCs w:val="28"/>
        </w:rPr>
        <w:t xml:space="preserve"> (ba)</w:t>
      </w:r>
      <w:r w:rsidRPr="00A0484D">
        <w:rPr>
          <w:rFonts w:ascii="Times New Roman" w:hAnsi="Times New Roman"/>
          <w:color w:val="000000" w:themeColor="text1"/>
          <w:sz w:val="28"/>
          <w:szCs w:val="28"/>
        </w:rPr>
        <w:t xml:space="preserve"> ngày làm việc kể từ ngày nhận báo cáo kết quả </w:t>
      </w:r>
      <w:r w:rsidRPr="00CC5812">
        <w:rPr>
          <w:rFonts w:ascii="Times New Roman" w:hAnsi="Times New Roman"/>
          <w:color w:val="000000" w:themeColor="text1"/>
          <w:spacing w:val="4"/>
          <w:sz w:val="28"/>
          <w:szCs w:val="28"/>
        </w:rPr>
        <w:t>thẩm định của Hội đồng thẩm định, Sở Khoa học và Công nghệ trình Ủy ban nhân</w:t>
      </w:r>
      <w:r w:rsidRPr="00A0484D">
        <w:rPr>
          <w:rFonts w:ascii="Times New Roman" w:hAnsi="Times New Roman"/>
          <w:color w:val="000000" w:themeColor="text1"/>
          <w:sz w:val="28"/>
          <w:szCs w:val="28"/>
        </w:rPr>
        <w:t xml:space="preserve"> dân thành phố xem xét, quyết định việc hỗ trợ</w:t>
      </w:r>
      <w:r w:rsidR="00703B30">
        <w:rPr>
          <w:rFonts w:ascii="Times New Roman" w:hAnsi="Times New Roman"/>
          <w:color w:val="000000" w:themeColor="text1"/>
          <w:sz w:val="28"/>
          <w:szCs w:val="28"/>
        </w:rPr>
        <w:t>;</w:t>
      </w:r>
    </w:p>
    <w:p w14:paraId="4AAC4C14" w14:textId="4546FDB0" w:rsidR="00E35622" w:rsidRPr="00A0484D" w:rsidRDefault="00E35622" w:rsidP="00E37104">
      <w:pPr>
        <w:widowControl w:val="0"/>
        <w:spacing w:before="120" w:line="259" w:lineRule="auto"/>
        <w:ind w:firstLine="709"/>
        <w:rPr>
          <w:rFonts w:ascii="Times New Roman" w:hAnsi="Times New Roman"/>
          <w:color w:val="000000" w:themeColor="text1"/>
          <w:sz w:val="28"/>
          <w:szCs w:val="28"/>
        </w:rPr>
      </w:pPr>
      <w:r w:rsidRPr="00CC5812">
        <w:rPr>
          <w:rFonts w:ascii="Times New Roman" w:hAnsi="Times New Roman"/>
          <w:color w:val="000000" w:themeColor="text1"/>
          <w:spacing w:val="4"/>
          <w:sz w:val="28"/>
          <w:szCs w:val="28"/>
        </w:rPr>
        <w:t xml:space="preserve">đ) Trong thời gian </w:t>
      </w:r>
      <w:r w:rsidR="003E60BA" w:rsidRPr="00CC5812">
        <w:rPr>
          <w:rFonts w:ascii="Times New Roman" w:hAnsi="Times New Roman"/>
          <w:color w:val="000000" w:themeColor="text1"/>
          <w:spacing w:val="4"/>
          <w:sz w:val="28"/>
          <w:szCs w:val="28"/>
        </w:rPr>
        <w:t>05</w:t>
      </w:r>
      <w:r w:rsidRPr="00CC5812">
        <w:rPr>
          <w:rFonts w:ascii="Times New Roman" w:hAnsi="Times New Roman"/>
          <w:color w:val="000000" w:themeColor="text1"/>
          <w:spacing w:val="4"/>
          <w:sz w:val="28"/>
          <w:szCs w:val="28"/>
        </w:rPr>
        <w:t xml:space="preserve"> ngày làm việc, kể từ ngày nhận văn bản đề nghị xem</w:t>
      </w:r>
      <w:r w:rsidRPr="00A0484D">
        <w:rPr>
          <w:rFonts w:ascii="Times New Roman" w:hAnsi="Times New Roman"/>
          <w:color w:val="000000" w:themeColor="text1"/>
          <w:sz w:val="28"/>
          <w:szCs w:val="28"/>
        </w:rPr>
        <w:t xml:space="preserve"> xét, quyết định việc hỗ trợ của Sở Khoa học và Công nghệ:</w:t>
      </w:r>
    </w:p>
    <w:p w14:paraId="4EEF7721" w14:textId="3F3CDF66" w:rsidR="00E35622" w:rsidRPr="00A0484D" w:rsidRDefault="00CC5812" w:rsidP="00E37104">
      <w:pPr>
        <w:widowControl w:val="0"/>
        <w:spacing w:before="120" w:line="25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E35622" w:rsidRPr="00A0484D">
        <w:rPr>
          <w:rFonts w:ascii="Times New Roman" w:hAnsi="Times New Roman"/>
          <w:color w:val="000000" w:themeColor="text1"/>
          <w:sz w:val="28"/>
          <w:szCs w:val="28"/>
        </w:rPr>
        <w:t>Trường hợp thống nhất việc hỗ trợ: Ủy ban nhân dân thành phố ban hành Quyết định hỗ trợ làm căn cứ pháp lý để thực hiện chi hỗ trợ doanh nghiệp</w:t>
      </w:r>
      <w:r>
        <w:rPr>
          <w:rFonts w:ascii="Times New Roman" w:hAnsi="Times New Roman"/>
          <w:color w:val="000000" w:themeColor="text1"/>
          <w:sz w:val="28"/>
          <w:szCs w:val="28"/>
        </w:rPr>
        <w:t>;</w:t>
      </w:r>
    </w:p>
    <w:p w14:paraId="53B9FAFD" w14:textId="427DEBF1" w:rsidR="00E35622" w:rsidRPr="00A0484D" w:rsidRDefault="00CC5812" w:rsidP="00E37104">
      <w:pPr>
        <w:widowControl w:val="0"/>
        <w:spacing w:before="120" w:line="259" w:lineRule="auto"/>
        <w:ind w:firstLine="709"/>
        <w:rPr>
          <w:rFonts w:ascii="Times New Roman" w:hAnsi="Times New Roman"/>
          <w:color w:val="000000" w:themeColor="text1"/>
          <w:sz w:val="28"/>
          <w:szCs w:val="28"/>
        </w:rPr>
      </w:pPr>
      <w:r w:rsidRPr="00CC5812">
        <w:rPr>
          <w:rFonts w:ascii="Times New Roman" w:hAnsi="Times New Roman"/>
          <w:color w:val="000000" w:themeColor="text1"/>
          <w:spacing w:val="4"/>
          <w:sz w:val="28"/>
          <w:szCs w:val="28"/>
        </w:rPr>
        <w:t xml:space="preserve">- </w:t>
      </w:r>
      <w:r w:rsidR="00E35622" w:rsidRPr="00CC5812">
        <w:rPr>
          <w:rFonts w:ascii="Times New Roman" w:hAnsi="Times New Roman"/>
          <w:color w:val="000000" w:themeColor="text1"/>
          <w:spacing w:val="4"/>
          <w:sz w:val="28"/>
          <w:szCs w:val="28"/>
        </w:rPr>
        <w:t>Trường hợp không thống nhất việc hỗ trợ: Ủy ban nhân dân thành phố ban hành văn bản thông báo kết quả xem xét, nêu rõ lý do không thống nhất, nội</w:t>
      </w:r>
      <w:r w:rsidR="00E35622" w:rsidRPr="00A0484D">
        <w:rPr>
          <w:rFonts w:ascii="Times New Roman" w:hAnsi="Times New Roman"/>
          <w:color w:val="000000" w:themeColor="text1"/>
          <w:sz w:val="28"/>
          <w:szCs w:val="28"/>
        </w:rPr>
        <w:t xml:space="preserve"> dung và mức hỗ trợ đã đề xuất của doanh nghiệp để doanh nghiệp và cơ quan liên quan được biết.</w:t>
      </w:r>
    </w:p>
    <w:p w14:paraId="20DE9920" w14:textId="507C586E" w:rsidR="00E35622" w:rsidRPr="00E37104" w:rsidRDefault="00E35622" w:rsidP="00E37104">
      <w:pPr>
        <w:widowControl w:val="0"/>
        <w:spacing w:before="120" w:line="259" w:lineRule="auto"/>
        <w:ind w:firstLine="709"/>
        <w:rPr>
          <w:rFonts w:ascii="Times New Roman" w:hAnsi="Times New Roman"/>
          <w:color w:val="EE0000"/>
          <w:sz w:val="28"/>
          <w:szCs w:val="28"/>
        </w:rPr>
      </w:pPr>
      <w:r w:rsidRPr="00E37104">
        <w:rPr>
          <w:rFonts w:ascii="Times New Roman" w:hAnsi="Times New Roman"/>
          <w:color w:val="EE0000"/>
          <w:sz w:val="28"/>
          <w:szCs w:val="28"/>
        </w:rPr>
        <w:t xml:space="preserve">e) Sở Khoa học và Công nghệ trả kết quả cho doanh nghiệp. </w:t>
      </w:r>
      <w:r w:rsidR="00E37104">
        <w:rPr>
          <w:rFonts w:ascii="Times New Roman" w:hAnsi="Times New Roman"/>
          <w:color w:val="EE0000"/>
          <w:sz w:val="28"/>
          <w:szCs w:val="28"/>
        </w:rPr>
        <w:t>Thời gian?</w:t>
      </w:r>
    </w:p>
    <w:p w14:paraId="612E4179" w14:textId="1D5329CB" w:rsidR="00E35622" w:rsidRPr="00A0484D" w:rsidRDefault="00BA7022"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3</w:t>
      </w:r>
      <w:r w:rsidR="00E35622" w:rsidRPr="00A0484D">
        <w:rPr>
          <w:rFonts w:ascii="Times New Roman" w:hAnsi="Times New Roman"/>
          <w:color w:val="000000" w:themeColor="text1"/>
          <w:sz w:val="28"/>
          <w:szCs w:val="28"/>
        </w:rPr>
        <w:t>. Thành phần hồ sơ</w:t>
      </w:r>
      <w:r w:rsidR="00CC5812">
        <w:rPr>
          <w:rFonts w:ascii="Times New Roman" w:hAnsi="Times New Roman"/>
          <w:color w:val="000000" w:themeColor="text1"/>
          <w:sz w:val="28"/>
          <w:szCs w:val="28"/>
        </w:rPr>
        <w:t>:</w:t>
      </w:r>
    </w:p>
    <w:p w14:paraId="65522CF9" w14:textId="5DD3933D" w:rsidR="0070492B" w:rsidRPr="00A0484D" w:rsidRDefault="00AA365C"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a) </w:t>
      </w:r>
      <w:r w:rsidR="0070492B" w:rsidRPr="00A0484D">
        <w:rPr>
          <w:rFonts w:ascii="Times New Roman" w:hAnsi="Times New Roman"/>
          <w:color w:val="000000" w:themeColor="text1"/>
          <w:sz w:val="28"/>
          <w:szCs w:val="28"/>
        </w:rPr>
        <w:t xml:space="preserve">Đơn đề nghị hỗ trợ </w:t>
      </w:r>
      <w:r w:rsidR="0070492B" w:rsidRPr="00A0484D">
        <w:rPr>
          <w:rFonts w:ascii="Times New Roman" w:hAnsi="Times New Roman"/>
          <w:i/>
          <w:iCs/>
          <w:color w:val="000000" w:themeColor="text1"/>
          <w:sz w:val="28"/>
          <w:szCs w:val="28"/>
        </w:rPr>
        <w:t xml:space="preserve">(Theo Mẫu số 02 ban hành kèm theo </w:t>
      </w:r>
      <w:r w:rsidR="00FB3B2A" w:rsidRPr="00A0484D">
        <w:rPr>
          <w:rFonts w:ascii="Times New Roman" w:hAnsi="Times New Roman"/>
          <w:i/>
          <w:iCs/>
          <w:color w:val="000000" w:themeColor="text1"/>
          <w:sz w:val="28"/>
          <w:szCs w:val="28"/>
        </w:rPr>
        <w:t>Nghị quyết này</w:t>
      </w:r>
      <w:r w:rsidR="0070492B" w:rsidRPr="00A0484D">
        <w:rPr>
          <w:rFonts w:ascii="Times New Roman" w:hAnsi="Times New Roman"/>
          <w:i/>
          <w:iCs/>
          <w:color w:val="000000" w:themeColor="text1"/>
          <w:sz w:val="28"/>
          <w:szCs w:val="28"/>
        </w:rPr>
        <w:t>)</w:t>
      </w:r>
      <w:r w:rsidR="003B2391">
        <w:rPr>
          <w:rFonts w:ascii="Times New Roman" w:hAnsi="Times New Roman"/>
          <w:color w:val="000000" w:themeColor="text1"/>
          <w:sz w:val="28"/>
          <w:szCs w:val="28"/>
        </w:rPr>
        <w:t>;</w:t>
      </w:r>
    </w:p>
    <w:p w14:paraId="6908AF1F" w14:textId="4329AE3D" w:rsidR="00DE1852" w:rsidRPr="00A0484D" w:rsidRDefault="000C41AA" w:rsidP="00E37104">
      <w:pPr>
        <w:widowControl w:val="0"/>
        <w:spacing w:before="120" w:line="259" w:lineRule="auto"/>
        <w:ind w:firstLine="709"/>
        <w:rPr>
          <w:rFonts w:ascii="Times New Roman" w:hAnsi="Times New Roman"/>
          <w:color w:val="000000" w:themeColor="text1"/>
          <w:sz w:val="28"/>
          <w:szCs w:val="28"/>
        </w:rPr>
      </w:pPr>
      <w:r w:rsidRPr="003B2391">
        <w:rPr>
          <w:rFonts w:ascii="Times New Roman" w:hAnsi="Times New Roman"/>
          <w:color w:val="000000" w:themeColor="text1"/>
          <w:spacing w:val="-4"/>
          <w:sz w:val="28"/>
          <w:szCs w:val="28"/>
        </w:rPr>
        <w:t>b</w:t>
      </w:r>
      <w:r w:rsidR="00AA365C" w:rsidRPr="003B2391">
        <w:rPr>
          <w:rFonts w:ascii="Times New Roman" w:hAnsi="Times New Roman"/>
          <w:color w:val="000000" w:themeColor="text1"/>
          <w:spacing w:val="-4"/>
          <w:sz w:val="28"/>
          <w:szCs w:val="28"/>
        </w:rPr>
        <w:t xml:space="preserve">) </w:t>
      </w:r>
      <w:r w:rsidR="00DE1852" w:rsidRPr="003B2391">
        <w:rPr>
          <w:rFonts w:ascii="Times New Roman" w:hAnsi="Times New Roman"/>
          <w:color w:val="000000" w:themeColor="text1"/>
          <w:spacing w:val="-4"/>
          <w:sz w:val="28"/>
          <w:szCs w:val="28"/>
        </w:rPr>
        <w:t>Bản sao (hoặc bản chính) tài liệu, hồ sơ, chứng từ chứng minh doanh</w:t>
      </w:r>
      <w:r w:rsidR="00DE1852" w:rsidRPr="00A0484D">
        <w:rPr>
          <w:rFonts w:ascii="Times New Roman" w:hAnsi="Times New Roman"/>
          <w:color w:val="000000" w:themeColor="text1"/>
          <w:sz w:val="28"/>
          <w:szCs w:val="28"/>
        </w:rPr>
        <w:t xml:space="preserve"> nghiệp đáp ứng tiêu chí quy định tại khoản </w:t>
      </w:r>
      <w:r w:rsidR="00AF471D" w:rsidRPr="00A0484D">
        <w:rPr>
          <w:rFonts w:ascii="Times New Roman" w:hAnsi="Times New Roman"/>
          <w:color w:val="000000" w:themeColor="text1"/>
          <w:sz w:val="28"/>
          <w:szCs w:val="28"/>
        </w:rPr>
        <w:t>2</w:t>
      </w:r>
      <w:r w:rsidR="00DE1852" w:rsidRPr="00A0484D">
        <w:rPr>
          <w:rFonts w:ascii="Times New Roman" w:hAnsi="Times New Roman"/>
          <w:color w:val="000000" w:themeColor="text1"/>
          <w:sz w:val="28"/>
          <w:szCs w:val="28"/>
        </w:rPr>
        <w:t xml:space="preserve"> Điều </w:t>
      </w:r>
      <w:r w:rsidR="002C4DA0" w:rsidRPr="00A0484D">
        <w:rPr>
          <w:rFonts w:ascii="Times New Roman" w:hAnsi="Times New Roman"/>
          <w:color w:val="000000" w:themeColor="text1"/>
          <w:sz w:val="28"/>
          <w:szCs w:val="28"/>
        </w:rPr>
        <w:t>4</w:t>
      </w:r>
      <w:r w:rsidR="00DE1852" w:rsidRPr="00A0484D">
        <w:rPr>
          <w:rFonts w:ascii="Times New Roman" w:hAnsi="Times New Roman"/>
          <w:color w:val="000000" w:themeColor="text1"/>
          <w:sz w:val="28"/>
          <w:szCs w:val="28"/>
        </w:rPr>
        <w:t xml:space="preserve"> Quy định này</w:t>
      </w:r>
      <w:r w:rsidR="003B2391">
        <w:rPr>
          <w:rFonts w:ascii="Times New Roman" w:hAnsi="Times New Roman"/>
          <w:color w:val="000000" w:themeColor="text1"/>
          <w:sz w:val="28"/>
          <w:szCs w:val="28"/>
        </w:rPr>
        <w:t>;</w:t>
      </w:r>
    </w:p>
    <w:p w14:paraId="7F1D0EC5" w14:textId="0904B4A4" w:rsidR="0070492B" w:rsidRPr="00A0484D" w:rsidRDefault="000C41AA"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c</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Bản sao Giấy chứng nhận đăng ký doanh nghiệp</w:t>
      </w:r>
      <w:r w:rsidR="003B2391">
        <w:rPr>
          <w:rFonts w:ascii="Times New Roman" w:hAnsi="Times New Roman"/>
          <w:color w:val="000000" w:themeColor="text1"/>
          <w:sz w:val="28"/>
          <w:szCs w:val="28"/>
        </w:rPr>
        <w:t>;</w:t>
      </w:r>
    </w:p>
    <w:p w14:paraId="7EA88D7B" w14:textId="18DF7DA7" w:rsidR="0070492B" w:rsidRPr="00A0484D" w:rsidRDefault="002601D0" w:rsidP="00E37104">
      <w:pPr>
        <w:widowControl w:val="0"/>
        <w:spacing w:before="120" w:line="259" w:lineRule="auto"/>
        <w:ind w:firstLine="709"/>
        <w:rPr>
          <w:rFonts w:ascii="Times New Roman" w:hAnsi="Times New Roman"/>
          <w:color w:val="000000" w:themeColor="text1"/>
          <w:sz w:val="28"/>
          <w:szCs w:val="28"/>
        </w:rPr>
      </w:pPr>
      <w:r w:rsidRPr="003B2391">
        <w:rPr>
          <w:rFonts w:ascii="Times New Roman" w:hAnsi="Times New Roman"/>
          <w:color w:val="000000" w:themeColor="text1"/>
          <w:spacing w:val="6"/>
          <w:sz w:val="28"/>
          <w:szCs w:val="28"/>
        </w:rPr>
        <w:t>d</w:t>
      </w:r>
      <w:r w:rsidR="00AA365C" w:rsidRPr="003B2391">
        <w:rPr>
          <w:rFonts w:ascii="Times New Roman" w:hAnsi="Times New Roman"/>
          <w:color w:val="000000" w:themeColor="text1"/>
          <w:spacing w:val="6"/>
          <w:sz w:val="28"/>
          <w:szCs w:val="28"/>
        </w:rPr>
        <w:t xml:space="preserve">) </w:t>
      </w:r>
      <w:r w:rsidR="0070492B" w:rsidRPr="003B2391">
        <w:rPr>
          <w:rFonts w:ascii="Times New Roman" w:hAnsi="Times New Roman"/>
          <w:color w:val="000000" w:themeColor="text1"/>
          <w:spacing w:val="6"/>
          <w:sz w:val="28"/>
          <w:szCs w:val="28"/>
        </w:rPr>
        <w:t>Bản sao Giấy chứng nhận đăng ký đầu tư hoặc văn bản chấp thuận chủ</w:t>
      </w:r>
      <w:r w:rsidR="0070492B" w:rsidRPr="00A0484D">
        <w:rPr>
          <w:rFonts w:ascii="Times New Roman" w:hAnsi="Times New Roman"/>
          <w:color w:val="000000" w:themeColor="text1"/>
          <w:sz w:val="28"/>
          <w:szCs w:val="28"/>
        </w:rPr>
        <w:t xml:space="preserve"> trương đầu tư</w:t>
      </w:r>
      <w:r w:rsidR="00D52BCF" w:rsidRPr="00A0484D">
        <w:rPr>
          <w:rFonts w:ascii="Times New Roman" w:hAnsi="Times New Roman"/>
          <w:color w:val="000000" w:themeColor="text1"/>
          <w:sz w:val="28"/>
          <w:szCs w:val="28"/>
        </w:rPr>
        <w:t xml:space="preserve"> (</w:t>
      </w:r>
      <w:r w:rsidR="00922D10" w:rsidRPr="00A0484D">
        <w:rPr>
          <w:rFonts w:ascii="Times New Roman" w:hAnsi="Times New Roman"/>
          <w:color w:val="000000" w:themeColor="text1"/>
          <w:sz w:val="28"/>
          <w:szCs w:val="28"/>
        </w:rPr>
        <w:t>đối với dự án thuộc diện phải thực hiện các thủ tục này theo quy định của pháp luật về đầu tư</w:t>
      </w:r>
      <w:r w:rsidR="00D52BCF" w:rsidRPr="00A0484D">
        <w:rPr>
          <w:rFonts w:ascii="Times New Roman" w:hAnsi="Times New Roman"/>
          <w:color w:val="000000" w:themeColor="text1"/>
          <w:sz w:val="28"/>
          <w:szCs w:val="28"/>
        </w:rPr>
        <w:t>)</w:t>
      </w:r>
      <w:r w:rsidR="003B2391">
        <w:rPr>
          <w:rFonts w:ascii="Times New Roman" w:hAnsi="Times New Roman"/>
          <w:color w:val="000000" w:themeColor="text1"/>
          <w:sz w:val="28"/>
          <w:szCs w:val="28"/>
        </w:rPr>
        <w:t>;</w:t>
      </w:r>
    </w:p>
    <w:p w14:paraId="2348966E" w14:textId="5D1C1D7B" w:rsidR="0070492B" w:rsidRPr="00A0484D" w:rsidRDefault="002601D0"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đ</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Báo cáo thuyết minh dự án làm căn cứ thẩm định, trong đó xác định rõ mục tiêu, nội dung thực hiện và sản phẩm đầu ra của dự án; làm rõ từng nội dung đề nghị hỗ trợ để làm cơ sở xác định mức chi phí được hỗ trợ so với tổng chi phí thực hiện của doanh nghiệp</w:t>
      </w:r>
      <w:r w:rsidR="003B2391">
        <w:rPr>
          <w:rFonts w:ascii="Times New Roman" w:hAnsi="Times New Roman"/>
          <w:color w:val="000000" w:themeColor="text1"/>
          <w:sz w:val="28"/>
          <w:szCs w:val="28"/>
        </w:rPr>
        <w:t>;</w:t>
      </w:r>
    </w:p>
    <w:p w14:paraId="32BFBF6C" w14:textId="1AC0A6CF" w:rsidR="0070492B" w:rsidRPr="00A0484D" w:rsidRDefault="002601D0"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e</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 xml:space="preserve">Bản cam kết </w:t>
      </w:r>
      <w:r w:rsidR="0070492B" w:rsidRPr="003B2391">
        <w:rPr>
          <w:rFonts w:ascii="Times New Roman" w:hAnsi="Times New Roman"/>
          <w:i/>
          <w:iCs/>
          <w:color w:val="000000" w:themeColor="text1"/>
          <w:sz w:val="28"/>
          <w:szCs w:val="28"/>
        </w:rPr>
        <w:t xml:space="preserve">(Theo Mẫu số 04 ban hành kèm theo </w:t>
      </w:r>
      <w:r w:rsidR="00FB3B2A" w:rsidRPr="003B2391">
        <w:rPr>
          <w:rFonts w:ascii="Times New Roman" w:hAnsi="Times New Roman"/>
          <w:i/>
          <w:iCs/>
          <w:color w:val="000000" w:themeColor="text1"/>
          <w:sz w:val="28"/>
          <w:szCs w:val="28"/>
        </w:rPr>
        <w:t>Nghị quyết này</w:t>
      </w:r>
      <w:r w:rsidR="0070492B" w:rsidRPr="003B2391">
        <w:rPr>
          <w:rFonts w:ascii="Times New Roman" w:hAnsi="Times New Roman"/>
          <w:i/>
          <w:iCs/>
          <w:color w:val="000000" w:themeColor="text1"/>
          <w:sz w:val="28"/>
          <w:szCs w:val="28"/>
        </w:rPr>
        <w:t>)</w:t>
      </w:r>
      <w:r w:rsidR="003B2391">
        <w:rPr>
          <w:rFonts w:ascii="Times New Roman" w:hAnsi="Times New Roman"/>
          <w:color w:val="000000" w:themeColor="text1"/>
          <w:sz w:val="28"/>
          <w:szCs w:val="28"/>
        </w:rPr>
        <w:t>;</w:t>
      </w:r>
    </w:p>
    <w:p w14:paraId="252C046D" w14:textId="7887FC0E" w:rsidR="004A794D" w:rsidRPr="00A0484D" w:rsidRDefault="002601D0" w:rsidP="00E37104">
      <w:pPr>
        <w:widowControl w:val="0"/>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g</w:t>
      </w:r>
      <w:r w:rsidR="00AA365C" w:rsidRPr="00A0484D">
        <w:rPr>
          <w:rFonts w:ascii="Times New Roman" w:hAnsi="Times New Roman"/>
          <w:color w:val="000000" w:themeColor="text1"/>
          <w:sz w:val="28"/>
          <w:szCs w:val="28"/>
        </w:rPr>
        <w:t xml:space="preserve">) </w:t>
      </w:r>
      <w:r w:rsidR="004A794D" w:rsidRPr="00A0484D">
        <w:rPr>
          <w:rFonts w:ascii="Times New Roman" w:hAnsi="Times New Roman"/>
          <w:color w:val="000000" w:themeColor="text1"/>
          <w:sz w:val="28"/>
          <w:szCs w:val="28"/>
        </w:rPr>
        <w:t>Tài liệu, hồ sơ, chứng từ chứng minh tổng chi phí cho sản xuất mẫu thử, mua công nghệ và đổi mới công nghệ theo quy định của pháp luật về chuyển giao công nghệ của dự án.</w:t>
      </w:r>
    </w:p>
    <w:p w14:paraId="00755715" w14:textId="06D8F316" w:rsidR="00E35622" w:rsidRPr="00A0484D" w:rsidRDefault="00BA7022"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4</w:t>
      </w:r>
      <w:r w:rsidR="00E35622" w:rsidRPr="00A0484D">
        <w:rPr>
          <w:rFonts w:ascii="Times New Roman" w:hAnsi="Times New Roman"/>
          <w:color w:val="000000" w:themeColor="text1"/>
          <w:sz w:val="28"/>
          <w:szCs w:val="28"/>
        </w:rPr>
        <w:t>. Thời hạn giải quyết</w:t>
      </w:r>
      <w:r w:rsidR="00E37104">
        <w:rPr>
          <w:rFonts w:ascii="Times New Roman" w:hAnsi="Times New Roman"/>
          <w:color w:val="000000" w:themeColor="text1"/>
          <w:sz w:val="28"/>
          <w:szCs w:val="28"/>
        </w:rPr>
        <w:t>:</w:t>
      </w:r>
    </w:p>
    <w:p w14:paraId="309A64D2" w14:textId="3698112E" w:rsidR="00E35622" w:rsidRPr="00A0484D" w:rsidRDefault="00E35622"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Tối đa </w:t>
      </w:r>
      <w:r w:rsidR="003E60BA" w:rsidRPr="00A0484D">
        <w:rPr>
          <w:rFonts w:ascii="Times New Roman" w:hAnsi="Times New Roman"/>
          <w:color w:val="000000" w:themeColor="text1"/>
          <w:sz w:val="28"/>
          <w:szCs w:val="28"/>
        </w:rPr>
        <w:t>25</w:t>
      </w:r>
      <w:r w:rsidRPr="00A0484D">
        <w:rPr>
          <w:rFonts w:ascii="Times New Roman" w:hAnsi="Times New Roman"/>
          <w:color w:val="000000" w:themeColor="text1"/>
          <w:sz w:val="28"/>
          <w:szCs w:val="28"/>
        </w:rPr>
        <w:t xml:space="preserve"> </w:t>
      </w:r>
      <w:r w:rsidR="003B2391">
        <w:rPr>
          <w:rFonts w:ascii="Times New Roman" w:hAnsi="Times New Roman"/>
          <w:color w:val="000000" w:themeColor="text1"/>
          <w:sz w:val="28"/>
          <w:szCs w:val="28"/>
        </w:rPr>
        <w:t xml:space="preserve">(hai mươi lăm) </w:t>
      </w:r>
      <w:r w:rsidRPr="00A0484D">
        <w:rPr>
          <w:rFonts w:ascii="Times New Roman" w:hAnsi="Times New Roman"/>
          <w:color w:val="000000" w:themeColor="text1"/>
          <w:sz w:val="28"/>
          <w:szCs w:val="28"/>
        </w:rPr>
        <w:t>ngày</w:t>
      </w:r>
      <w:r w:rsidR="003E60BA" w:rsidRPr="00A0484D">
        <w:rPr>
          <w:rFonts w:ascii="Times New Roman" w:hAnsi="Times New Roman"/>
          <w:color w:val="000000" w:themeColor="text1"/>
          <w:sz w:val="28"/>
          <w:szCs w:val="28"/>
        </w:rPr>
        <w:t xml:space="preserve"> làm việc</w:t>
      </w:r>
      <w:r w:rsidRPr="00A0484D">
        <w:rPr>
          <w:rFonts w:ascii="Times New Roman" w:hAnsi="Times New Roman"/>
          <w:color w:val="000000" w:themeColor="text1"/>
          <w:sz w:val="28"/>
          <w:szCs w:val="28"/>
        </w:rPr>
        <w:t xml:space="preserve"> kể từ ngày nhận đủ hồ sơ hợp lệ. </w:t>
      </w:r>
    </w:p>
    <w:p w14:paraId="2E1A9BDE" w14:textId="4BF24BF0" w:rsidR="00E35622" w:rsidRPr="00A0484D" w:rsidRDefault="00BA7022"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5</w:t>
      </w:r>
      <w:r w:rsidR="00E35622" w:rsidRPr="00A0484D">
        <w:rPr>
          <w:rFonts w:ascii="Times New Roman" w:hAnsi="Times New Roman"/>
          <w:color w:val="000000" w:themeColor="text1"/>
          <w:sz w:val="28"/>
          <w:szCs w:val="28"/>
        </w:rPr>
        <w:t>. Đối tượng thực hiện thủ tục hành chính</w:t>
      </w:r>
      <w:r w:rsidR="00E37104">
        <w:rPr>
          <w:rFonts w:ascii="Times New Roman" w:hAnsi="Times New Roman"/>
          <w:color w:val="000000" w:themeColor="text1"/>
          <w:sz w:val="28"/>
          <w:szCs w:val="28"/>
        </w:rPr>
        <w:t>:</w:t>
      </w:r>
    </w:p>
    <w:p w14:paraId="4DDA4EE1" w14:textId="4004327D" w:rsidR="00E35622" w:rsidRPr="00A0484D" w:rsidRDefault="007C0721"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Doanh nghiệp</w:t>
      </w:r>
      <w:r w:rsidR="003D0446" w:rsidRPr="00A0484D">
        <w:rPr>
          <w:rFonts w:ascii="Times New Roman" w:hAnsi="Times New Roman"/>
          <w:color w:val="000000" w:themeColor="text1"/>
          <w:sz w:val="28"/>
          <w:szCs w:val="28"/>
        </w:rPr>
        <w:t>.</w:t>
      </w:r>
    </w:p>
    <w:p w14:paraId="4B10EAE9" w14:textId="02D7EC27" w:rsidR="00E35622" w:rsidRPr="00A0484D" w:rsidRDefault="00BA7022" w:rsidP="00E37104">
      <w:pPr>
        <w:spacing w:before="120" w:line="25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6</w:t>
      </w:r>
      <w:r w:rsidR="00E35622" w:rsidRPr="00A0484D">
        <w:rPr>
          <w:rFonts w:ascii="Times New Roman" w:hAnsi="Times New Roman"/>
          <w:color w:val="000000" w:themeColor="text1"/>
          <w:sz w:val="28"/>
          <w:szCs w:val="28"/>
        </w:rPr>
        <w:t>. Cơ quan giải quyết thủ tục hành chính</w:t>
      </w:r>
      <w:r w:rsidR="003B2391">
        <w:rPr>
          <w:rFonts w:ascii="Times New Roman" w:hAnsi="Times New Roman"/>
          <w:color w:val="000000" w:themeColor="text1"/>
          <w:sz w:val="28"/>
          <w:szCs w:val="28"/>
        </w:rPr>
        <w:t>:</w:t>
      </w:r>
    </w:p>
    <w:p w14:paraId="6310D4A5" w14:textId="686904B7" w:rsidR="00E35622" w:rsidRPr="00A0484D" w:rsidRDefault="003B2391" w:rsidP="00E37104">
      <w:pPr>
        <w:spacing w:before="120" w:line="25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E35622" w:rsidRPr="00A0484D">
        <w:rPr>
          <w:rFonts w:ascii="Times New Roman" w:hAnsi="Times New Roman"/>
          <w:color w:val="000000" w:themeColor="text1"/>
          <w:sz w:val="28"/>
          <w:szCs w:val="28"/>
        </w:rPr>
        <w:t>Cơ quan có thẩm quyền quyết định: Ủy ban nhân dân thành ph</w:t>
      </w:r>
      <w:r>
        <w:rPr>
          <w:rFonts w:ascii="Times New Roman" w:hAnsi="Times New Roman"/>
          <w:color w:val="000000" w:themeColor="text1"/>
          <w:sz w:val="28"/>
          <w:szCs w:val="28"/>
        </w:rPr>
        <w:t>ố;</w:t>
      </w:r>
    </w:p>
    <w:p w14:paraId="17BA9C47" w14:textId="7AFA8B22" w:rsidR="00E35622" w:rsidRPr="00A0484D" w:rsidRDefault="003B2391" w:rsidP="00E37104">
      <w:pPr>
        <w:spacing w:before="120" w:line="25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E35622" w:rsidRPr="00A0484D">
        <w:rPr>
          <w:rFonts w:ascii="Times New Roman" w:hAnsi="Times New Roman"/>
          <w:color w:val="000000" w:themeColor="text1"/>
          <w:sz w:val="28"/>
          <w:szCs w:val="28"/>
        </w:rPr>
        <w:t>Cơ quan trực tiếp thực hiện: Sở Khoa học và Công nghệ.</w:t>
      </w:r>
    </w:p>
    <w:p w14:paraId="6D0A1D91" w14:textId="295811D4" w:rsidR="00E35622" w:rsidRPr="00A0484D" w:rsidRDefault="00BA7022" w:rsidP="00A33AC4">
      <w:pPr>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lastRenderedPageBreak/>
        <w:t>7</w:t>
      </w:r>
      <w:r w:rsidR="00E35622" w:rsidRPr="00A0484D">
        <w:rPr>
          <w:rFonts w:ascii="Times New Roman" w:hAnsi="Times New Roman"/>
          <w:color w:val="000000" w:themeColor="text1"/>
          <w:sz w:val="28"/>
          <w:szCs w:val="28"/>
        </w:rPr>
        <w:t>. Kết quả thực hiện thủ tục hành chính</w:t>
      </w:r>
      <w:r w:rsidR="00E37104">
        <w:rPr>
          <w:rFonts w:ascii="Times New Roman" w:hAnsi="Times New Roman"/>
          <w:color w:val="000000" w:themeColor="text1"/>
          <w:sz w:val="28"/>
          <w:szCs w:val="28"/>
        </w:rPr>
        <w:t>:</w:t>
      </w:r>
    </w:p>
    <w:p w14:paraId="381D3258" w14:textId="401B824C" w:rsidR="00E35622" w:rsidRPr="00A0484D" w:rsidRDefault="005F696C" w:rsidP="00A33AC4">
      <w:pPr>
        <w:spacing w:before="120" w:line="254" w:lineRule="auto"/>
        <w:ind w:firstLine="709"/>
        <w:rPr>
          <w:rFonts w:ascii="Times New Roman" w:hAnsi="Times New Roman"/>
          <w:color w:val="000000" w:themeColor="text1"/>
          <w:sz w:val="28"/>
          <w:szCs w:val="28"/>
        </w:rPr>
      </w:pPr>
      <w:r w:rsidRPr="00B04FA7">
        <w:rPr>
          <w:rFonts w:ascii="Times New Roman" w:hAnsi="Times New Roman"/>
          <w:color w:val="000000" w:themeColor="text1"/>
          <w:spacing w:val="6"/>
          <w:sz w:val="28"/>
          <w:szCs w:val="28"/>
        </w:rPr>
        <w:t>Văn bản giấy (nhận trực tiếp hoặc qua bưu chính) và văn bản điện tử (nếu</w:t>
      </w:r>
      <w:r w:rsidRPr="00A0484D">
        <w:rPr>
          <w:rFonts w:ascii="Times New Roman" w:hAnsi="Times New Roman"/>
          <w:color w:val="000000" w:themeColor="text1"/>
          <w:sz w:val="28"/>
          <w:szCs w:val="28"/>
        </w:rPr>
        <w:t xml:space="preserve"> cần): Quyết định hỗ trợ của Ủy ban nhân dân thành phố (nếu thống nhất việc hỗ trợ) hoặc văn bản thông báo kết quả xét đề nghị hỗ trợ của Ủy ban nhân dân thành phố (nếu không thống nhất việc hỗ trợ).</w:t>
      </w:r>
    </w:p>
    <w:p w14:paraId="34BF7170" w14:textId="32B0AB1D" w:rsidR="00E35622" w:rsidRPr="00A0484D" w:rsidRDefault="001C4B24" w:rsidP="00A33AC4">
      <w:pPr>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8</w:t>
      </w:r>
      <w:r w:rsidR="00E35622" w:rsidRPr="00A0484D">
        <w:rPr>
          <w:rFonts w:ascii="Times New Roman" w:hAnsi="Times New Roman"/>
          <w:color w:val="000000" w:themeColor="text1"/>
          <w:sz w:val="28"/>
          <w:szCs w:val="28"/>
        </w:rPr>
        <w:t>. Yêu cầu, điều kiện thực hiện thủ tục</w:t>
      </w:r>
      <w:r w:rsidR="00E37104">
        <w:rPr>
          <w:rFonts w:ascii="Times New Roman" w:hAnsi="Times New Roman"/>
          <w:color w:val="000000" w:themeColor="text1"/>
          <w:sz w:val="28"/>
          <w:szCs w:val="28"/>
        </w:rPr>
        <w:t>:</w:t>
      </w:r>
    </w:p>
    <w:p w14:paraId="2F6FB440" w14:textId="654DF79F" w:rsidR="00E35622" w:rsidRPr="00A0484D" w:rsidRDefault="00F76014" w:rsidP="00A33AC4">
      <w:pPr>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r w:rsidR="00E35622" w:rsidRPr="00A0484D">
        <w:rPr>
          <w:rFonts w:ascii="Times New Roman" w:hAnsi="Times New Roman"/>
          <w:color w:val="000000" w:themeColor="text1"/>
          <w:sz w:val="28"/>
          <w:szCs w:val="28"/>
        </w:rPr>
        <w:t>.</w:t>
      </w:r>
    </w:p>
    <w:p w14:paraId="6B62B791" w14:textId="3EA13ABF" w:rsidR="00E35622" w:rsidRPr="00A0484D" w:rsidRDefault="001C4B24" w:rsidP="00A33AC4">
      <w:pPr>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9</w:t>
      </w:r>
      <w:r w:rsidR="00E35622" w:rsidRPr="00A0484D">
        <w:rPr>
          <w:rFonts w:ascii="Times New Roman" w:hAnsi="Times New Roman"/>
          <w:color w:val="000000" w:themeColor="text1"/>
          <w:sz w:val="28"/>
          <w:szCs w:val="28"/>
        </w:rPr>
        <w:t>. Phí, lệ phí</w:t>
      </w:r>
      <w:r w:rsidR="00E37104">
        <w:rPr>
          <w:rFonts w:ascii="Times New Roman" w:hAnsi="Times New Roman"/>
          <w:color w:val="000000" w:themeColor="text1"/>
          <w:sz w:val="28"/>
          <w:szCs w:val="28"/>
        </w:rPr>
        <w:t>:</w:t>
      </w:r>
    </w:p>
    <w:p w14:paraId="452917FB" w14:textId="0880DBB2" w:rsidR="00E35622" w:rsidRPr="00A0484D" w:rsidRDefault="00E35622" w:rsidP="00A33AC4">
      <w:pPr>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p>
    <w:p w14:paraId="3C287D3B" w14:textId="1620A21D" w:rsidR="00CE38D3" w:rsidRPr="00A0484D" w:rsidRDefault="00CE38D3" w:rsidP="00A33AC4">
      <w:pPr>
        <w:pStyle w:val="Heading2"/>
        <w:keepNext w:val="0"/>
        <w:widowControl w:val="0"/>
        <w:spacing w:before="120" w:line="254" w:lineRule="auto"/>
        <w:ind w:firstLine="709"/>
        <w:jc w:val="both"/>
        <w:rPr>
          <w:color w:val="000000" w:themeColor="text1"/>
          <w:sz w:val="28"/>
          <w:szCs w:val="28"/>
        </w:rPr>
      </w:pPr>
      <w:r w:rsidRPr="00A0484D">
        <w:rPr>
          <w:color w:val="000000" w:themeColor="text1"/>
          <w:sz w:val="28"/>
          <w:szCs w:val="28"/>
        </w:rPr>
        <w:t xml:space="preserve">Điều </w:t>
      </w:r>
      <w:r w:rsidR="002C4DA0" w:rsidRPr="00A0484D">
        <w:rPr>
          <w:color w:val="000000" w:themeColor="text1"/>
          <w:sz w:val="28"/>
          <w:szCs w:val="28"/>
        </w:rPr>
        <w:t>9</w:t>
      </w:r>
      <w:r w:rsidRPr="00A0484D">
        <w:rPr>
          <w:color w:val="000000" w:themeColor="text1"/>
          <w:sz w:val="28"/>
          <w:szCs w:val="28"/>
        </w:rPr>
        <w:t xml:space="preserve">. Hỗ trợ doanh nghiệp thực hiện dự án sản xuất thiết bị điện tử </w:t>
      </w:r>
    </w:p>
    <w:p w14:paraId="78591FF7" w14:textId="3210055B" w:rsidR="00CE38D3" w:rsidRPr="00A0484D" w:rsidRDefault="00CE38D3" w:rsidP="00A33AC4">
      <w:pPr>
        <w:pStyle w:val="Heading2"/>
        <w:keepNext w:val="0"/>
        <w:widowControl w:val="0"/>
        <w:spacing w:before="120" w:line="254" w:lineRule="auto"/>
        <w:ind w:firstLine="709"/>
        <w:jc w:val="both"/>
        <w:rPr>
          <w:b w:val="0"/>
          <w:bCs/>
          <w:color w:val="000000" w:themeColor="text1"/>
          <w:sz w:val="28"/>
          <w:szCs w:val="28"/>
        </w:rPr>
      </w:pPr>
      <w:r w:rsidRPr="00A0484D">
        <w:rPr>
          <w:b w:val="0"/>
          <w:bCs/>
          <w:color w:val="000000" w:themeColor="text1"/>
          <w:sz w:val="28"/>
          <w:szCs w:val="28"/>
        </w:rPr>
        <w:t>1. Tên thủ tục hành chính</w:t>
      </w:r>
      <w:r w:rsidR="00E37104">
        <w:rPr>
          <w:b w:val="0"/>
          <w:bCs/>
          <w:color w:val="000000" w:themeColor="text1"/>
          <w:sz w:val="28"/>
          <w:szCs w:val="28"/>
        </w:rPr>
        <w:t>:</w:t>
      </w:r>
    </w:p>
    <w:p w14:paraId="0E2C3747" w14:textId="3C5FBFE1" w:rsidR="00CE38D3" w:rsidRPr="00A0484D" w:rsidRDefault="00CE38D3" w:rsidP="00A33AC4">
      <w:pPr>
        <w:pStyle w:val="Heading2"/>
        <w:keepNext w:val="0"/>
        <w:widowControl w:val="0"/>
        <w:spacing w:before="120" w:line="254" w:lineRule="auto"/>
        <w:ind w:firstLine="709"/>
        <w:jc w:val="both"/>
        <w:rPr>
          <w:b w:val="0"/>
          <w:bCs/>
          <w:color w:val="000000" w:themeColor="text1"/>
          <w:sz w:val="28"/>
          <w:szCs w:val="28"/>
        </w:rPr>
      </w:pPr>
      <w:r w:rsidRPr="00ED1E95">
        <w:rPr>
          <w:b w:val="0"/>
          <w:bCs/>
          <w:color w:val="000000" w:themeColor="text1"/>
          <w:spacing w:val="-2"/>
          <w:sz w:val="28"/>
          <w:szCs w:val="28"/>
        </w:rPr>
        <w:t xml:space="preserve">Hỗ trợ </w:t>
      </w:r>
      <w:r w:rsidR="0008007B" w:rsidRPr="00ED1E95">
        <w:rPr>
          <w:b w:val="0"/>
          <w:bCs/>
          <w:color w:val="000000" w:themeColor="text1"/>
          <w:spacing w:val="-2"/>
          <w:sz w:val="28"/>
          <w:szCs w:val="28"/>
        </w:rPr>
        <w:t>sản xuất mẫu thử, mua công nghệ và đổi mới công nghệ theo quy</w:t>
      </w:r>
      <w:r w:rsidR="0008007B" w:rsidRPr="00A0484D">
        <w:rPr>
          <w:b w:val="0"/>
          <w:bCs/>
          <w:color w:val="000000" w:themeColor="text1"/>
          <w:sz w:val="28"/>
          <w:szCs w:val="28"/>
        </w:rPr>
        <w:t xml:space="preserve"> định </w:t>
      </w:r>
      <w:r w:rsidR="0008007B" w:rsidRPr="00ED1E95">
        <w:rPr>
          <w:b w:val="0"/>
          <w:bCs/>
          <w:color w:val="000000" w:themeColor="text1"/>
          <w:spacing w:val="-4"/>
          <w:sz w:val="28"/>
          <w:szCs w:val="28"/>
        </w:rPr>
        <w:t xml:space="preserve">của pháp luật về chuyển giao công nghệ cho </w:t>
      </w:r>
      <w:r w:rsidRPr="00ED1E95">
        <w:rPr>
          <w:b w:val="0"/>
          <w:bCs/>
          <w:color w:val="000000" w:themeColor="text1"/>
          <w:spacing w:val="-4"/>
          <w:sz w:val="28"/>
          <w:szCs w:val="28"/>
        </w:rPr>
        <w:t>doanh nghiệp thực hiện dự án sản</w:t>
      </w:r>
      <w:r w:rsidRPr="00A0484D">
        <w:rPr>
          <w:b w:val="0"/>
          <w:bCs/>
          <w:color w:val="000000" w:themeColor="text1"/>
          <w:sz w:val="28"/>
          <w:szCs w:val="28"/>
        </w:rPr>
        <w:t xml:space="preserve"> xuất thiết bị điện tử trên địa bàn thành phố Cần Thơ.</w:t>
      </w:r>
    </w:p>
    <w:p w14:paraId="51514BAD" w14:textId="31776F39" w:rsidR="00CE38D3" w:rsidRPr="00A0484D" w:rsidRDefault="00CE38D3" w:rsidP="00A33AC4">
      <w:pPr>
        <w:pStyle w:val="Heading2"/>
        <w:keepNext w:val="0"/>
        <w:widowControl w:val="0"/>
        <w:spacing w:before="120" w:line="254" w:lineRule="auto"/>
        <w:ind w:firstLine="709"/>
        <w:jc w:val="both"/>
        <w:rPr>
          <w:b w:val="0"/>
          <w:bCs/>
          <w:color w:val="000000" w:themeColor="text1"/>
          <w:sz w:val="28"/>
          <w:szCs w:val="28"/>
        </w:rPr>
      </w:pPr>
      <w:r w:rsidRPr="00A0484D">
        <w:rPr>
          <w:b w:val="0"/>
          <w:bCs/>
          <w:color w:val="000000" w:themeColor="text1"/>
          <w:sz w:val="28"/>
          <w:szCs w:val="28"/>
        </w:rPr>
        <w:t>2. Trình tự thực hiện</w:t>
      </w:r>
      <w:r w:rsidR="00ED1E95">
        <w:rPr>
          <w:b w:val="0"/>
          <w:bCs/>
          <w:color w:val="000000" w:themeColor="text1"/>
          <w:sz w:val="28"/>
          <w:szCs w:val="28"/>
        </w:rPr>
        <w:t>:</w:t>
      </w:r>
    </w:p>
    <w:p w14:paraId="3E6D0E62" w14:textId="77777777" w:rsidR="00E37104" w:rsidRDefault="00E61104" w:rsidP="00A33AC4">
      <w:pPr>
        <w:pStyle w:val="ListBullet"/>
        <w:widowControl w:val="0"/>
        <w:numPr>
          <w:ilvl w:val="0"/>
          <w:numId w:val="0"/>
        </w:numPr>
        <w:spacing w:before="120" w:after="120" w:line="254" w:lineRule="auto"/>
        <w:ind w:firstLine="709"/>
        <w:jc w:val="both"/>
        <w:rPr>
          <w:rFonts w:cs="Times New Roman"/>
          <w:color w:val="000000" w:themeColor="text1"/>
          <w:sz w:val="28"/>
          <w:szCs w:val="28"/>
        </w:rPr>
      </w:pPr>
      <w:r w:rsidRPr="00ED1E95">
        <w:rPr>
          <w:rFonts w:cs="Times New Roman"/>
          <w:color w:val="000000" w:themeColor="text1"/>
          <w:spacing w:val="4"/>
          <w:sz w:val="28"/>
          <w:szCs w:val="28"/>
        </w:rPr>
        <w:t>a) Doanh nghiệp nộp 01</w:t>
      </w:r>
      <w:r w:rsidR="00ED1E95" w:rsidRPr="00ED1E95">
        <w:rPr>
          <w:rFonts w:cs="Times New Roman"/>
          <w:color w:val="000000" w:themeColor="text1"/>
          <w:spacing w:val="4"/>
          <w:sz w:val="28"/>
          <w:szCs w:val="28"/>
        </w:rPr>
        <w:t xml:space="preserve"> (một)</w:t>
      </w:r>
      <w:r w:rsidRPr="00ED1E95">
        <w:rPr>
          <w:rFonts w:cs="Times New Roman"/>
          <w:color w:val="000000" w:themeColor="text1"/>
          <w:spacing w:val="4"/>
          <w:sz w:val="28"/>
          <w:szCs w:val="28"/>
        </w:rPr>
        <w:t xml:space="preserve"> bộ hồ sơ đề nghị hỗ trợ (bằng tiếng Việt) về</w:t>
      </w:r>
      <w:r w:rsidRPr="00A0484D">
        <w:rPr>
          <w:rFonts w:cs="Times New Roman"/>
          <w:color w:val="000000" w:themeColor="text1"/>
          <w:sz w:val="28"/>
          <w:szCs w:val="28"/>
        </w:rPr>
        <w:t xml:space="preserve"> Trung tâm Phục vụ hành chính công thành phố Cần Thơ</w:t>
      </w:r>
      <w:r w:rsidRPr="00A0484D">
        <w:rPr>
          <w:rFonts w:cs="Times New Roman"/>
          <w:i/>
          <w:iCs/>
          <w:color w:val="000000" w:themeColor="text1"/>
          <w:sz w:val="28"/>
          <w:szCs w:val="28"/>
        </w:rPr>
        <w:t xml:space="preserve"> </w:t>
      </w:r>
      <w:r w:rsidRPr="00A0484D">
        <w:rPr>
          <w:rFonts w:cs="Times New Roman"/>
          <w:color w:val="000000" w:themeColor="text1"/>
          <w:sz w:val="28"/>
          <w:szCs w:val="28"/>
        </w:rPr>
        <w:t>bằng hình thức nộp trực tiếp hoặc gửi qua dịch vụ bưu chính.</w:t>
      </w:r>
    </w:p>
    <w:p w14:paraId="7AD3DE6D" w14:textId="78CDA2BC" w:rsidR="00E61104" w:rsidRPr="00A0484D" w:rsidRDefault="00E61104" w:rsidP="00A33AC4">
      <w:pPr>
        <w:pStyle w:val="ListBullet"/>
        <w:widowControl w:val="0"/>
        <w:numPr>
          <w:ilvl w:val="0"/>
          <w:numId w:val="0"/>
        </w:numPr>
        <w:spacing w:before="120" w:after="120" w:line="254" w:lineRule="auto"/>
        <w:ind w:firstLine="709"/>
        <w:jc w:val="both"/>
        <w:rPr>
          <w:rFonts w:cs="Times New Roman"/>
          <w:color w:val="000000" w:themeColor="text1"/>
          <w:sz w:val="28"/>
          <w:szCs w:val="28"/>
        </w:rPr>
      </w:pPr>
      <w:r w:rsidRPr="00E37104">
        <w:rPr>
          <w:rFonts w:cs="Times New Roman"/>
          <w:color w:val="000000" w:themeColor="text1"/>
          <w:spacing w:val="4"/>
          <w:sz w:val="28"/>
          <w:szCs w:val="28"/>
        </w:rPr>
        <w:t>Sở Khoa học và Công nghệ tiếp nhận, kiểm tra hồ sơ theo quy định về thực</w:t>
      </w:r>
      <w:r w:rsidRPr="00A0484D">
        <w:rPr>
          <w:rFonts w:cs="Times New Roman"/>
          <w:color w:val="000000" w:themeColor="text1"/>
          <w:sz w:val="28"/>
          <w:szCs w:val="28"/>
        </w:rPr>
        <w:t xml:space="preserve"> hiện thủ tục hành chính theo cơ chế một cửa, một cửa liên thông</w:t>
      </w:r>
      <w:r w:rsidR="00ED1E95">
        <w:rPr>
          <w:rFonts w:cs="Times New Roman"/>
          <w:color w:val="000000" w:themeColor="text1"/>
          <w:sz w:val="28"/>
          <w:szCs w:val="28"/>
        </w:rPr>
        <w:t>;</w:t>
      </w:r>
    </w:p>
    <w:p w14:paraId="0AB1AFAD" w14:textId="653A5D51" w:rsidR="00CE38D3" w:rsidRPr="00A0484D" w:rsidRDefault="00CE38D3" w:rsidP="00A33AC4">
      <w:pPr>
        <w:pStyle w:val="ListBullet"/>
        <w:widowControl w:val="0"/>
        <w:numPr>
          <w:ilvl w:val="0"/>
          <w:numId w:val="0"/>
        </w:numPr>
        <w:spacing w:before="120" w:after="120" w:line="254" w:lineRule="auto"/>
        <w:ind w:firstLine="709"/>
        <w:jc w:val="both"/>
        <w:rPr>
          <w:rFonts w:cs="Times New Roman"/>
          <w:color w:val="000000" w:themeColor="text1"/>
          <w:sz w:val="28"/>
          <w:szCs w:val="28"/>
        </w:rPr>
      </w:pPr>
      <w:r w:rsidRPr="00ED1E95">
        <w:rPr>
          <w:rFonts w:cs="Times New Roman"/>
          <w:color w:val="000000" w:themeColor="text1"/>
          <w:spacing w:val="4"/>
          <w:sz w:val="28"/>
          <w:szCs w:val="28"/>
        </w:rPr>
        <w:t>b) Trong thời gian 0</w:t>
      </w:r>
      <w:r w:rsidR="003E60BA" w:rsidRPr="00ED1E95">
        <w:rPr>
          <w:rFonts w:cs="Times New Roman"/>
          <w:color w:val="000000" w:themeColor="text1"/>
          <w:spacing w:val="4"/>
          <w:sz w:val="28"/>
          <w:szCs w:val="28"/>
        </w:rPr>
        <w:t>6</w:t>
      </w:r>
      <w:r w:rsidRPr="00ED1E95">
        <w:rPr>
          <w:rFonts w:cs="Times New Roman"/>
          <w:color w:val="000000" w:themeColor="text1"/>
          <w:spacing w:val="4"/>
          <w:sz w:val="28"/>
          <w:szCs w:val="28"/>
        </w:rPr>
        <w:t xml:space="preserve"> </w:t>
      </w:r>
      <w:r w:rsidR="00ED1E95">
        <w:rPr>
          <w:rFonts w:cs="Times New Roman"/>
          <w:color w:val="000000" w:themeColor="text1"/>
          <w:spacing w:val="4"/>
          <w:sz w:val="28"/>
          <w:szCs w:val="28"/>
        </w:rPr>
        <w:t xml:space="preserve">(sáu) </w:t>
      </w:r>
      <w:r w:rsidRPr="00ED1E95">
        <w:rPr>
          <w:rFonts w:cs="Times New Roman"/>
          <w:color w:val="000000" w:themeColor="text1"/>
          <w:spacing w:val="4"/>
          <w:sz w:val="28"/>
          <w:szCs w:val="28"/>
        </w:rPr>
        <w:t xml:space="preserve">ngày làm việc kể từ ngày nhận hồ sơ hợp lệ, </w:t>
      </w:r>
      <w:r w:rsidRPr="00ED1E95">
        <w:rPr>
          <w:rFonts w:cs="Times New Roman"/>
          <w:color w:val="000000" w:themeColor="text1"/>
          <w:sz w:val="28"/>
          <w:szCs w:val="28"/>
        </w:rPr>
        <w:t>Sở Khoa học và Công nghệ thành lập Hội đồng thẩm định xem xét hồ sơ đề</w:t>
      </w:r>
      <w:r w:rsidRPr="00ED1E95">
        <w:rPr>
          <w:rFonts w:cs="Times New Roman"/>
          <w:color w:val="000000" w:themeColor="text1"/>
          <w:spacing w:val="4"/>
          <w:sz w:val="28"/>
          <w:szCs w:val="28"/>
        </w:rPr>
        <w:t xml:space="preserve"> nghị hỗ</w:t>
      </w:r>
      <w:r w:rsidRPr="00A0484D">
        <w:rPr>
          <w:rFonts w:cs="Times New Roman"/>
          <w:color w:val="000000" w:themeColor="text1"/>
          <w:sz w:val="28"/>
          <w:szCs w:val="28"/>
        </w:rPr>
        <w:t xml:space="preserve"> trợ</w:t>
      </w:r>
      <w:r w:rsidR="00ED1E95">
        <w:rPr>
          <w:rFonts w:cs="Times New Roman"/>
          <w:color w:val="000000" w:themeColor="text1"/>
          <w:sz w:val="28"/>
          <w:szCs w:val="28"/>
        </w:rPr>
        <w:t>;</w:t>
      </w:r>
    </w:p>
    <w:p w14:paraId="5DAD2D1A" w14:textId="3C2A80D0" w:rsidR="00CE38D3" w:rsidRPr="00A0484D" w:rsidRDefault="00CE38D3" w:rsidP="00A33AC4">
      <w:pPr>
        <w:widowControl w:val="0"/>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c) Trong thời gian 10</w:t>
      </w:r>
      <w:r w:rsidR="00ED1E95">
        <w:rPr>
          <w:rFonts w:ascii="Times New Roman" w:hAnsi="Times New Roman"/>
          <w:color w:val="000000" w:themeColor="text1"/>
          <w:sz w:val="28"/>
          <w:szCs w:val="28"/>
        </w:rPr>
        <w:t xml:space="preserve"> (mười)</w:t>
      </w:r>
      <w:r w:rsidRPr="00A0484D">
        <w:rPr>
          <w:rFonts w:ascii="Times New Roman" w:hAnsi="Times New Roman"/>
          <w:color w:val="000000" w:themeColor="text1"/>
          <w:sz w:val="28"/>
          <w:szCs w:val="28"/>
        </w:rPr>
        <w:t xml:space="preserve"> ngày làm việc kể từ ngày thành lập Hội đồng thẩm định, Hội đồng thẩm định tổ chức thẩm định và báo cáo kết quả thẩm định gửi Sở Khoa học và Công nghệ</w:t>
      </w:r>
      <w:r w:rsidR="00ED1E95">
        <w:rPr>
          <w:rFonts w:ascii="Times New Roman" w:hAnsi="Times New Roman"/>
          <w:color w:val="000000" w:themeColor="text1"/>
          <w:sz w:val="28"/>
          <w:szCs w:val="28"/>
        </w:rPr>
        <w:t>;</w:t>
      </w:r>
    </w:p>
    <w:p w14:paraId="57A8338F" w14:textId="7C960E00" w:rsidR="00CE38D3" w:rsidRPr="00A0484D" w:rsidRDefault="00CE38D3" w:rsidP="00A33AC4">
      <w:pPr>
        <w:widowControl w:val="0"/>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d) Trong thời gian 03</w:t>
      </w:r>
      <w:r w:rsidR="00ED1E95">
        <w:rPr>
          <w:rFonts w:ascii="Times New Roman" w:hAnsi="Times New Roman"/>
          <w:color w:val="000000" w:themeColor="text1"/>
          <w:sz w:val="28"/>
          <w:szCs w:val="28"/>
        </w:rPr>
        <w:t xml:space="preserve"> (ba)</w:t>
      </w:r>
      <w:r w:rsidRPr="00A0484D">
        <w:rPr>
          <w:rFonts w:ascii="Times New Roman" w:hAnsi="Times New Roman"/>
          <w:color w:val="000000" w:themeColor="text1"/>
          <w:sz w:val="28"/>
          <w:szCs w:val="28"/>
        </w:rPr>
        <w:t xml:space="preserve"> ngày làm việc kể từ ngày nhận báo cáo kết quả </w:t>
      </w:r>
      <w:r w:rsidRPr="00ED1E95">
        <w:rPr>
          <w:rFonts w:ascii="Times New Roman" w:hAnsi="Times New Roman"/>
          <w:color w:val="000000" w:themeColor="text1"/>
          <w:spacing w:val="4"/>
          <w:sz w:val="28"/>
          <w:szCs w:val="28"/>
        </w:rPr>
        <w:t>thẩm định của Hội đồng thẩm định, Sở Khoa học và Công nghệ trình Ủy ban nhân</w:t>
      </w:r>
      <w:r w:rsidRPr="00A0484D">
        <w:rPr>
          <w:rFonts w:ascii="Times New Roman" w:hAnsi="Times New Roman"/>
          <w:color w:val="000000" w:themeColor="text1"/>
          <w:sz w:val="28"/>
          <w:szCs w:val="28"/>
        </w:rPr>
        <w:t xml:space="preserve"> dân thành phố xem xét, quyết định việc hỗ trợ</w:t>
      </w:r>
      <w:r w:rsidR="00ED1E95">
        <w:rPr>
          <w:rFonts w:ascii="Times New Roman" w:hAnsi="Times New Roman"/>
          <w:color w:val="000000" w:themeColor="text1"/>
          <w:sz w:val="28"/>
          <w:szCs w:val="28"/>
        </w:rPr>
        <w:t>;</w:t>
      </w:r>
    </w:p>
    <w:p w14:paraId="6ACECB1D" w14:textId="79BD856B" w:rsidR="00CE38D3" w:rsidRPr="00A0484D" w:rsidRDefault="00CE38D3" w:rsidP="00A33AC4">
      <w:pPr>
        <w:widowControl w:val="0"/>
        <w:spacing w:before="120" w:line="254"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đ) Trong thời gian </w:t>
      </w:r>
      <w:r w:rsidR="003E60BA" w:rsidRPr="00A0484D">
        <w:rPr>
          <w:rFonts w:ascii="Times New Roman" w:hAnsi="Times New Roman"/>
          <w:color w:val="000000" w:themeColor="text1"/>
          <w:sz w:val="28"/>
          <w:szCs w:val="28"/>
        </w:rPr>
        <w:t>05</w:t>
      </w:r>
      <w:r w:rsidR="00ED1E95">
        <w:rPr>
          <w:rFonts w:ascii="Times New Roman" w:hAnsi="Times New Roman"/>
          <w:color w:val="000000" w:themeColor="text1"/>
          <w:sz w:val="28"/>
          <w:szCs w:val="28"/>
        </w:rPr>
        <w:t xml:space="preserve"> (năm)</w:t>
      </w:r>
      <w:r w:rsidRPr="00A0484D">
        <w:rPr>
          <w:rFonts w:ascii="Times New Roman" w:hAnsi="Times New Roman"/>
          <w:color w:val="000000" w:themeColor="text1"/>
          <w:sz w:val="28"/>
          <w:szCs w:val="28"/>
        </w:rPr>
        <w:t xml:space="preserve"> ngày làm việc, kể từ ngày nhận văn bản đề nghị xem xét, quyết định việc hỗ trợ của Sở Khoa học và Công nghệ:</w:t>
      </w:r>
    </w:p>
    <w:p w14:paraId="1A531365" w14:textId="1AF2F46D" w:rsidR="00CE38D3" w:rsidRPr="00A0484D" w:rsidRDefault="00B04FA7" w:rsidP="00A33AC4">
      <w:pPr>
        <w:widowControl w:val="0"/>
        <w:spacing w:before="120" w:line="254"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E38D3" w:rsidRPr="00A0484D">
        <w:rPr>
          <w:rFonts w:ascii="Times New Roman" w:hAnsi="Times New Roman"/>
          <w:color w:val="000000" w:themeColor="text1"/>
          <w:sz w:val="28"/>
          <w:szCs w:val="28"/>
        </w:rPr>
        <w:t>Trường hợp thống nhất việc hỗ trợ: Ủy ban nhân dân thành phố ban hành Quyết định hỗ trợ làm căn cứ pháp lý để thực hiện chi hỗ trợ doanh nghiệp</w:t>
      </w:r>
      <w:r>
        <w:rPr>
          <w:rFonts w:ascii="Times New Roman" w:hAnsi="Times New Roman"/>
          <w:color w:val="000000" w:themeColor="text1"/>
          <w:sz w:val="28"/>
          <w:szCs w:val="28"/>
        </w:rPr>
        <w:t>;</w:t>
      </w:r>
    </w:p>
    <w:p w14:paraId="001BC6E9" w14:textId="58DA0C6C" w:rsidR="00CE38D3" w:rsidRPr="00A0484D" w:rsidRDefault="00B04FA7" w:rsidP="00A33AC4">
      <w:pPr>
        <w:widowControl w:val="0"/>
        <w:spacing w:before="120" w:line="254" w:lineRule="auto"/>
        <w:ind w:firstLine="709"/>
        <w:rPr>
          <w:rFonts w:ascii="Times New Roman" w:hAnsi="Times New Roman"/>
          <w:color w:val="000000" w:themeColor="text1"/>
          <w:sz w:val="28"/>
          <w:szCs w:val="28"/>
        </w:rPr>
      </w:pPr>
      <w:r w:rsidRPr="00B04FA7">
        <w:rPr>
          <w:rFonts w:ascii="Times New Roman" w:hAnsi="Times New Roman"/>
          <w:color w:val="000000" w:themeColor="text1"/>
          <w:spacing w:val="4"/>
          <w:sz w:val="28"/>
          <w:szCs w:val="28"/>
        </w:rPr>
        <w:t xml:space="preserve">- </w:t>
      </w:r>
      <w:r w:rsidR="00CE38D3" w:rsidRPr="00B04FA7">
        <w:rPr>
          <w:rFonts w:ascii="Times New Roman" w:hAnsi="Times New Roman"/>
          <w:color w:val="000000" w:themeColor="text1"/>
          <w:spacing w:val="4"/>
          <w:sz w:val="28"/>
          <w:szCs w:val="28"/>
        </w:rPr>
        <w:t>Trường hợp không thống nhất việc hỗ trợ: Ủy ban nhân dân thành phố ban hành văn bản thông báo kết quả xem xét, nêu rõ lý do không thống nhất, nội</w:t>
      </w:r>
      <w:r w:rsidR="00CE38D3" w:rsidRPr="00A0484D">
        <w:rPr>
          <w:rFonts w:ascii="Times New Roman" w:hAnsi="Times New Roman"/>
          <w:color w:val="000000" w:themeColor="text1"/>
          <w:sz w:val="28"/>
          <w:szCs w:val="28"/>
        </w:rPr>
        <w:t xml:space="preserve"> dung và mức hỗ trợ đã đề xuất của doanh nghiệp để doanh nghiệp và cơ quan liên quan được biết.</w:t>
      </w:r>
    </w:p>
    <w:p w14:paraId="44AA9B7B" w14:textId="36952910" w:rsidR="00CE38D3" w:rsidRPr="00E37104" w:rsidRDefault="00CE38D3" w:rsidP="00A33AC4">
      <w:pPr>
        <w:widowControl w:val="0"/>
        <w:spacing w:before="120" w:line="269" w:lineRule="auto"/>
        <w:ind w:firstLine="709"/>
        <w:rPr>
          <w:rFonts w:ascii="Times New Roman" w:hAnsi="Times New Roman"/>
          <w:color w:val="EE0000"/>
          <w:sz w:val="28"/>
          <w:szCs w:val="28"/>
        </w:rPr>
      </w:pPr>
      <w:r w:rsidRPr="00E37104">
        <w:rPr>
          <w:rFonts w:ascii="Times New Roman" w:hAnsi="Times New Roman"/>
          <w:color w:val="EE0000"/>
          <w:sz w:val="28"/>
          <w:szCs w:val="28"/>
        </w:rPr>
        <w:lastRenderedPageBreak/>
        <w:t xml:space="preserve">e) Sở Khoa học và Công nghệ trả kết quả cho doanh nghiệp. </w:t>
      </w:r>
      <w:r w:rsidR="00E37104">
        <w:rPr>
          <w:rFonts w:ascii="Times New Roman" w:hAnsi="Times New Roman"/>
          <w:color w:val="EE0000"/>
          <w:sz w:val="28"/>
          <w:szCs w:val="28"/>
        </w:rPr>
        <w:t>Thời gian?</w:t>
      </w:r>
    </w:p>
    <w:p w14:paraId="02CB50F2" w14:textId="277AA5B7" w:rsidR="00CE38D3" w:rsidRPr="00A0484D" w:rsidRDefault="00BA7022"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3</w:t>
      </w:r>
      <w:r w:rsidR="00CE38D3" w:rsidRPr="00A0484D">
        <w:rPr>
          <w:rFonts w:ascii="Times New Roman" w:hAnsi="Times New Roman"/>
          <w:color w:val="000000" w:themeColor="text1"/>
          <w:sz w:val="28"/>
          <w:szCs w:val="28"/>
        </w:rPr>
        <w:t>. Thành phầ</w:t>
      </w:r>
      <w:r w:rsidR="000C41AA" w:rsidRPr="00A0484D">
        <w:rPr>
          <w:rFonts w:ascii="Times New Roman" w:hAnsi="Times New Roman"/>
          <w:color w:val="000000" w:themeColor="text1"/>
          <w:sz w:val="28"/>
          <w:szCs w:val="28"/>
        </w:rPr>
        <w:t>n</w:t>
      </w:r>
      <w:r w:rsidR="00CE38D3" w:rsidRPr="00A0484D">
        <w:rPr>
          <w:rFonts w:ascii="Times New Roman" w:hAnsi="Times New Roman"/>
          <w:color w:val="000000" w:themeColor="text1"/>
          <w:sz w:val="28"/>
          <w:szCs w:val="28"/>
        </w:rPr>
        <w:t xml:space="preserve"> hồ sơ</w:t>
      </w:r>
      <w:r w:rsidR="0084282B">
        <w:rPr>
          <w:rFonts w:ascii="Times New Roman" w:hAnsi="Times New Roman"/>
          <w:color w:val="000000" w:themeColor="text1"/>
          <w:sz w:val="28"/>
          <w:szCs w:val="28"/>
        </w:rPr>
        <w:t>:</w:t>
      </w:r>
    </w:p>
    <w:p w14:paraId="22213C89" w14:textId="62DAA115" w:rsidR="0070492B" w:rsidRPr="00A0484D" w:rsidRDefault="00AA365C"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a) </w:t>
      </w:r>
      <w:r w:rsidR="0070492B" w:rsidRPr="00A0484D">
        <w:rPr>
          <w:rFonts w:ascii="Times New Roman" w:hAnsi="Times New Roman"/>
          <w:color w:val="000000" w:themeColor="text1"/>
          <w:sz w:val="28"/>
          <w:szCs w:val="28"/>
        </w:rPr>
        <w:t xml:space="preserve">Đơn đề nghị hỗ trợ </w:t>
      </w:r>
      <w:r w:rsidR="0070492B" w:rsidRPr="00A0484D">
        <w:rPr>
          <w:rFonts w:ascii="Times New Roman" w:hAnsi="Times New Roman"/>
          <w:i/>
          <w:iCs/>
          <w:color w:val="000000" w:themeColor="text1"/>
          <w:sz w:val="28"/>
          <w:szCs w:val="28"/>
        </w:rPr>
        <w:t xml:space="preserve">(Theo Mẫu số 03 ban hành kèm theo </w:t>
      </w:r>
      <w:r w:rsidR="00FB3B2A" w:rsidRPr="00A0484D">
        <w:rPr>
          <w:rFonts w:ascii="Times New Roman" w:hAnsi="Times New Roman"/>
          <w:i/>
          <w:iCs/>
          <w:color w:val="000000" w:themeColor="text1"/>
          <w:sz w:val="28"/>
          <w:szCs w:val="28"/>
        </w:rPr>
        <w:t>Nghị quyết này</w:t>
      </w:r>
      <w:r w:rsidR="0070492B" w:rsidRPr="00A0484D">
        <w:rPr>
          <w:rFonts w:ascii="Times New Roman" w:hAnsi="Times New Roman"/>
          <w:i/>
          <w:iCs/>
          <w:color w:val="000000" w:themeColor="text1"/>
          <w:sz w:val="28"/>
          <w:szCs w:val="28"/>
        </w:rPr>
        <w:t>)</w:t>
      </w:r>
      <w:r w:rsidR="0070492B" w:rsidRPr="00A0484D">
        <w:rPr>
          <w:rFonts w:ascii="Times New Roman" w:hAnsi="Times New Roman"/>
          <w:color w:val="000000" w:themeColor="text1"/>
          <w:sz w:val="28"/>
          <w:szCs w:val="28"/>
        </w:rPr>
        <w:t>.</w:t>
      </w:r>
    </w:p>
    <w:p w14:paraId="3DB2D645" w14:textId="12DA5F2D" w:rsidR="00DE1852" w:rsidRPr="00A0484D" w:rsidRDefault="000C41AA" w:rsidP="00A0484D">
      <w:pPr>
        <w:widowControl w:val="0"/>
        <w:spacing w:before="120" w:line="269" w:lineRule="auto"/>
        <w:ind w:firstLine="709"/>
        <w:rPr>
          <w:rFonts w:ascii="Times New Roman" w:hAnsi="Times New Roman"/>
          <w:color w:val="000000" w:themeColor="text1"/>
          <w:sz w:val="28"/>
          <w:szCs w:val="28"/>
        </w:rPr>
      </w:pPr>
      <w:r w:rsidRPr="0041320E">
        <w:rPr>
          <w:rFonts w:ascii="Times New Roman" w:hAnsi="Times New Roman"/>
          <w:color w:val="000000" w:themeColor="text1"/>
          <w:spacing w:val="-4"/>
          <w:sz w:val="28"/>
          <w:szCs w:val="28"/>
        </w:rPr>
        <w:t>b</w:t>
      </w:r>
      <w:r w:rsidR="00AA365C" w:rsidRPr="0041320E">
        <w:rPr>
          <w:rFonts w:ascii="Times New Roman" w:hAnsi="Times New Roman"/>
          <w:color w:val="000000" w:themeColor="text1"/>
          <w:spacing w:val="-4"/>
          <w:sz w:val="28"/>
          <w:szCs w:val="28"/>
        </w:rPr>
        <w:t xml:space="preserve">) </w:t>
      </w:r>
      <w:r w:rsidR="00DE1852" w:rsidRPr="0041320E">
        <w:rPr>
          <w:rFonts w:ascii="Times New Roman" w:hAnsi="Times New Roman"/>
          <w:color w:val="000000" w:themeColor="text1"/>
          <w:spacing w:val="-4"/>
          <w:sz w:val="28"/>
          <w:szCs w:val="28"/>
        </w:rPr>
        <w:t>Bản sao (hoặc bản chính) tài liệu, hồ sơ, chứng từ chứng minh doanh</w:t>
      </w:r>
      <w:r w:rsidR="00DE1852" w:rsidRPr="00A0484D">
        <w:rPr>
          <w:rFonts w:ascii="Times New Roman" w:hAnsi="Times New Roman"/>
          <w:color w:val="000000" w:themeColor="text1"/>
          <w:sz w:val="28"/>
          <w:szCs w:val="28"/>
        </w:rPr>
        <w:t xml:space="preserve"> nghiệp đáp ứng tiêu chí quy định tại khoản </w:t>
      </w:r>
      <w:r w:rsidR="00AF471D" w:rsidRPr="00A0484D">
        <w:rPr>
          <w:rFonts w:ascii="Times New Roman" w:hAnsi="Times New Roman"/>
          <w:color w:val="000000" w:themeColor="text1"/>
          <w:sz w:val="28"/>
          <w:szCs w:val="28"/>
        </w:rPr>
        <w:t>3</w:t>
      </w:r>
      <w:r w:rsidR="00DE1852" w:rsidRPr="00A0484D">
        <w:rPr>
          <w:rFonts w:ascii="Times New Roman" w:hAnsi="Times New Roman"/>
          <w:color w:val="000000" w:themeColor="text1"/>
          <w:sz w:val="28"/>
          <w:szCs w:val="28"/>
        </w:rPr>
        <w:t xml:space="preserve"> Điều </w:t>
      </w:r>
      <w:r w:rsidR="002C4DA0" w:rsidRPr="00A0484D">
        <w:rPr>
          <w:rFonts w:ascii="Times New Roman" w:hAnsi="Times New Roman"/>
          <w:color w:val="000000" w:themeColor="text1"/>
          <w:sz w:val="28"/>
          <w:szCs w:val="28"/>
        </w:rPr>
        <w:t>4</w:t>
      </w:r>
      <w:r w:rsidR="00DE1852" w:rsidRPr="00A0484D">
        <w:rPr>
          <w:rFonts w:ascii="Times New Roman" w:hAnsi="Times New Roman"/>
          <w:color w:val="000000" w:themeColor="text1"/>
          <w:sz w:val="28"/>
          <w:szCs w:val="28"/>
        </w:rPr>
        <w:t xml:space="preserve"> Quy định này</w:t>
      </w:r>
      <w:r w:rsidR="0041320E">
        <w:rPr>
          <w:rFonts w:ascii="Times New Roman" w:hAnsi="Times New Roman"/>
          <w:color w:val="000000" w:themeColor="text1"/>
          <w:sz w:val="28"/>
          <w:szCs w:val="28"/>
        </w:rPr>
        <w:t>;</w:t>
      </w:r>
    </w:p>
    <w:p w14:paraId="7E296F3D" w14:textId="3DF2ADC9" w:rsidR="0070492B" w:rsidRPr="00A0484D" w:rsidRDefault="000C41AA"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c</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Bản sao Giấy chứng nhận đăng ký doanh nghiệp</w:t>
      </w:r>
      <w:r w:rsidR="0041320E">
        <w:rPr>
          <w:rFonts w:ascii="Times New Roman" w:hAnsi="Times New Roman"/>
          <w:color w:val="000000" w:themeColor="text1"/>
          <w:sz w:val="28"/>
          <w:szCs w:val="28"/>
        </w:rPr>
        <w:t>;</w:t>
      </w:r>
    </w:p>
    <w:p w14:paraId="2E726524" w14:textId="1508C7EC" w:rsidR="0070492B" w:rsidRPr="00A0484D" w:rsidRDefault="002601D0" w:rsidP="00A0484D">
      <w:pPr>
        <w:widowControl w:val="0"/>
        <w:spacing w:before="120" w:line="269" w:lineRule="auto"/>
        <w:ind w:firstLine="709"/>
        <w:rPr>
          <w:rFonts w:ascii="Times New Roman" w:hAnsi="Times New Roman"/>
          <w:color w:val="000000" w:themeColor="text1"/>
          <w:sz w:val="28"/>
          <w:szCs w:val="28"/>
        </w:rPr>
      </w:pPr>
      <w:r w:rsidRPr="0041320E">
        <w:rPr>
          <w:rFonts w:ascii="Times New Roman" w:hAnsi="Times New Roman"/>
          <w:color w:val="000000" w:themeColor="text1"/>
          <w:spacing w:val="6"/>
          <w:sz w:val="28"/>
          <w:szCs w:val="28"/>
        </w:rPr>
        <w:t>d</w:t>
      </w:r>
      <w:r w:rsidR="00AA365C" w:rsidRPr="0041320E">
        <w:rPr>
          <w:rFonts w:ascii="Times New Roman" w:hAnsi="Times New Roman"/>
          <w:color w:val="000000" w:themeColor="text1"/>
          <w:spacing w:val="6"/>
          <w:sz w:val="28"/>
          <w:szCs w:val="28"/>
        </w:rPr>
        <w:t xml:space="preserve">) </w:t>
      </w:r>
      <w:r w:rsidR="0070492B" w:rsidRPr="0041320E">
        <w:rPr>
          <w:rFonts w:ascii="Times New Roman" w:hAnsi="Times New Roman"/>
          <w:color w:val="000000" w:themeColor="text1"/>
          <w:spacing w:val="6"/>
          <w:sz w:val="28"/>
          <w:szCs w:val="28"/>
        </w:rPr>
        <w:t>Bản sao Giấy chứng nhận đăng ký đầu tư hoặc văn bản chấp thuận chủ</w:t>
      </w:r>
      <w:r w:rsidR="0070492B" w:rsidRPr="00A0484D">
        <w:rPr>
          <w:rFonts w:ascii="Times New Roman" w:hAnsi="Times New Roman"/>
          <w:color w:val="000000" w:themeColor="text1"/>
          <w:sz w:val="28"/>
          <w:szCs w:val="28"/>
        </w:rPr>
        <w:t xml:space="preserve"> trương đầu tư</w:t>
      </w:r>
      <w:r w:rsidR="00D52BCF" w:rsidRPr="00A0484D">
        <w:rPr>
          <w:rFonts w:ascii="Times New Roman" w:hAnsi="Times New Roman"/>
          <w:color w:val="000000" w:themeColor="text1"/>
          <w:sz w:val="28"/>
          <w:szCs w:val="28"/>
        </w:rPr>
        <w:t xml:space="preserve"> (</w:t>
      </w:r>
      <w:r w:rsidR="00922D10" w:rsidRPr="00A0484D">
        <w:rPr>
          <w:rFonts w:ascii="Times New Roman" w:hAnsi="Times New Roman"/>
          <w:color w:val="000000" w:themeColor="text1"/>
          <w:sz w:val="28"/>
          <w:szCs w:val="28"/>
        </w:rPr>
        <w:t>đối với dự án thuộc diện phải thực hiện các thủ tục này theo quy định của pháp luật về đầu tư</w:t>
      </w:r>
      <w:r w:rsidR="00D52BCF" w:rsidRPr="00A0484D">
        <w:rPr>
          <w:rFonts w:ascii="Times New Roman" w:hAnsi="Times New Roman"/>
          <w:color w:val="000000" w:themeColor="text1"/>
          <w:sz w:val="28"/>
          <w:szCs w:val="28"/>
        </w:rPr>
        <w:t>)</w:t>
      </w:r>
      <w:r w:rsidR="0041320E">
        <w:rPr>
          <w:rFonts w:ascii="Times New Roman" w:hAnsi="Times New Roman"/>
          <w:color w:val="000000" w:themeColor="text1"/>
          <w:sz w:val="28"/>
          <w:szCs w:val="28"/>
        </w:rPr>
        <w:t>;</w:t>
      </w:r>
    </w:p>
    <w:p w14:paraId="759EEC18" w14:textId="19360EE2" w:rsidR="0070492B" w:rsidRPr="00A0484D" w:rsidRDefault="002601D0"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đ</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Báo cáo thuyết minh dự án làm căn cứ thẩm định, trong đó xác định rõ mục tiêu, nội dung thực hiện và sản phẩm đầu ra của dự án; làm rõ từng nội dung đề nghị hỗ trợ để làm cơ sở xác định mức chi phí được hỗ trợ so với tổng chi phí thực hiện của doanh nghiệp</w:t>
      </w:r>
      <w:r w:rsidR="0041320E">
        <w:rPr>
          <w:rFonts w:ascii="Times New Roman" w:hAnsi="Times New Roman"/>
          <w:color w:val="000000" w:themeColor="text1"/>
          <w:sz w:val="28"/>
          <w:szCs w:val="28"/>
        </w:rPr>
        <w:t>;</w:t>
      </w:r>
    </w:p>
    <w:p w14:paraId="6CD442A3" w14:textId="0AD644E1" w:rsidR="0070492B" w:rsidRPr="00A0484D" w:rsidRDefault="002601D0"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e</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 xml:space="preserve">Bản cam kết </w:t>
      </w:r>
      <w:r w:rsidR="0070492B" w:rsidRPr="00A0484D">
        <w:rPr>
          <w:rFonts w:ascii="Times New Roman" w:hAnsi="Times New Roman"/>
          <w:i/>
          <w:iCs/>
          <w:color w:val="000000" w:themeColor="text1"/>
          <w:sz w:val="28"/>
          <w:szCs w:val="28"/>
        </w:rPr>
        <w:t xml:space="preserve">(Theo Mẫu số 04 ban hành kèm theo </w:t>
      </w:r>
      <w:r w:rsidR="00FB3B2A" w:rsidRPr="00A0484D">
        <w:rPr>
          <w:rFonts w:ascii="Times New Roman" w:hAnsi="Times New Roman"/>
          <w:i/>
          <w:iCs/>
          <w:color w:val="000000" w:themeColor="text1"/>
          <w:sz w:val="28"/>
          <w:szCs w:val="28"/>
        </w:rPr>
        <w:t>Nghị quyết này</w:t>
      </w:r>
      <w:r w:rsidR="0070492B" w:rsidRPr="00A0484D">
        <w:rPr>
          <w:rFonts w:ascii="Times New Roman" w:hAnsi="Times New Roman"/>
          <w:i/>
          <w:iCs/>
          <w:color w:val="000000" w:themeColor="text1"/>
          <w:sz w:val="28"/>
          <w:szCs w:val="28"/>
        </w:rPr>
        <w:t>)</w:t>
      </w:r>
      <w:r w:rsidR="0041320E" w:rsidRPr="0041320E">
        <w:rPr>
          <w:rFonts w:ascii="Times New Roman" w:hAnsi="Times New Roman"/>
          <w:color w:val="000000" w:themeColor="text1"/>
          <w:sz w:val="28"/>
          <w:szCs w:val="28"/>
        </w:rPr>
        <w:t>;</w:t>
      </w:r>
    </w:p>
    <w:p w14:paraId="260D530A" w14:textId="17435D7A" w:rsidR="0070492B" w:rsidRPr="00A0484D" w:rsidRDefault="002601D0"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g</w:t>
      </w:r>
      <w:r w:rsidR="000C41AA" w:rsidRPr="00A0484D">
        <w:rPr>
          <w:rFonts w:ascii="Times New Roman" w:hAnsi="Times New Roman"/>
          <w:color w:val="000000" w:themeColor="text1"/>
          <w:sz w:val="28"/>
          <w:szCs w:val="28"/>
        </w:rPr>
        <w:t>)</w:t>
      </w:r>
      <w:r w:rsidR="00AA365C" w:rsidRPr="00A0484D">
        <w:rPr>
          <w:rFonts w:ascii="Times New Roman" w:hAnsi="Times New Roman"/>
          <w:color w:val="000000" w:themeColor="text1"/>
          <w:sz w:val="28"/>
          <w:szCs w:val="28"/>
        </w:rPr>
        <w:t xml:space="preserve"> </w:t>
      </w:r>
      <w:r w:rsidR="0070492B" w:rsidRPr="00A0484D">
        <w:rPr>
          <w:rFonts w:ascii="Times New Roman" w:hAnsi="Times New Roman"/>
          <w:color w:val="000000" w:themeColor="text1"/>
          <w:sz w:val="28"/>
          <w:szCs w:val="28"/>
        </w:rPr>
        <w:t>Tài liệu, hồ sơ, chứng từ chứng minh tổng chi phí cho sản xuất mẫu thử, mua công nghệ và đổi mới công nghệ theo quy định của pháp luật về chuyển giao công nghệ của dự án.</w:t>
      </w:r>
    </w:p>
    <w:p w14:paraId="0BB32A91" w14:textId="53C78E4D" w:rsidR="00CE38D3" w:rsidRPr="00A0484D" w:rsidRDefault="00BA7022"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4</w:t>
      </w:r>
      <w:r w:rsidR="00CE38D3" w:rsidRPr="00A0484D">
        <w:rPr>
          <w:rFonts w:ascii="Times New Roman" w:hAnsi="Times New Roman"/>
          <w:color w:val="000000" w:themeColor="text1"/>
          <w:sz w:val="28"/>
          <w:szCs w:val="28"/>
        </w:rPr>
        <w:t>. Thời hạn giải quyết</w:t>
      </w:r>
      <w:r w:rsidR="00A021D6">
        <w:rPr>
          <w:rFonts w:ascii="Times New Roman" w:hAnsi="Times New Roman"/>
          <w:color w:val="000000" w:themeColor="text1"/>
          <w:sz w:val="28"/>
          <w:szCs w:val="28"/>
        </w:rPr>
        <w:t>:</w:t>
      </w:r>
    </w:p>
    <w:p w14:paraId="7374C4C1" w14:textId="78B22950" w:rsidR="00CE38D3" w:rsidRPr="00A0484D" w:rsidRDefault="00CE38D3"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Tối đa </w:t>
      </w:r>
      <w:r w:rsidR="003E60BA" w:rsidRPr="00A0484D">
        <w:rPr>
          <w:rFonts w:ascii="Times New Roman" w:hAnsi="Times New Roman"/>
          <w:color w:val="000000" w:themeColor="text1"/>
          <w:sz w:val="28"/>
          <w:szCs w:val="28"/>
        </w:rPr>
        <w:t>25</w:t>
      </w:r>
      <w:r w:rsidR="0084282B">
        <w:rPr>
          <w:rFonts w:ascii="Times New Roman" w:hAnsi="Times New Roman"/>
          <w:color w:val="000000" w:themeColor="text1"/>
          <w:sz w:val="28"/>
          <w:szCs w:val="28"/>
        </w:rPr>
        <w:t xml:space="preserve"> (hai mươi lăm)</w:t>
      </w:r>
      <w:r w:rsidRPr="00A0484D">
        <w:rPr>
          <w:rFonts w:ascii="Times New Roman" w:hAnsi="Times New Roman"/>
          <w:color w:val="000000" w:themeColor="text1"/>
          <w:sz w:val="28"/>
          <w:szCs w:val="28"/>
        </w:rPr>
        <w:t xml:space="preserve"> ngày</w:t>
      </w:r>
      <w:r w:rsidR="003E60BA" w:rsidRPr="00A0484D">
        <w:rPr>
          <w:rFonts w:ascii="Times New Roman" w:hAnsi="Times New Roman"/>
          <w:color w:val="000000" w:themeColor="text1"/>
          <w:sz w:val="28"/>
          <w:szCs w:val="28"/>
        </w:rPr>
        <w:t xml:space="preserve"> làm việc</w:t>
      </w:r>
      <w:r w:rsidRPr="00A0484D">
        <w:rPr>
          <w:rFonts w:ascii="Times New Roman" w:hAnsi="Times New Roman"/>
          <w:color w:val="000000" w:themeColor="text1"/>
          <w:sz w:val="28"/>
          <w:szCs w:val="28"/>
        </w:rPr>
        <w:t xml:space="preserve"> kể từ ngày nhận đủ hồ sơ hợp lệ. </w:t>
      </w:r>
    </w:p>
    <w:p w14:paraId="61AD1646" w14:textId="29AB07E6" w:rsidR="00CE38D3" w:rsidRPr="00A0484D" w:rsidRDefault="00BA7022"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5</w:t>
      </w:r>
      <w:r w:rsidR="00CE38D3" w:rsidRPr="00A0484D">
        <w:rPr>
          <w:rFonts w:ascii="Times New Roman" w:hAnsi="Times New Roman"/>
          <w:color w:val="000000" w:themeColor="text1"/>
          <w:sz w:val="28"/>
          <w:szCs w:val="28"/>
        </w:rPr>
        <w:t>. Đối tượng thực hiện thủ tục hành chính</w:t>
      </w:r>
      <w:r w:rsidR="00A021D6">
        <w:rPr>
          <w:rFonts w:ascii="Times New Roman" w:hAnsi="Times New Roman"/>
          <w:color w:val="000000" w:themeColor="text1"/>
          <w:sz w:val="28"/>
          <w:szCs w:val="28"/>
        </w:rPr>
        <w:t>:</w:t>
      </w:r>
    </w:p>
    <w:p w14:paraId="483C6681" w14:textId="1D347BB9" w:rsidR="00CE38D3" w:rsidRPr="00A0484D" w:rsidRDefault="002742BF"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Doanh nghiệp</w:t>
      </w:r>
      <w:r w:rsidR="003D0446" w:rsidRPr="00A0484D">
        <w:rPr>
          <w:rFonts w:ascii="Times New Roman" w:hAnsi="Times New Roman"/>
          <w:color w:val="000000" w:themeColor="text1"/>
          <w:sz w:val="28"/>
          <w:szCs w:val="28"/>
        </w:rPr>
        <w:t>.</w:t>
      </w:r>
    </w:p>
    <w:p w14:paraId="50352BFE" w14:textId="65E7DD64" w:rsidR="00CE38D3" w:rsidRPr="00A0484D" w:rsidRDefault="00BA7022"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6</w:t>
      </w:r>
      <w:r w:rsidR="00CE38D3" w:rsidRPr="00A0484D">
        <w:rPr>
          <w:rFonts w:ascii="Times New Roman" w:hAnsi="Times New Roman"/>
          <w:color w:val="000000" w:themeColor="text1"/>
          <w:sz w:val="28"/>
          <w:szCs w:val="28"/>
        </w:rPr>
        <w:t>. Cơ quan giải quyết thủ tục hành chính</w:t>
      </w:r>
      <w:r w:rsidR="0084282B">
        <w:rPr>
          <w:rFonts w:ascii="Times New Roman" w:hAnsi="Times New Roman"/>
          <w:color w:val="000000" w:themeColor="text1"/>
          <w:sz w:val="28"/>
          <w:szCs w:val="28"/>
        </w:rPr>
        <w:t>:</w:t>
      </w:r>
    </w:p>
    <w:p w14:paraId="22E593E7" w14:textId="152B1CAA" w:rsidR="00CE38D3" w:rsidRPr="00A0484D" w:rsidRDefault="0084282B" w:rsidP="00A0484D">
      <w:pPr>
        <w:spacing w:before="120" w:line="26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E38D3" w:rsidRPr="00A0484D">
        <w:rPr>
          <w:rFonts w:ascii="Times New Roman" w:hAnsi="Times New Roman"/>
          <w:color w:val="000000" w:themeColor="text1"/>
          <w:sz w:val="28"/>
          <w:szCs w:val="28"/>
        </w:rPr>
        <w:t>Cơ quan có thẩm quyền quyết định: Ủy ban nhân dân thành phố</w:t>
      </w:r>
      <w:r>
        <w:rPr>
          <w:rFonts w:ascii="Times New Roman" w:hAnsi="Times New Roman"/>
          <w:color w:val="000000" w:themeColor="text1"/>
          <w:sz w:val="28"/>
          <w:szCs w:val="28"/>
        </w:rPr>
        <w:t>;</w:t>
      </w:r>
    </w:p>
    <w:p w14:paraId="5C67DC95" w14:textId="40EF55A2" w:rsidR="00CE38D3" w:rsidRPr="00A0484D" w:rsidRDefault="0084282B" w:rsidP="00A0484D">
      <w:pPr>
        <w:spacing w:before="120" w:line="269"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CE38D3" w:rsidRPr="00A0484D">
        <w:rPr>
          <w:rFonts w:ascii="Times New Roman" w:hAnsi="Times New Roman"/>
          <w:color w:val="000000" w:themeColor="text1"/>
          <w:sz w:val="28"/>
          <w:szCs w:val="28"/>
        </w:rPr>
        <w:t>Cơ quan trực tiếp thực hiện: Sở Khoa học và Công nghệ.</w:t>
      </w:r>
    </w:p>
    <w:p w14:paraId="17862DE7" w14:textId="215AD9EC" w:rsidR="00CE38D3" w:rsidRPr="00A0484D" w:rsidRDefault="00BA7022"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7</w:t>
      </w:r>
      <w:r w:rsidR="00CE38D3" w:rsidRPr="00A0484D">
        <w:rPr>
          <w:rFonts w:ascii="Times New Roman" w:hAnsi="Times New Roman"/>
          <w:color w:val="000000" w:themeColor="text1"/>
          <w:sz w:val="28"/>
          <w:szCs w:val="28"/>
        </w:rPr>
        <w:t>. Kết quả thực hiện thủ tục hành chính</w:t>
      </w:r>
      <w:r w:rsidR="00A021D6">
        <w:rPr>
          <w:rFonts w:ascii="Times New Roman" w:hAnsi="Times New Roman"/>
          <w:color w:val="000000" w:themeColor="text1"/>
          <w:sz w:val="28"/>
          <w:szCs w:val="28"/>
        </w:rPr>
        <w:t>:</w:t>
      </w:r>
    </w:p>
    <w:p w14:paraId="119BAE5E" w14:textId="40D8CE45" w:rsidR="00CE38D3" w:rsidRPr="00A0484D" w:rsidRDefault="003E60BA" w:rsidP="00A0484D">
      <w:pPr>
        <w:spacing w:before="120" w:line="269" w:lineRule="auto"/>
        <w:ind w:firstLine="709"/>
        <w:rPr>
          <w:rFonts w:ascii="Times New Roman" w:hAnsi="Times New Roman"/>
          <w:color w:val="000000" w:themeColor="text1"/>
          <w:sz w:val="28"/>
          <w:szCs w:val="28"/>
        </w:rPr>
      </w:pPr>
      <w:r w:rsidRPr="0084282B">
        <w:rPr>
          <w:rFonts w:ascii="Times New Roman" w:hAnsi="Times New Roman"/>
          <w:color w:val="000000" w:themeColor="text1"/>
          <w:spacing w:val="6"/>
          <w:sz w:val="28"/>
          <w:szCs w:val="28"/>
        </w:rPr>
        <w:t xml:space="preserve">Văn bản giấy </w:t>
      </w:r>
      <w:r w:rsidR="005F696C" w:rsidRPr="0084282B">
        <w:rPr>
          <w:rFonts w:ascii="Times New Roman" w:hAnsi="Times New Roman"/>
          <w:color w:val="000000" w:themeColor="text1"/>
          <w:spacing w:val="6"/>
          <w:sz w:val="28"/>
          <w:szCs w:val="28"/>
        </w:rPr>
        <w:t xml:space="preserve">(nhận trực tiếp hoặc qua bưu chính) </w:t>
      </w:r>
      <w:r w:rsidRPr="0084282B">
        <w:rPr>
          <w:rFonts w:ascii="Times New Roman" w:hAnsi="Times New Roman"/>
          <w:color w:val="000000" w:themeColor="text1"/>
          <w:spacing w:val="6"/>
          <w:sz w:val="28"/>
          <w:szCs w:val="28"/>
        </w:rPr>
        <w:t>và văn bản điện tử</w:t>
      </w:r>
      <w:r w:rsidR="005F696C" w:rsidRPr="0084282B">
        <w:rPr>
          <w:rFonts w:ascii="Times New Roman" w:hAnsi="Times New Roman"/>
          <w:color w:val="000000" w:themeColor="text1"/>
          <w:spacing w:val="6"/>
          <w:sz w:val="28"/>
          <w:szCs w:val="28"/>
        </w:rPr>
        <w:t xml:space="preserve"> (nếu</w:t>
      </w:r>
      <w:r w:rsidR="005F696C" w:rsidRPr="00A0484D">
        <w:rPr>
          <w:rFonts w:ascii="Times New Roman" w:hAnsi="Times New Roman"/>
          <w:color w:val="000000" w:themeColor="text1"/>
          <w:sz w:val="28"/>
          <w:szCs w:val="28"/>
        </w:rPr>
        <w:t xml:space="preserve"> cần)</w:t>
      </w:r>
      <w:r w:rsidRPr="00A0484D">
        <w:rPr>
          <w:rFonts w:ascii="Times New Roman" w:hAnsi="Times New Roman"/>
          <w:color w:val="000000" w:themeColor="text1"/>
          <w:sz w:val="28"/>
          <w:szCs w:val="28"/>
        </w:rPr>
        <w:t>: Quyết định hỗ trợ của Ủy ban nhân dân thành phố (nếu thống nhất việc hỗ trợ) hoặc văn bản thông báo kết quả xét đề nghị hỗ trợ của Ủy ban nhân dân thành phố (nếu không thống nhất việc hỗ trợ).</w:t>
      </w:r>
    </w:p>
    <w:p w14:paraId="27621252" w14:textId="356704A2" w:rsidR="00CE38D3" w:rsidRPr="00A0484D" w:rsidRDefault="001C4B24"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8</w:t>
      </w:r>
      <w:r w:rsidR="00CE38D3" w:rsidRPr="00A0484D">
        <w:rPr>
          <w:rFonts w:ascii="Times New Roman" w:hAnsi="Times New Roman"/>
          <w:color w:val="000000" w:themeColor="text1"/>
          <w:sz w:val="28"/>
          <w:szCs w:val="28"/>
        </w:rPr>
        <w:t>. Yêu cầu, điều kiện thực hiện thủ tục</w:t>
      </w:r>
      <w:r w:rsidR="00A021D6">
        <w:rPr>
          <w:rFonts w:ascii="Times New Roman" w:hAnsi="Times New Roman"/>
          <w:color w:val="000000" w:themeColor="text1"/>
          <w:sz w:val="28"/>
          <w:szCs w:val="28"/>
        </w:rPr>
        <w:t>:</w:t>
      </w:r>
    </w:p>
    <w:p w14:paraId="7865A4B5" w14:textId="28C1EB76" w:rsidR="00CE38D3" w:rsidRPr="00A0484D" w:rsidRDefault="00F76014"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p>
    <w:p w14:paraId="6E6CBA8C" w14:textId="4C2982C8" w:rsidR="00CE38D3" w:rsidRPr="00A0484D" w:rsidRDefault="001C4B24"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9</w:t>
      </w:r>
      <w:r w:rsidR="00CE38D3" w:rsidRPr="00A0484D">
        <w:rPr>
          <w:rFonts w:ascii="Times New Roman" w:hAnsi="Times New Roman"/>
          <w:color w:val="000000" w:themeColor="text1"/>
          <w:sz w:val="28"/>
          <w:szCs w:val="28"/>
        </w:rPr>
        <w:t>. Phí, lệ phí</w:t>
      </w:r>
      <w:r w:rsidR="00A021D6">
        <w:rPr>
          <w:rFonts w:ascii="Times New Roman" w:hAnsi="Times New Roman"/>
          <w:color w:val="000000" w:themeColor="text1"/>
          <w:sz w:val="28"/>
          <w:szCs w:val="28"/>
        </w:rPr>
        <w:t>:</w:t>
      </w:r>
    </w:p>
    <w:p w14:paraId="5C3D845E" w14:textId="12167481" w:rsidR="00CE38D3" w:rsidRPr="00A0484D" w:rsidRDefault="00CE38D3" w:rsidP="00A0484D">
      <w:pPr>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Không.</w:t>
      </w:r>
    </w:p>
    <w:p w14:paraId="0E0C2400" w14:textId="2074860D" w:rsidR="00F01467" w:rsidRPr="00A0484D" w:rsidRDefault="00F01467" w:rsidP="00A0484D">
      <w:pPr>
        <w:widowControl w:val="0"/>
        <w:spacing w:before="120" w:line="269" w:lineRule="auto"/>
        <w:ind w:firstLine="709"/>
        <w:rPr>
          <w:rFonts w:ascii="Times New Roman" w:hAnsi="Times New Roman"/>
          <w:b/>
          <w:bCs/>
          <w:color w:val="000000" w:themeColor="text1"/>
          <w:sz w:val="28"/>
          <w:szCs w:val="28"/>
        </w:rPr>
      </w:pPr>
      <w:bookmarkStart w:id="9" w:name="_Hlk219629324"/>
      <w:bookmarkStart w:id="10" w:name="_Hlk212105391"/>
      <w:bookmarkEnd w:id="8"/>
      <w:r w:rsidRPr="00A0484D">
        <w:rPr>
          <w:rFonts w:ascii="Times New Roman" w:hAnsi="Times New Roman"/>
          <w:b/>
          <w:bCs/>
          <w:color w:val="000000" w:themeColor="text1"/>
          <w:sz w:val="28"/>
          <w:szCs w:val="28"/>
        </w:rPr>
        <w:lastRenderedPageBreak/>
        <w:t xml:space="preserve">Điều </w:t>
      </w:r>
      <w:r w:rsidR="002C4DA0" w:rsidRPr="00A0484D">
        <w:rPr>
          <w:rFonts w:ascii="Times New Roman" w:hAnsi="Times New Roman"/>
          <w:b/>
          <w:bCs/>
          <w:color w:val="000000" w:themeColor="text1"/>
          <w:sz w:val="28"/>
          <w:szCs w:val="28"/>
        </w:rPr>
        <w:t>10</w:t>
      </w:r>
      <w:r w:rsidRPr="00A0484D">
        <w:rPr>
          <w:rFonts w:ascii="Times New Roman" w:hAnsi="Times New Roman"/>
          <w:b/>
          <w:bCs/>
          <w:color w:val="000000" w:themeColor="text1"/>
          <w:sz w:val="28"/>
          <w:szCs w:val="28"/>
        </w:rPr>
        <w:t>. Hội đồng thẩm định</w:t>
      </w:r>
      <w:bookmarkEnd w:id="9"/>
      <w:r w:rsidRPr="00A0484D">
        <w:rPr>
          <w:rFonts w:ascii="Times New Roman" w:hAnsi="Times New Roman"/>
          <w:b/>
          <w:bCs/>
          <w:color w:val="000000" w:themeColor="text1"/>
          <w:sz w:val="28"/>
          <w:szCs w:val="28"/>
        </w:rPr>
        <w:t xml:space="preserve"> </w:t>
      </w:r>
      <w:bookmarkEnd w:id="10"/>
    </w:p>
    <w:p w14:paraId="02CDD92A" w14:textId="4CC8706D" w:rsidR="00F01467" w:rsidRPr="00A0484D" w:rsidRDefault="00F01467"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Tùy thuộc vào từng trường hợp hỗ trợ cụ thể, Sở </w:t>
      </w:r>
      <w:r w:rsidR="00FB4277" w:rsidRPr="00A0484D">
        <w:rPr>
          <w:rFonts w:ascii="Times New Roman" w:hAnsi="Times New Roman"/>
          <w:color w:val="000000" w:themeColor="text1"/>
          <w:sz w:val="28"/>
          <w:szCs w:val="28"/>
        </w:rPr>
        <w:t>Khoa học và Công nghệ</w:t>
      </w:r>
      <w:r w:rsidRPr="00A0484D">
        <w:rPr>
          <w:rFonts w:ascii="Times New Roman" w:hAnsi="Times New Roman"/>
          <w:color w:val="000000" w:themeColor="text1"/>
          <w:sz w:val="28"/>
          <w:szCs w:val="28"/>
        </w:rPr>
        <w:t xml:space="preserve"> </w:t>
      </w:r>
      <w:r w:rsidRPr="002759F4">
        <w:rPr>
          <w:rFonts w:ascii="Times New Roman" w:hAnsi="Times New Roman"/>
          <w:color w:val="000000" w:themeColor="text1"/>
          <w:spacing w:val="-2"/>
          <w:sz w:val="28"/>
          <w:szCs w:val="28"/>
        </w:rPr>
        <w:t>thành lập Hội đồng thẩm định để tiến hành thẩm định hồ sơ</w:t>
      </w:r>
      <w:r w:rsidR="00E53BA9" w:rsidRPr="002759F4">
        <w:rPr>
          <w:rFonts w:ascii="Times New Roman" w:hAnsi="Times New Roman"/>
          <w:color w:val="000000" w:themeColor="text1"/>
          <w:spacing w:val="-2"/>
          <w:sz w:val="28"/>
          <w:szCs w:val="28"/>
        </w:rPr>
        <w:t>, trong đó Sở Khoa</w:t>
      </w:r>
      <w:r w:rsidR="00E53BA9" w:rsidRPr="00A0484D">
        <w:rPr>
          <w:rFonts w:ascii="Times New Roman" w:hAnsi="Times New Roman"/>
          <w:color w:val="000000" w:themeColor="text1"/>
          <w:sz w:val="28"/>
          <w:szCs w:val="28"/>
        </w:rPr>
        <w:t xml:space="preserve"> học </w:t>
      </w:r>
      <w:r w:rsidR="00E53BA9" w:rsidRPr="002759F4">
        <w:rPr>
          <w:rFonts w:ascii="Times New Roman" w:hAnsi="Times New Roman"/>
          <w:color w:val="000000" w:themeColor="text1"/>
          <w:spacing w:val="-4"/>
          <w:sz w:val="28"/>
          <w:szCs w:val="28"/>
        </w:rPr>
        <w:t>và Công nghệ - Chủ tịch Hội đồng, Sở Tài chính và các cơ quan, đơn vị có liên</w:t>
      </w:r>
      <w:r w:rsidR="00E53BA9" w:rsidRPr="00A0484D">
        <w:rPr>
          <w:rFonts w:ascii="Times New Roman" w:hAnsi="Times New Roman"/>
          <w:color w:val="000000" w:themeColor="text1"/>
          <w:sz w:val="28"/>
          <w:szCs w:val="28"/>
        </w:rPr>
        <w:t xml:space="preserve"> quan là thành viên Hội đồng.</w:t>
      </w:r>
    </w:p>
    <w:p w14:paraId="2E10C679" w14:textId="0690DBF7" w:rsidR="00F01467" w:rsidRPr="00A0484D" w:rsidRDefault="00F01467" w:rsidP="00A0484D">
      <w:pPr>
        <w:widowControl w:val="0"/>
        <w:spacing w:before="120" w:line="269" w:lineRule="auto"/>
        <w:ind w:firstLine="709"/>
        <w:rPr>
          <w:rFonts w:ascii="Times New Roman" w:hAnsi="Times New Roman"/>
          <w:color w:val="000000" w:themeColor="text1"/>
          <w:sz w:val="28"/>
          <w:szCs w:val="28"/>
        </w:rPr>
      </w:pPr>
      <w:r w:rsidRPr="00A0484D">
        <w:rPr>
          <w:rFonts w:ascii="Times New Roman" w:hAnsi="Times New Roman"/>
          <w:color w:val="000000" w:themeColor="text1"/>
          <w:sz w:val="28"/>
          <w:szCs w:val="28"/>
        </w:rPr>
        <w:t xml:space="preserve">Hội đồng hoạt động theo nguyên tắc tập trung, dân chủ quyết định theo nguyên tắc đa số hoặc quá bán. Trường hợp ý kiến của thành viên ngang nhau (50/50) thì quyết định theo bên có ý kiến của Chủ tịch </w:t>
      </w:r>
      <w:r w:rsidR="009708B2" w:rsidRPr="00A0484D">
        <w:rPr>
          <w:rFonts w:ascii="Times New Roman" w:hAnsi="Times New Roman"/>
          <w:color w:val="000000" w:themeColor="text1"/>
          <w:sz w:val="28"/>
          <w:szCs w:val="28"/>
        </w:rPr>
        <w:t>H</w:t>
      </w:r>
      <w:r w:rsidRPr="00A0484D">
        <w:rPr>
          <w:rFonts w:ascii="Times New Roman" w:hAnsi="Times New Roman"/>
          <w:color w:val="000000" w:themeColor="text1"/>
          <w:sz w:val="28"/>
          <w:szCs w:val="28"/>
        </w:rPr>
        <w:t>ội đồng thẩm định.</w:t>
      </w:r>
    </w:p>
    <w:p w14:paraId="1B2C5A26" w14:textId="0EF42FE4" w:rsidR="00945500" w:rsidRPr="00A0484D" w:rsidRDefault="00A42B5B" w:rsidP="002759F4">
      <w:pPr>
        <w:pStyle w:val="Heading1"/>
        <w:keepNext w:val="0"/>
        <w:widowControl w:val="0"/>
        <w:spacing w:before="360" w:after="0" w:line="240" w:lineRule="auto"/>
        <w:jc w:val="center"/>
        <w:rPr>
          <w:color w:val="000000" w:themeColor="text1"/>
          <w:sz w:val="28"/>
          <w:szCs w:val="28"/>
        </w:rPr>
      </w:pPr>
      <w:r w:rsidRPr="00A0484D">
        <w:rPr>
          <w:color w:val="000000" w:themeColor="text1"/>
          <w:sz w:val="28"/>
          <w:szCs w:val="28"/>
        </w:rPr>
        <w:t>Chương V</w:t>
      </w:r>
    </w:p>
    <w:p w14:paraId="26AA792A" w14:textId="4209CE05" w:rsidR="00A42B5B" w:rsidRPr="00A0484D" w:rsidRDefault="00A42B5B" w:rsidP="002759F4">
      <w:pPr>
        <w:pStyle w:val="Heading1"/>
        <w:keepNext w:val="0"/>
        <w:widowControl w:val="0"/>
        <w:spacing w:after="360" w:line="240" w:lineRule="auto"/>
        <w:jc w:val="center"/>
        <w:rPr>
          <w:color w:val="000000" w:themeColor="text1"/>
          <w:sz w:val="28"/>
          <w:szCs w:val="28"/>
        </w:rPr>
      </w:pPr>
      <w:r w:rsidRPr="00A0484D">
        <w:rPr>
          <w:color w:val="000000" w:themeColor="text1"/>
          <w:sz w:val="28"/>
          <w:szCs w:val="28"/>
        </w:rPr>
        <w:t>XỬ LÝ VI PHẠM</w:t>
      </w:r>
    </w:p>
    <w:p w14:paraId="71185760" w14:textId="408DD938" w:rsidR="00A42B5B" w:rsidRPr="00A0484D" w:rsidRDefault="00A42B5B" w:rsidP="00A0484D">
      <w:pPr>
        <w:pStyle w:val="Heading2"/>
        <w:keepNext w:val="0"/>
        <w:widowControl w:val="0"/>
        <w:spacing w:before="120" w:line="269" w:lineRule="auto"/>
        <w:ind w:firstLine="709"/>
        <w:jc w:val="both"/>
        <w:rPr>
          <w:color w:val="000000" w:themeColor="text1"/>
          <w:sz w:val="28"/>
          <w:szCs w:val="28"/>
        </w:rPr>
      </w:pPr>
      <w:bookmarkStart w:id="11" w:name="_Hlk212105412"/>
      <w:r w:rsidRPr="00A0484D">
        <w:rPr>
          <w:color w:val="000000" w:themeColor="text1"/>
          <w:sz w:val="28"/>
          <w:szCs w:val="28"/>
        </w:rPr>
        <w:t xml:space="preserve">Điều </w:t>
      </w:r>
      <w:r w:rsidR="00D54670" w:rsidRPr="00A0484D">
        <w:rPr>
          <w:color w:val="000000" w:themeColor="text1"/>
          <w:sz w:val="28"/>
          <w:szCs w:val="28"/>
        </w:rPr>
        <w:t>1</w:t>
      </w:r>
      <w:r w:rsidR="002C4DA0" w:rsidRPr="00A0484D">
        <w:rPr>
          <w:color w:val="000000" w:themeColor="text1"/>
          <w:sz w:val="28"/>
          <w:szCs w:val="28"/>
        </w:rPr>
        <w:t>1</w:t>
      </w:r>
      <w:r w:rsidRPr="00A0484D">
        <w:rPr>
          <w:color w:val="000000" w:themeColor="text1"/>
          <w:sz w:val="28"/>
          <w:szCs w:val="28"/>
        </w:rPr>
        <w:t>. Xử lý vi phạm và hoàn trả kinh phí</w:t>
      </w:r>
      <w:bookmarkEnd w:id="11"/>
    </w:p>
    <w:p w14:paraId="4DDCF995" w14:textId="7A2187F1" w:rsidR="00A42B5B" w:rsidRPr="00A0484D" w:rsidRDefault="00A42B5B"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A0484D">
        <w:rPr>
          <w:rFonts w:cs="Times New Roman"/>
          <w:color w:val="000000" w:themeColor="text1"/>
          <w:sz w:val="28"/>
          <w:szCs w:val="28"/>
        </w:rPr>
        <w:t>1. Trường hợp doanh nghiệp nhận hỗ trợ mà không thực hiện đúng cam kết</w:t>
      </w:r>
      <w:r w:rsidR="00DD6AC1" w:rsidRPr="00A0484D">
        <w:rPr>
          <w:rFonts w:cs="Times New Roman"/>
          <w:color w:val="000000" w:themeColor="text1"/>
          <w:sz w:val="28"/>
          <w:szCs w:val="28"/>
        </w:rPr>
        <w:t>,</w:t>
      </w:r>
      <w:r w:rsidRPr="00A0484D">
        <w:rPr>
          <w:rFonts w:cs="Times New Roman"/>
          <w:color w:val="000000" w:themeColor="text1"/>
          <w:sz w:val="28"/>
          <w:szCs w:val="28"/>
        </w:rPr>
        <w:t xml:space="preserve"> </w:t>
      </w:r>
      <w:r w:rsidR="0099747E" w:rsidRPr="00A0484D">
        <w:rPr>
          <w:rFonts w:cs="Times New Roman"/>
          <w:color w:val="000000" w:themeColor="text1"/>
          <w:sz w:val="28"/>
          <w:szCs w:val="28"/>
        </w:rPr>
        <w:t xml:space="preserve">Ủy ban nhân dân </w:t>
      </w:r>
      <w:r w:rsidRPr="00A0484D">
        <w:rPr>
          <w:rFonts w:cs="Times New Roman"/>
          <w:color w:val="000000" w:themeColor="text1"/>
          <w:sz w:val="28"/>
          <w:szCs w:val="28"/>
        </w:rPr>
        <w:t>thành phố có quyền thu hồi toàn bộ khoản hỗ trợ đã giải ngân.</w:t>
      </w:r>
    </w:p>
    <w:p w14:paraId="1D013E42" w14:textId="77777777" w:rsidR="00857B0E" w:rsidRDefault="00CE38D3" w:rsidP="00A0484D">
      <w:pPr>
        <w:pStyle w:val="ListNumber"/>
        <w:widowControl w:val="0"/>
        <w:numPr>
          <w:ilvl w:val="0"/>
          <w:numId w:val="0"/>
        </w:numPr>
        <w:spacing w:before="120" w:after="120" w:line="269" w:lineRule="auto"/>
        <w:ind w:firstLine="709"/>
        <w:jc w:val="both"/>
        <w:rPr>
          <w:rFonts w:cs="Times New Roman"/>
          <w:color w:val="000000" w:themeColor="text1"/>
          <w:sz w:val="28"/>
          <w:szCs w:val="28"/>
        </w:rPr>
        <w:sectPr w:rsidR="00857B0E" w:rsidSect="00857B0E">
          <w:endnotePr>
            <w:numFmt w:val="decimal"/>
          </w:endnotePr>
          <w:pgSz w:w="11900" w:h="16840" w:code="9"/>
          <w:pgMar w:top="1134" w:right="1134" w:bottom="1134" w:left="1701" w:header="454" w:footer="0" w:gutter="0"/>
          <w:pgNumType w:start="1"/>
          <w:cols w:space="720"/>
          <w:noEndnote/>
          <w:titlePg/>
          <w:docGrid w:linePitch="360"/>
        </w:sectPr>
      </w:pPr>
      <w:r w:rsidRPr="002759F4">
        <w:rPr>
          <w:rFonts w:cs="Times New Roman"/>
          <w:color w:val="000000" w:themeColor="text1"/>
          <w:spacing w:val="4"/>
          <w:sz w:val="28"/>
          <w:szCs w:val="28"/>
        </w:rPr>
        <w:t>2</w:t>
      </w:r>
      <w:r w:rsidR="00A42B5B" w:rsidRPr="002759F4">
        <w:rPr>
          <w:rFonts w:cs="Times New Roman"/>
          <w:color w:val="000000" w:themeColor="text1"/>
          <w:spacing w:val="4"/>
          <w:sz w:val="28"/>
          <w:szCs w:val="28"/>
        </w:rPr>
        <w:t>. Trường hợp có hành vi gian dối, hợp thức hóa chứng từ giả mạo để chiếm</w:t>
      </w:r>
      <w:r w:rsidR="00A42B5B" w:rsidRPr="00A0484D">
        <w:rPr>
          <w:rFonts w:cs="Times New Roman"/>
          <w:color w:val="000000" w:themeColor="text1"/>
          <w:sz w:val="28"/>
          <w:szCs w:val="28"/>
        </w:rPr>
        <w:t xml:space="preserve"> đoạt kinh phí hỗ trợ thì bị xử lý theo quy định của pháp luật.</w:t>
      </w:r>
    </w:p>
    <w:p w14:paraId="6B10ED08" w14:textId="652CC600" w:rsidR="00612D09" w:rsidRPr="00064FA3" w:rsidRDefault="00A12081" w:rsidP="00AA365C">
      <w:pPr>
        <w:pStyle w:val="ListNumber"/>
        <w:widowControl w:val="0"/>
        <w:numPr>
          <w:ilvl w:val="0"/>
          <w:numId w:val="0"/>
        </w:numPr>
        <w:jc w:val="right"/>
        <w:rPr>
          <w:rFonts w:cs="Times New Roman"/>
          <w:b/>
          <w:bCs/>
          <w:color w:val="000000" w:themeColor="text1"/>
          <w:sz w:val="28"/>
          <w:szCs w:val="28"/>
        </w:rPr>
      </w:pPr>
      <w:r w:rsidRPr="00064FA3">
        <w:rPr>
          <w:rFonts w:cs="Times New Roman"/>
          <w:b/>
          <w:bCs/>
          <w:color w:val="000000" w:themeColor="text1"/>
          <w:sz w:val="28"/>
          <w:szCs w:val="28"/>
        </w:rPr>
        <w:lastRenderedPageBreak/>
        <w:t>Mẫu</w:t>
      </w:r>
      <w:r w:rsidR="00C1471E" w:rsidRPr="00064FA3">
        <w:rPr>
          <w:rFonts w:cs="Times New Roman"/>
          <w:b/>
          <w:bCs/>
          <w:color w:val="000000" w:themeColor="text1"/>
          <w:sz w:val="28"/>
          <w:szCs w:val="28"/>
        </w:rPr>
        <w:t xml:space="preserve"> số</w:t>
      </w:r>
      <w:r w:rsidRPr="00064FA3">
        <w:rPr>
          <w:rFonts w:cs="Times New Roman"/>
          <w:b/>
          <w:bCs/>
          <w:color w:val="000000" w:themeColor="text1"/>
          <w:sz w:val="28"/>
          <w:szCs w:val="28"/>
        </w:rPr>
        <w:t xml:space="preserve"> 01</w:t>
      </w:r>
    </w:p>
    <w:p w14:paraId="0362406C" w14:textId="2FA45F4F" w:rsidR="00612D09" w:rsidRPr="00064FA3" w:rsidRDefault="00E26834" w:rsidP="00316D5E">
      <w:pPr>
        <w:pStyle w:val="ListNumber"/>
        <w:widowControl w:val="0"/>
        <w:numPr>
          <w:ilvl w:val="0"/>
          <w:numId w:val="0"/>
        </w:numPr>
        <w:jc w:val="center"/>
        <w:rPr>
          <w:rFonts w:cs="Times New Roman"/>
          <w:color w:val="000000" w:themeColor="text1"/>
          <w:sz w:val="28"/>
          <w:szCs w:val="28"/>
        </w:rPr>
      </w:pPr>
      <w:r w:rsidRPr="00064FA3">
        <w:rPr>
          <w:rFonts w:cs="Times New Roman"/>
          <w:b/>
          <w:bCs/>
          <w:color w:val="000000" w:themeColor="text1"/>
          <w:sz w:val="28"/>
          <w:szCs w:val="28"/>
        </w:rPr>
        <w:t>ĐƠN</w:t>
      </w:r>
      <w:r w:rsidR="00612D09" w:rsidRPr="00064FA3">
        <w:rPr>
          <w:rFonts w:cs="Times New Roman"/>
          <w:b/>
          <w:bCs/>
          <w:color w:val="000000" w:themeColor="text1"/>
          <w:sz w:val="28"/>
          <w:szCs w:val="28"/>
        </w:rPr>
        <w:t xml:space="preserve"> ĐỀ NGHỊ HỖ TRỢ </w:t>
      </w:r>
      <w:r w:rsidR="00ED6C79" w:rsidRPr="00064FA3">
        <w:rPr>
          <w:rFonts w:cs="Times New Roman"/>
          <w:b/>
          <w:bCs/>
          <w:color w:val="000000" w:themeColor="text1"/>
          <w:sz w:val="28"/>
          <w:szCs w:val="28"/>
        </w:rPr>
        <w:t xml:space="preserve">ĐỐI VỚI </w:t>
      </w:r>
      <w:r w:rsidR="00612D09" w:rsidRPr="00064FA3">
        <w:rPr>
          <w:rFonts w:cs="Times New Roman"/>
          <w:b/>
          <w:bCs/>
          <w:color w:val="000000" w:themeColor="text1"/>
          <w:sz w:val="28"/>
          <w:szCs w:val="28"/>
        </w:rPr>
        <w:t>DỰ ÁN</w:t>
      </w:r>
      <w:r w:rsidR="00ED6C79" w:rsidRPr="00064FA3">
        <w:rPr>
          <w:rFonts w:cs="Times New Roman"/>
          <w:color w:val="000000" w:themeColor="text1"/>
        </w:rPr>
        <w:t xml:space="preserve"> </w:t>
      </w:r>
      <w:r w:rsidR="00ED6C79" w:rsidRPr="00064FA3">
        <w:rPr>
          <w:rFonts w:cs="Times New Roman"/>
          <w:b/>
          <w:bCs/>
          <w:color w:val="000000" w:themeColor="text1"/>
          <w:sz w:val="28"/>
          <w:szCs w:val="28"/>
        </w:rPr>
        <w:t>THIẾT KẾ CHIP BÁN DẪN</w:t>
      </w:r>
    </w:p>
    <w:p w14:paraId="6B4E3417" w14:textId="4FE919B0" w:rsidR="00612D09" w:rsidRPr="00064FA3" w:rsidRDefault="00612D09" w:rsidP="00990472">
      <w:pPr>
        <w:pStyle w:val="ListNumber"/>
        <w:widowControl w:val="0"/>
        <w:numPr>
          <w:ilvl w:val="0"/>
          <w:numId w:val="0"/>
        </w:numPr>
        <w:jc w:val="center"/>
        <w:rPr>
          <w:rFonts w:cs="Times New Roman"/>
          <w:i/>
          <w:iCs/>
          <w:color w:val="000000" w:themeColor="text1"/>
          <w:sz w:val="28"/>
          <w:szCs w:val="28"/>
        </w:rPr>
      </w:pPr>
      <w:r w:rsidRPr="00064FA3">
        <w:rPr>
          <w:rFonts w:cs="Times New Roman"/>
          <w:i/>
          <w:iCs/>
          <w:color w:val="000000" w:themeColor="text1"/>
          <w:sz w:val="28"/>
          <w:szCs w:val="28"/>
        </w:rPr>
        <w:t>(Ban hành kèm theo Nghị quyết số …/202</w:t>
      </w:r>
      <w:r w:rsidR="0040396D" w:rsidRPr="00064FA3">
        <w:rPr>
          <w:rFonts w:cs="Times New Roman"/>
          <w:i/>
          <w:iCs/>
          <w:color w:val="000000" w:themeColor="text1"/>
          <w:sz w:val="28"/>
          <w:szCs w:val="28"/>
        </w:rPr>
        <w:t>6</w:t>
      </w:r>
      <w:r w:rsidRPr="00064FA3">
        <w:rPr>
          <w:rFonts w:cs="Times New Roman"/>
          <w:i/>
          <w:iCs/>
          <w:color w:val="000000" w:themeColor="text1"/>
          <w:sz w:val="28"/>
          <w:szCs w:val="28"/>
        </w:rPr>
        <w:t>/NQ-HĐND)</w:t>
      </w: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3430"/>
        <w:gridCol w:w="5784"/>
      </w:tblGrid>
      <w:tr w:rsidR="00235CD4" w:rsidRPr="00064FA3" w14:paraId="4B25E0AC" w14:textId="77777777" w:rsidTr="00E025FB">
        <w:trPr>
          <w:trHeight w:val="814"/>
        </w:trPr>
        <w:tc>
          <w:tcPr>
            <w:tcW w:w="3430" w:type="dxa"/>
            <w:tcBorders>
              <w:top w:val="nil"/>
              <w:left w:val="nil"/>
              <w:bottom w:val="nil"/>
              <w:right w:val="nil"/>
              <w:tl2br w:val="nil"/>
              <w:tr2bl w:val="nil"/>
            </w:tcBorders>
            <w:tcMar>
              <w:top w:w="0" w:type="dxa"/>
              <w:left w:w="108" w:type="dxa"/>
              <w:bottom w:w="0" w:type="dxa"/>
              <w:right w:w="108" w:type="dxa"/>
            </w:tcMar>
          </w:tcPr>
          <w:p w14:paraId="2968228F" w14:textId="74847DF4" w:rsidR="00612D09" w:rsidRPr="00064FA3" w:rsidRDefault="00770B3E" w:rsidP="00316D5E">
            <w:pPr>
              <w:widowControl w:val="0"/>
              <w:jc w:val="center"/>
              <w:rPr>
                <w:rFonts w:ascii="Times New Roman" w:hAnsi="Times New Roman"/>
                <w:color w:val="000000" w:themeColor="text1"/>
              </w:rPr>
            </w:pPr>
            <w:r w:rsidRPr="000B5FC0">
              <w:rPr>
                <w:rFonts w:ascii="Times New Roman" w:hAnsi="Times New Roman"/>
                <w:noProof/>
                <w:color w:val="000000" w:themeColor="text1"/>
                <w:sz w:val="28"/>
                <w:szCs w:val="28"/>
              </w:rPr>
              <mc:AlternateContent>
                <mc:Choice Requires="wps">
                  <w:drawing>
                    <wp:anchor distT="0" distB="0" distL="114300" distR="114300" simplePos="0" relativeHeight="251679744" behindDoc="0" locked="0" layoutInCell="1" allowOverlap="1" wp14:anchorId="4D38AC44" wp14:editId="543CD890">
                      <wp:simplePos x="0" y="0"/>
                      <wp:positionH relativeFrom="column">
                        <wp:posOffset>545465</wp:posOffset>
                      </wp:positionH>
                      <wp:positionV relativeFrom="paragraph">
                        <wp:posOffset>477623</wp:posOffset>
                      </wp:positionV>
                      <wp:extent cx="923925" cy="635"/>
                      <wp:effectExtent l="0" t="0" r="28575" b="37465"/>
                      <wp:wrapNone/>
                      <wp:docPr id="1502561097"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9C2985" id="_x0000_t32" coordsize="21600,21600" o:spt="32" o:oned="t" path="m,l21600,21600e" filled="f">
                      <v:path arrowok="t" fillok="f" o:connecttype="none"/>
                      <o:lock v:ext="edit" shapetype="t"/>
                    </v:shapetype>
                    <v:shape id="Straight Arrow Connector 5" o:spid="_x0000_s1026" type="#_x0000_t32" style="position:absolute;margin-left:42.95pt;margin-top:37.6pt;width:72.7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"/>
                  </w:pict>
                </mc:Fallback>
              </mc:AlternateContent>
            </w:r>
            <w:r w:rsidR="00EF652A" w:rsidRPr="00064FA3">
              <w:rPr>
                <w:rFonts w:ascii="Times New Roman" w:hAnsi="Times New Roman"/>
                <w:b/>
                <w:bCs/>
                <w:color w:val="000000" w:themeColor="text1"/>
              </w:rPr>
              <w:t xml:space="preserve">DOANH NGHIỆP </w:t>
            </w:r>
            <w:r w:rsidR="00612D09" w:rsidRPr="00064FA3">
              <w:rPr>
                <w:rFonts w:ascii="Times New Roman" w:hAnsi="Times New Roman"/>
                <w:b/>
                <w:bCs/>
                <w:color w:val="000000" w:themeColor="text1"/>
              </w:rPr>
              <w:t>ĐỀ NGHỊ</w:t>
            </w:r>
            <w:r w:rsidR="00EF652A" w:rsidRPr="00064FA3">
              <w:rPr>
                <w:rFonts w:ascii="Times New Roman" w:hAnsi="Times New Roman"/>
                <w:b/>
                <w:bCs/>
                <w:color w:val="000000" w:themeColor="text1"/>
              </w:rPr>
              <w:t xml:space="preserve"> HỖ TRỢ</w:t>
            </w:r>
          </w:p>
        </w:tc>
        <w:tc>
          <w:tcPr>
            <w:tcW w:w="5784" w:type="dxa"/>
            <w:tcBorders>
              <w:top w:val="nil"/>
              <w:left w:val="nil"/>
              <w:bottom w:val="nil"/>
              <w:right w:val="nil"/>
              <w:tl2br w:val="nil"/>
              <w:tr2bl w:val="nil"/>
            </w:tcBorders>
            <w:tcMar>
              <w:top w:w="0" w:type="dxa"/>
              <w:left w:w="108" w:type="dxa"/>
              <w:bottom w:w="0" w:type="dxa"/>
              <w:right w:w="108" w:type="dxa"/>
            </w:tcMar>
          </w:tcPr>
          <w:p w14:paraId="1B0287F1" w14:textId="108D85F6" w:rsidR="00612D09" w:rsidRPr="00064FA3" w:rsidRDefault="00770B3E" w:rsidP="00770B3E">
            <w:pPr>
              <w:widowControl w:val="0"/>
              <w:spacing w:after="0" w:line="240" w:lineRule="auto"/>
              <w:jc w:val="center"/>
              <w:rPr>
                <w:rFonts w:ascii="Times New Roman" w:hAnsi="Times New Roman"/>
                <w:color w:val="000000" w:themeColor="text1"/>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77696" behindDoc="0" locked="0" layoutInCell="1" allowOverlap="1" wp14:anchorId="1460E6E4" wp14:editId="3C491E78">
                      <wp:simplePos x="0" y="0"/>
                      <wp:positionH relativeFrom="column">
                        <wp:posOffset>671195</wp:posOffset>
                      </wp:positionH>
                      <wp:positionV relativeFrom="paragraph">
                        <wp:posOffset>424712</wp:posOffset>
                      </wp:positionV>
                      <wp:extent cx="2193925" cy="0"/>
                      <wp:effectExtent l="0" t="0" r="0" b="0"/>
                      <wp:wrapNone/>
                      <wp:docPr id="1454615282"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ECD28" id="Straight Arrow Connector 4" o:spid="_x0000_s1026" type="#_x0000_t32" style="position:absolute;margin-left:52.85pt;margin-top:33.45pt;width:172.7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"/>
                  </w:pict>
                </mc:Fallback>
              </mc:AlternateContent>
            </w:r>
            <w:r w:rsidR="00612D09" w:rsidRPr="00064FA3">
              <w:rPr>
                <w:rFonts w:ascii="Times New Roman" w:hAnsi="Times New Roman"/>
                <w:b/>
                <w:bCs/>
                <w:color w:val="000000" w:themeColor="text1"/>
              </w:rPr>
              <w:t>CỘNG HÒA XÃ HỘI CHỦ NGHĨA VIỆT NAM</w:t>
            </w:r>
            <w:r w:rsidR="00612D09" w:rsidRPr="00064FA3">
              <w:rPr>
                <w:rFonts w:ascii="Times New Roman" w:hAnsi="Times New Roman"/>
                <w:b/>
                <w:bCs/>
                <w:color w:val="000000" w:themeColor="text1"/>
              </w:rPr>
              <w:br/>
            </w:r>
            <w:r w:rsidR="00612D09" w:rsidRPr="00770B3E">
              <w:rPr>
                <w:rFonts w:ascii="Times New Roman" w:hAnsi="Times New Roman"/>
                <w:b/>
                <w:bCs/>
                <w:color w:val="000000" w:themeColor="text1"/>
                <w:sz w:val="28"/>
                <w:szCs w:val="28"/>
              </w:rPr>
              <w:t>Độc lập - Tự do - Hạnh phúc</w:t>
            </w:r>
            <w:r w:rsidR="00612D09" w:rsidRPr="00064FA3">
              <w:rPr>
                <w:rFonts w:ascii="Times New Roman" w:hAnsi="Times New Roman"/>
                <w:b/>
                <w:bCs/>
                <w:color w:val="000000" w:themeColor="text1"/>
              </w:rPr>
              <w:t xml:space="preserve"> </w:t>
            </w:r>
            <w:r w:rsidR="00612D09" w:rsidRPr="00064FA3">
              <w:rPr>
                <w:rFonts w:ascii="Times New Roman" w:hAnsi="Times New Roman"/>
                <w:b/>
                <w:bCs/>
                <w:color w:val="000000" w:themeColor="text1"/>
              </w:rPr>
              <w:br/>
            </w:r>
          </w:p>
        </w:tc>
      </w:tr>
      <w:tr w:rsidR="005C541B" w:rsidRPr="00064FA3" w14:paraId="5C106C4F" w14:textId="77777777" w:rsidTr="007E359A">
        <w:tblPrEx>
          <w:tblBorders>
            <w:top w:val="none" w:sz="0" w:space="0" w:color="auto"/>
            <w:bottom w:val="none" w:sz="0" w:space="0" w:color="auto"/>
            <w:insideH w:val="none" w:sz="0" w:space="0" w:color="auto"/>
            <w:insideV w:val="none" w:sz="0" w:space="0" w:color="auto"/>
          </w:tblBorders>
        </w:tblPrEx>
        <w:tc>
          <w:tcPr>
            <w:tcW w:w="3430" w:type="dxa"/>
            <w:tcBorders>
              <w:top w:val="nil"/>
              <w:left w:val="nil"/>
              <w:bottom w:val="nil"/>
              <w:right w:val="nil"/>
              <w:tl2br w:val="nil"/>
              <w:tr2bl w:val="nil"/>
            </w:tcBorders>
            <w:tcMar>
              <w:top w:w="0" w:type="dxa"/>
              <w:left w:w="108" w:type="dxa"/>
              <w:bottom w:w="0" w:type="dxa"/>
              <w:right w:w="108" w:type="dxa"/>
            </w:tcMar>
          </w:tcPr>
          <w:p w14:paraId="07290233" w14:textId="752778FB" w:rsidR="00612D09" w:rsidRPr="00064FA3" w:rsidRDefault="00612D09" w:rsidP="00316D5E">
            <w:pPr>
              <w:widowControl w:val="0"/>
              <w:jc w:val="center"/>
              <w:rPr>
                <w:rFonts w:ascii="Times New Roman" w:hAnsi="Times New Roman"/>
                <w:color w:val="000000" w:themeColor="text1"/>
              </w:rPr>
            </w:pPr>
            <w:r w:rsidRPr="00064FA3">
              <w:rPr>
                <w:rFonts w:ascii="Times New Roman" w:hAnsi="Times New Roman"/>
                <w:color w:val="000000" w:themeColor="text1"/>
              </w:rPr>
              <w:t>Số:</w:t>
            </w:r>
            <w:r w:rsidR="00AB75B3">
              <w:rPr>
                <w:rFonts w:ascii="Times New Roman" w:hAnsi="Times New Roman"/>
                <w:color w:val="000000" w:themeColor="text1"/>
              </w:rPr>
              <w:t xml:space="preserve"> …</w:t>
            </w:r>
          </w:p>
        </w:tc>
        <w:tc>
          <w:tcPr>
            <w:tcW w:w="5784" w:type="dxa"/>
            <w:tcBorders>
              <w:top w:val="nil"/>
              <w:left w:val="nil"/>
              <w:bottom w:val="nil"/>
              <w:right w:val="nil"/>
              <w:tl2br w:val="nil"/>
              <w:tr2bl w:val="nil"/>
            </w:tcBorders>
            <w:tcMar>
              <w:top w:w="0" w:type="dxa"/>
              <w:left w:w="108" w:type="dxa"/>
              <w:bottom w:w="0" w:type="dxa"/>
              <w:right w:w="108" w:type="dxa"/>
            </w:tcMar>
          </w:tcPr>
          <w:p w14:paraId="4B461E97" w14:textId="32451E21" w:rsidR="00612D09" w:rsidRPr="00064FA3" w:rsidRDefault="00AB75B3" w:rsidP="00316D5E">
            <w:pPr>
              <w:widowControl w:val="0"/>
              <w:jc w:val="center"/>
              <w:rPr>
                <w:rFonts w:ascii="Times New Roman" w:hAnsi="Times New Roman"/>
                <w:color w:val="000000" w:themeColor="text1"/>
              </w:rPr>
            </w:pPr>
            <w:r>
              <w:rPr>
                <w:rFonts w:ascii="Times New Roman" w:hAnsi="Times New Roman"/>
                <w:i/>
                <w:iCs/>
                <w:color w:val="000000" w:themeColor="text1"/>
              </w:rPr>
              <w:t>…,</w:t>
            </w:r>
            <w:r w:rsidR="00612D09" w:rsidRPr="00064FA3">
              <w:rPr>
                <w:rFonts w:ascii="Times New Roman" w:hAnsi="Times New Roman"/>
                <w:i/>
                <w:iCs/>
                <w:color w:val="000000" w:themeColor="text1"/>
              </w:rPr>
              <w:t xml:space="preserve"> ngày</w:t>
            </w:r>
            <w:r>
              <w:rPr>
                <w:rFonts w:ascii="Times New Roman" w:hAnsi="Times New Roman"/>
                <w:i/>
                <w:iCs/>
                <w:color w:val="000000" w:themeColor="text1"/>
              </w:rPr>
              <w:t xml:space="preserve"> …</w:t>
            </w:r>
            <w:r w:rsidR="00612D09" w:rsidRPr="00064FA3">
              <w:rPr>
                <w:rFonts w:ascii="Times New Roman" w:hAnsi="Times New Roman"/>
                <w:i/>
                <w:iCs/>
                <w:color w:val="000000" w:themeColor="text1"/>
              </w:rPr>
              <w:t xml:space="preserve"> tháng</w:t>
            </w:r>
            <w:r>
              <w:rPr>
                <w:rFonts w:ascii="Times New Roman" w:hAnsi="Times New Roman"/>
                <w:i/>
                <w:iCs/>
                <w:color w:val="000000" w:themeColor="text1"/>
              </w:rPr>
              <w:t xml:space="preserve"> …</w:t>
            </w:r>
            <w:r w:rsidR="00612D09" w:rsidRPr="00064FA3">
              <w:rPr>
                <w:rFonts w:ascii="Times New Roman" w:hAnsi="Times New Roman"/>
                <w:i/>
                <w:iCs/>
                <w:color w:val="000000" w:themeColor="text1"/>
              </w:rPr>
              <w:t xml:space="preserve"> năm</w:t>
            </w:r>
            <w:r>
              <w:rPr>
                <w:rFonts w:ascii="Times New Roman" w:hAnsi="Times New Roman"/>
                <w:i/>
                <w:iCs/>
                <w:color w:val="000000" w:themeColor="text1"/>
              </w:rPr>
              <w:t xml:space="preserve"> …</w:t>
            </w:r>
          </w:p>
        </w:tc>
      </w:tr>
    </w:tbl>
    <w:p w14:paraId="7D17EA49" w14:textId="5188CBBB" w:rsidR="00612D09" w:rsidRPr="00064FA3" w:rsidRDefault="00612D09" w:rsidP="00316D5E">
      <w:pPr>
        <w:pStyle w:val="ListNumber"/>
        <w:widowControl w:val="0"/>
        <w:numPr>
          <w:ilvl w:val="0"/>
          <w:numId w:val="0"/>
        </w:numPr>
        <w:jc w:val="both"/>
        <w:rPr>
          <w:rFonts w:cs="Times New Roman"/>
          <w:color w:val="000000" w:themeColor="text1"/>
          <w:sz w:val="28"/>
          <w:szCs w:val="28"/>
        </w:rPr>
      </w:pPr>
    </w:p>
    <w:p w14:paraId="7913EA00" w14:textId="7730B8E4" w:rsidR="00E26834" w:rsidRPr="00064FA3" w:rsidRDefault="00E26834" w:rsidP="00770B3E">
      <w:pPr>
        <w:pStyle w:val="ListNumber"/>
        <w:widowControl w:val="0"/>
        <w:numPr>
          <w:ilvl w:val="0"/>
          <w:numId w:val="0"/>
        </w:numPr>
        <w:spacing w:after="0" w:line="240" w:lineRule="auto"/>
        <w:ind w:left="360" w:hanging="360"/>
        <w:jc w:val="center"/>
        <w:rPr>
          <w:rFonts w:cs="Times New Roman"/>
          <w:b/>
          <w:bCs/>
          <w:color w:val="000000" w:themeColor="text1"/>
          <w:sz w:val="28"/>
          <w:szCs w:val="28"/>
        </w:rPr>
      </w:pPr>
      <w:bookmarkStart w:id="12" w:name="chuong_pl_2_name"/>
      <w:r w:rsidRPr="00064FA3">
        <w:rPr>
          <w:rFonts w:cs="Times New Roman"/>
          <w:b/>
          <w:bCs/>
          <w:color w:val="000000" w:themeColor="text1"/>
          <w:sz w:val="28"/>
          <w:szCs w:val="28"/>
        </w:rPr>
        <w:t>ĐƠN ĐỀ NGHỊ HỖ TRỢ</w:t>
      </w:r>
      <w:bookmarkEnd w:id="12"/>
      <w:r w:rsidR="00BD3936" w:rsidRPr="00064FA3">
        <w:rPr>
          <w:rFonts w:cs="Times New Roman"/>
          <w:b/>
          <w:bCs/>
          <w:color w:val="000000" w:themeColor="text1"/>
          <w:sz w:val="28"/>
          <w:szCs w:val="28"/>
        </w:rPr>
        <w:t xml:space="preserve"> CHI PHÍ</w:t>
      </w:r>
    </w:p>
    <w:p w14:paraId="24014FF3" w14:textId="0409335B" w:rsidR="0025074F" w:rsidRPr="00064FA3" w:rsidRDefault="00BD3936" w:rsidP="00770B3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Đào tạo phát triển nguồn nhân lực, nghiên cứu và phát triển,</w:t>
      </w:r>
    </w:p>
    <w:p w14:paraId="1A55C551" w14:textId="77777777" w:rsidR="00E32247" w:rsidRDefault="00BD3936" w:rsidP="00770B3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 xml:space="preserve">sản xuất thử nghiệm, mua sắm máy móc, thiết bị, công nghệ và </w:t>
      </w:r>
    </w:p>
    <w:p w14:paraId="1D20E1D6" w14:textId="77777777" w:rsidR="00E32247" w:rsidRDefault="00BD3936" w:rsidP="00770B3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đổi mới công nghệ của dự án cho doanh nghiệp thực hiện dự án</w:t>
      </w:r>
    </w:p>
    <w:p w14:paraId="5A7E066E" w14:textId="1184825F" w:rsidR="00BD3936" w:rsidRPr="00064FA3" w:rsidRDefault="00BD3936" w:rsidP="00770B3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thiết kế chip bán dẫn trên địa bàn thành phố Cần Thơ</w:t>
      </w:r>
    </w:p>
    <w:p w14:paraId="03BBECB4" w14:textId="1E852E6B" w:rsidR="005E09B5" w:rsidRPr="00064FA3" w:rsidRDefault="00770B3E" w:rsidP="00316D5E">
      <w:pPr>
        <w:pStyle w:val="ListNumber"/>
        <w:widowControl w:val="0"/>
        <w:numPr>
          <w:ilvl w:val="0"/>
          <w:numId w:val="0"/>
        </w:numPr>
        <w:ind w:left="2007" w:firstLine="153"/>
        <w:jc w:val="both"/>
        <w:rPr>
          <w:rFonts w:cs="Times New Roman"/>
          <w:b/>
          <w:bCs/>
          <w:color w:val="000000" w:themeColor="text1"/>
        </w:rPr>
      </w:pPr>
      <w:r w:rsidRPr="000B5FC0">
        <w:rPr>
          <w:b/>
          <w:noProof/>
          <w:color w:val="000000" w:themeColor="text1"/>
          <w:sz w:val="28"/>
          <w:szCs w:val="28"/>
        </w:rPr>
        <mc:AlternateContent>
          <mc:Choice Requires="wps">
            <w:drawing>
              <wp:anchor distT="0" distB="0" distL="114300" distR="114300" simplePos="0" relativeHeight="251681792" behindDoc="0" locked="0" layoutInCell="1" allowOverlap="1" wp14:anchorId="7652806E" wp14:editId="1C9A6EDE">
                <wp:simplePos x="0" y="0"/>
                <wp:positionH relativeFrom="column">
                  <wp:posOffset>1774087</wp:posOffset>
                </wp:positionH>
                <wp:positionV relativeFrom="paragraph">
                  <wp:posOffset>34290</wp:posOffset>
                </wp:positionV>
                <wp:extent cx="2193925" cy="0"/>
                <wp:effectExtent l="0" t="0" r="0" b="0"/>
                <wp:wrapNone/>
                <wp:docPr id="168625054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D2256" id="Straight Arrow Connector 4" o:spid="_x0000_s1026" type="#_x0000_t32" style="position:absolute;margin-left:139.7pt;margin-top:2.7pt;width:172.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"/>
            </w:pict>
          </mc:Fallback>
        </mc:AlternateContent>
      </w:r>
    </w:p>
    <w:p w14:paraId="1983FFB0" w14:textId="72A9D9C2" w:rsidR="00612D09" w:rsidRPr="00064FA3" w:rsidRDefault="00612D09" w:rsidP="004F660F">
      <w:pPr>
        <w:pStyle w:val="ListNumber"/>
        <w:widowControl w:val="0"/>
        <w:numPr>
          <w:ilvl w:val="0"/>
          <w:numId w:val="0"/>
        </w:numPr>
        <w:ind w:left="360" w:hanging="360"/>
        <w:jc w:val="center"/>
        <w:rPr>
          <w:rFonts w:cs="Times New Roman"/>
          <w:color w:val="000000" w:themeColor="text1"/>
          <w:sz w:val="28"/>
          <w:szCs w:val="28"/>
        </w:rPr>
      </w:pPr>
      <w:r w:rsidRPr="00064FA3">
        <w:rPr>
          <w:rFonts w:cs="Times New Roman"/>
          <w:color w:val="000000" w:themeColor="text1"/>
          <w:sz w:val="28"/>
          <w:szCs w:val="28"/>
        </w:rPr>
        <w:t>Kính gửi: Sở Khoa học và Công nghệ thành phố Cần Thơ</w:t>
      </w:r>
    </w:p>
    <w:p w14:paraId="3E619105" w14:textId="77777777" w:rsidR="00E26834" w:rsidRPr="00064FA3" w:rsidRDefault="00E26834" w:rsidP="00316D5E">
      <w:pPr>
        <w:pStyle w:val="ListNumber"/>
        <w:widowControl w:val="0"/>
        <w:numPr>
          <w:ilvl w:val="0"/>
          <w:numId w:val="0"/>
        </w:numPr>
        <w:ind w:left="567"/>
        <w:jc w:val="both"/>
        <w:rPr>
          <w:rFonts w:cs="Times New Roman"/>
          <w:color w:val="000000" w:themeColor="text1"/>
          <w:sz w:val="28"/>
          <w:szCs w:val="28"/>
        </w:rPr>
      </w:pPr>
    </w:p>
    <w:p w14:paraId="4E752C87" w14:textId="77777777" w:rsidR="00E26834" w:rsidRPr="00064FA3"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Căn cứ Luật Công nghiệp công nghệ số số 71/2025/QH15;</w:t>
      </w:r>
    </w:p>
    <w:p w14:paraId="21B197CE" w14:textId="45FA1EED" w:rsidR="00E26834" w:rsidRPr="00064FA3"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Căn cứ Nghị quyết số</w:t>
      </w:r>
      <w:r w:rsidR="00AB75B3">
        <w:rPr>
          <w:rFonts w:cs="Times New Roman"/>
          <w:color w:val="000000" w:themeColor="text1"/>
          <w:sz w:val="28"/>
          <w:szCs w:val="28"/>
        </w:rPr>
        <w:t xml:space="preserve"> …</w:t>
      </w:r>
      <w:r w:rsidRPr="00064FA3">
        <w:rPr>
          <w:rFonts w:cs="Times New Roman"/>
          <w:color w:val="000000" w:themeColor="text1"/>
          <w:sz w:val="28"/>
          <w:szCs w:val="28"/>
        </w:rPr>
        <w:t xml:space="preserve">/2026/NQ-HĐND ngày </w:t>
      </w:r>
      <w:r w:rsidR="00A021D6">
        <w:rPr>
          <w:rFonts w:cs="Times New Roman"/>
          <w:color w:val="000000" w:themeColor="text1"/>
          <w:sz w:val="28"/>
          <w:szCs w:val="28"/>
        </w:rPr>
        <w:t>…</w:t>
      </w:r>
      <w:r w:rsidRPr="00064FA3">
        <w:rPr>
          <w:rFonts w:cs="Times New Roman"/>
          <w:color w:val="000000" w:themeColor="text1"/>
          <w:sz w:val="28"/>
          <w:szCs w:val="28"/>
        </w:rPr>
        <w:t xml:space="preserve"> tháng </w:t>
      </w:r>
      <w:r w:rsidR="00A021D6">
        <w:rPr>
          <w:rFonts w:cs="Times New Roman"/>
          <w:color w:val="000000" w:themeColor="text1"/>
          <w:sz w:val="28"/>
          <w:szCs w:val="28"/>
        </w:rPr>
        <w:t xml:space="preserve">…. </w:t>
      </w:r>
      <w:r w:rsidRPr="00064FA3">
        <w:rPr>
          <w:rFonts w:cs="Times New Roman"/>
          <w:color w:val="000000" w:themeColor="text1"/>
          <w:sz w:val="28"/>
          <w:szCs w:val="28"/>
        </w:rPr>
        <w:t xml:space="preserve">năm 2026 </w:t>
      </w:r>
      <w:r w:rsidRPr="00A021D6">
        <w:rPr>
          <w:rFonts w:cs="Times New Roman"/>
          <w:color w:val="000000" w:themeColor="text1"/>
          <w:spacing w:val="-2"/>
          <w:sz w:val="28"/>
          <w:szCs w:val="28"/>
        </w:rPr>
        <w:t xml:space="preserve">của Hội đồng nhân dân thành phố Cần Thơ </w:t>
      </w:r>
      <w:r w:rsidR="00B60A47" w:rsidRPr="00A021D6">
        <w:rPr>
          <w:rFonts w:cs="Times New Roman"/>
          <w:color w:val="000000" w:themeColor="text1"/>
          <w:spacing w:val="-2"/>
          <w:sz w:val="28"/>
          <w:szCs w:val="28"/>
        </w:rPr>
        <w:t>b</w:t>
      </w:r>
      <w:r w:rsidRPr="00A021D6">
        <w:rPr>
          <w:rFonts w:cs="Times New Roman"/>
          <w:color w:val="000000" w:themeColor="text1"/>
          <w:spacing w:val="-2"/>
          <w:sz w:val="28"/>
          <w:szCs w:val="28"/>
        </w:rPr>
        <w:t>an hành Quy định tiêu chí, điều</w:t>
      </w:r>
      <w:r w:rsidRPr="00064FA3">
        <w:rPr>
          <w:rFonts w:cs="Times New Roman"/>
          <w:color w:val="000000" w:themeColor="text1"/>
          <w:sz w:val="28"/>
          <w:szCs w:val="28"/>
        </w:rPr>
        <w:t xml:space="preserve"> kiện, </w:t>
      </w:r>
      <w:r w:rsidRPr="00A021D6">
        <w:rPr>
          <w:rFonts w:cs="Times New Roman"/>
          <w:color w:val="000000" w:themeColor="text1"/>
          <w:spacing w:val="-4"/>
          <w:sz w:val="28"/>
          <w:szCs w:val="28"/>
        </w:rPr>
        <w:t>trình tự, thủ tục, nội dung và mức hỗ trợ từ ngân sách địa phương cho dự án thiết</w:t>
      </w:r>
      <w:r w:rsidRPr="00B60A47">
        <w:rPr>
          <w:rFonts w:cs="Times New Roman"/>
          <w:color w:val="000000" w:themeColor="text1"/>
          <w:spacing w:val="4"/>
          <w:sz w:val="28"/>
          <w:szCs w:val="28"/>
        </w:rPr>
        <w:t xml:space="preserve"> kế </w:t>
      </w:r>
      <w:r w:rsidRPr="00A021D6">
        <w:rPr>
          <w:rFonts w:cs="Times New Roman"/>
          <w:color w:val="000000" w:themeColor="text1"/>
          <w:spacing w:val="-2"/>
          <w:sz w:val="28"/>
          <w:szCs w:val="28"/>
        </w:rPr>
        <w:t>chip bán dẫn; dự án sản xuất sản phẩm phụ trợ trực tiếp trong công nghiệp bán</w:t>
      </w:r>
      <w:r w:rsidRPr="00B60A47">
        <w:rPr>
          <w:rFonts w:cs="Times New Roman"/>
          <w:color w:val="000000" w:themeColor="text1"/>
          <w:spacing w:val="4"/>
          <w:sz w:val="28"/>
          <w:szCs w:val="28"/>
        </w:rPr>
        <w:t xml:space="preserve"> dẫn và dự án sản xuất thiết bị điện tử trên địa bàn thành phố Cần</w:t>
      </w:r>
      <w:r w:rsidRPr="00064FA3">
        <w:rPr>
          <w:rFonts w:cs="Times New Roman"/>
          <w:color w:val="000000" w:themeColor="text1"/>
          <w:sz w:val="28"/>
          <w:szCs w:val="28"/>
        </w:rPr>
        <w:t xml:space="preserve"> Thơ.</w:t>
      </w:r>
    </w:p>
    <w:p w14:paraId="31636E5C" w14:textId="389557EB" w:rsidR="00E26834" w:rsidRPr="00064FA3"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xml:space="preserve">……………………………………………… (Tên </w:t>
      </w:r>
      <w:r w:rsidR="00EF652A" w:rsidRPr="00064FA3">
        <w:rPr>
          <w:rFonts w:cs="Times New Roman"/>
          <w:color w:val="000000" w:themeColor="text1"/>
          <w:sz w:val="28"/>
          <w:szCs w:val="28"/>
        </w:rPr>
        <w:t>doanh nghiệp</w:t>
      </w:r>
      <w:r w:rsidRPr="00064FA3">
        <w:rPr>
          <w:rFonts w:cs="Times New Roman"/>
          <w:color w:val="000000" w:themeColor="text1"/>
          <w:sz w:val="28"/>
          <w:szCs w:val="28"/>
        </w:rPr>
        <w:t xml:space="preserve"> đề nghị </w:t>
      </w:r>
      <w:r w:rsidRPr="008773E6">
        <w:rPr>
          <w:rFonts w:cs="Times New Roman"/>
          <w:color w:val="000000" w:themeColor="text1"/>
          <w:spacing w:val="-2"/>
          <w:sz w:val="28"/>
          <w:szCs w:val="28"/>
        </w:rPr>
        <w:t xml:space="preserve">hỗ trợ) đề nghị Sở Khoa học và Công nghệ xem xét hỗ trợ </w:t>
      </w:r>
      <w:r w:rsidR="00BD3936" w:rsidRPr="008773E6">
        <w:rPr>
          <w:rFonts w:cs="Times New Roman"/>
          <w:color w:val="000000" w:themeColor="text1"/>
          <w:spacing w:val="-2"/>
          <w:sz w:val="28"/>
          <w:szCs w:val="28"/>
        </w:rPr>
        <w:t>chi phí đào tạo phát</w:t>
      </w:r>
      <w:r w:rsidR="00BD3936" w:rsidRPr="00064FA3">
        <w:rPr>
          <w:rFonts w:cs="Times New Roman"/>
          <w:color w:val="000000" w:themeColor="text1"/>
          <w:sz w:val="28"/>
          <w:szCs w:val="28"/>
        </w:rPr>
        <w:t xml:space="preserve"> triển </w:t>
      </w:r>
      <w:r w:rsidR="00BD3936" w:rsidRPr="008773E6">
        <w:rPr>
          <w:rFonts w:cs="Times New Roman"/>
          <w:color w:val="000000" w:themeColor="text1"/>
          <w:spacing w:val="-2"/>
          <w:sz w:val="28"/>
          <w:szCs w:val="28"/>
        </w:rPr>
        <w:t>nguồn nhân lực, nghiên cứu và phát triển, sản xuất thử nghiệm, mua sắm máy</w:t>
      </w:r>
      <w:r w:rsidR="00BD3936" w:rsidRPr="00064FA3">
        <w:rPr>
          <w:rFonts w:cs="Times New Roman"/>
          <w:color w:val="000000" w:themeColor="text1"/>
          <w:sz w:val="28"/>
          <w:szCs w:val="28"/>
        </w:rPr>
        <w:t xml:space="preserve"> móc, thiết bị, công nghệ và đổi mới công nghệ của dự án cho doanh nghiệp thực hiện dự án thiết kế chip bán dẫn trên địa bàn thành phố Cần Thơ</w:t>
      </w:r>
      <w:r w:rsidR="004311F4" w:rsidRPr="00064FA3">
        <w:rPr>
          <w:rFonts w:cs="Times New Roman"/>
          <w:color w:val="000000" w:themeColor="text1"/>
          <w:sz w:val="28"/>
          <w:szCs w:val="28"/>
        </w:rPr>
        <w:t xml:space="preserve"> với</w:t>
      </w:r>
      <w:r w:rsidR="00BD3936" w:rsidRPr="00064FA3">
        <w:rPr>
          <w:rFonts w:cs="Times New Roman"/>
          <w:color w:val="000000" w:themeColor="text1"/>
          <w:sz w:val="28"/>
          <w:szCs w:val="28"/>
        </w:rPr>
        <w:t xml:space="preserve"> </w:t>
      </w:r>
      <w:r w:rsidRPr="00064FA3">
        <w:rPr>
          <w:rFonts w:cs="Times New Roman"/>
          <w:color w:val="000000" w:themeColor="text1"/>
          <w:sz w:val="28"/>
          <w:szCs w:val="28"/>
        </w:rPr>
        <w:t>nội dung cụ thể như sau:</w:t>
      </w:r>
    </w:p>
    <w:p w14:paraId="0F5AFCF4" w14:textId="77777777" w:rsidR="008773E6" w:rsidRDefault="00612D09"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1. Tên doanh nghiệp: .....................................................................................</w:t>
      </w:r>
    </w:p>
    <w:p w14:paraId="1976DFE4" w14:textId="2CD2001C" w:rsidR="00E26834" w:rsidRPr="00064FA3" w:rsidRDefault="00612D09"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xml:space="preserve">2. Mã số </w:t>
      </w:r>
      <w:r w:rsidR="00E26834" w:rsidRPr="00064FA3">
        <w:rPr>
          <w:rFonts w:cs="Times New Roman"/>
          <w:color w:val="000000" w:themeColor="text1"/>
          <w:sz w:val="28"/>
          <w:szCs w:val="28"/>
        </w:rPr>
        <w:t>thuế</w:t>
      </w:r>
      <w:r w:rsidRPr="00064FA3">
        <w:rPr>
          <w:rFonts w:cs="Times New Roman"/>
          <w:color w:val="000000" w:themeColor="text1"/>
          <w:sz w:val="28"/>
          <w:szCs w:val="28"/>
        </w:rPr>
        <w:t>: ...........</w:t>
      </w:r>
      <w:r w:rsidR="00E26834" w:rsidRPr="00064FA3">
        <w:rPr>
          <w:rFonts w:cs="Times New Roman"/>
          <w:color w:val="000000" w:themeColor="text1"/>
          <w:sz w:val="28"/>
          <w:szCs w:val="28"/>
        </w:rPr>
        <w:t>..............</w:t>
      </w:r>
      <w:r w:rsidRPr="00064FA3">
        <w:rPr>
          <w:rFonts w:cs="Times New Roman"/>
          <w:color w:val="000000" w:themeColor="text1"/>
          <w:sz w:val="28"/>
          <w:szCs w:val="28"/>
        </w:rPr>
        <w:t>......................................................................</w:t>
      </w:r>
      <w:r w:rsidR="00032ED8" w:rsidRPr="00064FA3">
        <w:rPr>
          <w:rFonts w:cs="Times New Roman"/>
          <w:color w:val="000000" w:themeColor="text1"/>
          <w:sz w:val="28"/>
          <w:szCs w:val="28"/>
        </w:rPr>
        <w:t>.</w:t>
      </w:r>
    </w:p>
    <w:p w14:paraId="478ECC5B" w14:textId="7AED0EA8" w:rsidR="00E26834" w:rsidRPr="00064FA3"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xml:space="preserve">3. Giấy chứng nhận đăng ký doanh nghiệp số: </w:t>
      </w:r>
      <w:r w:rsidR="008773E6">
        <w:rPr>
          <w:rFonts w:cs="Times New Roman"/>
          <w:color w:val="000000" w:themeColor="text1"/>
          <w:sz w:val="28"/>
          <w:szCs w:val="28"/>
        </w:rPr>
        <w:t>…</w:t>
      </w:r>
      <w:r w:rsidRPr="00064FA3">
        <w:rPr>
          <w:rFonts w:cs="Times New Roman"/>
          <w:color w:val="000000" w:themeColor="text1"/>
          <w:sz w:val="28"/>
          <w:szCs w:val="28"/>
        </w:rPr>
        <w:t xml:space="preserve"> do </w:t>
      </w:r>
      <w:r w:rsidR="008773E6">
        <w:rPr>
          <w:rFonts w:cs="Times New Roman"/>
          <w:color w:val="000000" w:themeColor="text1"/>
          <w:sz w:val="28"/>
          <w:szCs w:val="28"/>
        </w:rPr>
        <w:t>…</w:t>
      </w:r>
      <w:r w:rsidRPr="00064FA3">
        <w:rPr>
          <w:rFonts w:cs="Times New Roman"/>
          <w:color w:val="000000" w:themeColor="text1"/>
          <w:sz w:val="28"/>
          <w:szCs w:val="28"/>
        </w:rPr>
        <w:t xml:space="preserve"> cấp ngày</w:t>
      </w:r>
      <w:r w:rsidR="008773E6">
        <w:rPr>
          <w:rFonts w:cs="Times New Roman"/>
          <w:color w:val="000000" w:themeColor="text1"/>
          <w:sz w:val="28"/>
          <w:szCs w:val="28"/>
        </w:rPr>
        <w:t xml:space="preserve"> … </w:t>
      </w:r>
      <w:r w:rsidRPr="00064FA3">
        <w:rPr>
          <w:rFonts w:cs="Times New Roman"/>
          <w:color w:val="000000" w:themeColor="text1"/>
          <w:sz w:val="28"/>
          <w:szCs w:val="28"/>
        </w:rPr>
        <w:t xml:space="preserve">tại … </w:t>
      </w:r>
    </w:p>
    <w:p w14:paraId="3A93B28E" w14:textId="77777777" w:rsidR="008773E6"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4. Vốn điều lệ: .......................................................</w:t>
      </w:r>
      <w:r w:rsidR="0055360B" w:rsidRPr="00064FA3">
        <w:rPr>
          <w:rFonts w:cs="Times New Roman"/>
          <w:color w:val="000000" w:themeColor="text1"/>
          <w:sz w:val="28"/>
          <w:szCs w:val="28"/>
        </w:rPr>
        <w:t>.......</w:t>
      </w:r>
      <w:r w:rsidRPr="00064FA3">
        <w:rPr>
          <w:rFonts w:cs="Times New Roman"/>
          <w:color w:val="000000" w:themeColor="text1"/>
          <w:sz w:val="28"/>
          <w:szCs w:val="28"/>
        </w:rPr>
        <w:t>.................................</w:t>
      </w:r>
    </w:p>
    <w:p w14:paraId="4BDED62D" w14:textId="313ECC8C" w:rsidR="00E26834"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5</w:t>
      </w:r>
      <w:r w:rsidR="00612D09" w:rsidRPr="00064FA3">
        <w:rPr>
          <w:rFonts w:cs="Times New Roman"/>
          <w:color w:val="000000" w:themeColor="text1"/>
          <w:sz w:val="28"/>
          <w:szCs w:val="28"/>
        </w:rPr>
        <w:t>. Địa chỉ: .........</w:t>
      </w:r>
      <w:r w:rsidRPr="00064FA3">
        <w:rPr>
          <w:rFonts w:cs="Times New Roman"/>
          <w:color w:val="000000" w:themeColor="text1"/>
          <w:sz w:val="28"/>
          <w:szCs w:val="28"/>
        </w:rPr>
        <w:t>.....................</w:t>
      </w:r>
      <w:r w:rsidR="00612D09" w:rsidRPr="00064FA3">
        <w:rPr>
          <w:rFonts w:cs="Times New Roman"/>
          <w:color w:val="000000" w:themeColor="text1"/>
          <w:sz w:val="28"/>
          <w:szCs w:val="28"/>
        </w:rPr>
        <w:t>.......................................................................</w:t>
      </w:r>
      <w:r w:rsidR="008773E6">
        <w:rPr>
          <w:rFonts w:cs="Times New Roman"/>
          <w:color w:val="000000" w:themeColor="text1"/>
          <w:sz w:val="28"/>
          <w:szCs w:val="28"/>
        </w:rPr>
        <w:t>.</w:t>
      </w:r>
    </w:p>
    <w:p w14:paraId="7AB6B034" w14:textId="77777777" w:rsidR="008773E6"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6. Điện thoại/Email liên hệ: ...........................................................................</w:t>
      </w:r>
    </w:p>
    <w:p w14:paraId="54B90035" w14:textId="4D92AE0E" w:rsidR="00E26834" w:rsidRPr="00064FA3"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7</w:t>
      </w:r>
      <w:r w:rsidR="00612D09" w:rsidRPr="00064FA3">
        <w:rPr>
          <w:rFonts w:cs="Times New Roman"/>
          <w:color w:val="000000" w:themeColor="text1"/>
          <w:sz w:val="28"/>
          <w:szCs w:val="28"/>
        </w:rPr>
        <w:t>. Người đại diện theo pháp luật: .................................................................</w:t>
      </w:r>
    </w:p>
    <w:p w14:paraId="26DB171D" w14:textId="69AC987F" w:rsidR="00E26834"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Họ và tên:</w:t>
      </w:r>
      <w:r w:rsidR="008773E6">
        <w:rPr>
          <w:rFonts w:cs="Times New Roman"/>
          <w:color w:val="000000" w:themeColor="text1"/>
          <w:sz w:val="28"/>
          <w:szCs w:val="28"/>
        </w:rPr>
        <w:t xml:space="preserve"> …………………………………………………………………</w:t>
      </w:r>
    </w:p>
    <w:p w14:paraId="3E128402" w14:textId="6EAC66FE" w:rsidR="00E26834"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Chức vụ:</w:t>
      </w:r>
      <w:r w:rsidR="008773E6">
        <w:rPr>
          <w:rFonts w:cs="Times New Roman"/>
          <w:color w:val="000000" w:themeColor="text1"/>
          <w:sz w:val="28"/>
          <w:szCs w:val="28"/>
        </w:rPr>
        <w:t xml:space="preserve"> ………………………………………………………………</w:t>
      </w:r>
      <w:proofErr w:type="gramStart"/>
      <w:r w:rsidR="008773E6">
        <w:rPr>
          <w:rFonts w:cs="Times New Roman"/>
          <w:color w:val="000000" w:themeColor="text1"/>
          <w:sz w:val="28"/>
          <w:szCs w:val="28"/>
        </w:rPr>
        <w:t>…..</w:t>
      </w:r>
      <w:proofErr w:type="gramEnd"/>
    </w:p>
    <w:p w14:paraId="675F1DB6" w14:textId="0179A20B" w:rsidR="00E26834" w:rsidRDefault="00E2683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xml:space="preserve">- </w:t>
      </w:r>
      <w:r w:rsidR="004311F4" w:rsidRPr="00064FA3">
        <w:rPr>
          <w:rFonts w:cs="Times New Roman"/>
          <w:color w:val="000000" w:themeColor="text1"/>
          <w:sz w:val="28"/>
          <w:szCs w:val="28"/>
        </w:rPr>
        <w:t>Ngày, tháng, năm sinh</w:t>
      </w:r>
      <w:r w:rsidRPr="00064FA3">
        <w:rPr>
          <w:rFonts w:cs="Times New Roman"/>
          <w:color w:val="000000" w:themeColor="text1"/>
          <w:sz w:val="28"/>
          <w:szCs w:val="28"/>
        </w:rPr>
        <w:t>:</w:t>
      </w:r>
      <w:r w:rsidR="008773E6">
        <w:rPr>
          <w:rFonts w:cs="Times New Roman"/>
          <w:color w:val="000000" w:themeColor="text1"/>
          <w:sz w:val="28"/>
          <w:szCs w:val="28"/>
        </w:rPr>
        <w:t xml:space="preserve"> ……………………………………………………</w:t>
      </w:r>
    </w:p>
    <w:p w14:paraId="4FBDBAC4" w14:textId="26BDF0D5" w:rsidR="004311F4" w:rsidRDefault="004311F4" w:rsidP="00A021D6">
      <w:pPr>
        <w:pStyle w:val="ListNumber"/>
        <w:widowControl w:val="0"/>
        <w:numPr>
          <w:ilvl w:val="0"/>
          <w:numId w:val="0"/>
        </w:numPr>
        <w:spacing w:before="120" w:after="120"/>
        <w:ind w:firstLine="709"/>
        <w:jc w:val="both"/>
        <w:rPr>
          <w:rFonts w:cs="Times New Roman"/>
          <w:color w:val="000000" w:themeColor="text1"/>
          <w:sz w:val="28"/>
          <w:szCs w:val="28"/>
        </w:rPr>
      </w:pPr>
      <w:r w:rsidRPr="00064FA3">
        <w:rPr>
          <w:rFonts w:cs="Times New Roman"/>
          <w:color w:val="000000" w:themeColor="text1"/>
          <w:sz w:val="28"/>
          <w:szCs w:val="28"/>
        </w:rPr>
        <w:t>- Quốc tịch:</w:t>
      </w:r>
      <w:r w:rsidR="008773E6">
        <w:rPr>
          <w:rFonts w:cs="Times New Roman"/>
          <w:color w:val="000000" w:themeColor="text1"/>
          <w:sz w:val="28"/>
          <w:szCs w:val="28"/>
        </w:rPr>
        <w:t xml:space="preserve"> …………………………………………………………………</w:t>
      </w:r>
    </w:p>
    <w:p w14:paraId="4703B8EA" w14:textId="1CF54CB7" w:rsidR="00E26834" w:rsidRDefault="00E26834"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lastRenderedPageBreak/>
        <w:t xml:space="preserve">- </w:t>
      </w:r>
      <w:r w:rsidR="004311F4" w:rsidRPr="00064FA3">
        <w:rPr>
          <w:rFonts w:cs="Times New Roman"/>
          <w:color w:val="000000" w:themeColor="text1"/>
          <w:sz w:val="28"/>
          <w:szCs w:val="28"/>
        </w:rPr>
        <w:t>Số định danh cá nhân/Căn cước công dân/Hộ chiếu:</w:t>
      </w:r>
      <w:r w:rsidR="008773E6">
        <w:rPr>
          <w:rFonts w:cs="Times New Roman"/>
          <w:color w:val="000000" w:themeColor="text1"/>
          <w:sz w:val="28"/>
          <w:szCs w:val="28"/>
        </w:rPr>
        <w:t xml:space="preserve"> …………………….</w:t>
      </w:r>
    </w:p>
    <w:p w14:paraId="74D9D520" w14:textId="1EDF9F33" w:rsidR="00E26834" w:rsidRDefault="004311F4"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w:t>
      </w:r>
      <w:r w:rsidR="00E26834" w:rsidRPr="00064FA3">
        <w:rPr>
          <w:rFonts w:cs="Times New Roman"/>
          <w:color w:val="000000" w:themeColor="text1"/>
          <w:sz w:val="28"/>
          <w:szCs w:val="28"/>
        </w:rPr>
        <w:t xml:space="preserve"> Ngày cấp:</w:t>
      </w:r>
      <w:r w:rsidR="008773E6">
        <w:rPr>
          <w:rFonts w:cs="Times New Roman"/>
          <w:color w:val="000000" w:themeColor="text1"/>
          <w:sz w:val="28"/>
          <w:szCs w:val="28"/>
        </w:rPr>
        <w:t xml:space="preserve"> ………………………………………………………………...</w:t>
      </w:r>
    </w:p>
    <w:p w14:paraId="7199868D" w14:textId="0A7B1EEF" w:rsidR="00E26834" w:rsidRDefault="004311F4"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w:t>
      </w:r>
      <w:r w:rsidR="00E26834" w:rsidRPr="00064FA3">
        <w:rPr>
          <w:rFonts w:cs="Times New Roman"/>
          <w:color w:val="000000" w:themeColor="text1"/>
          <w:sz w:val="28"/>
          <w:szCs w:val="28"/>
        </w:rPr>
        <w:t xml:space="preserve"> Nơi cấp:</w:t>
      </w:r>
      <w:r w:rsidR="008773E6">
        <w:rPr>
          <w:rFonts w:cs="Times New Roman"/>
          <w:color w:val="000000" w:themeColor="text1"/>
          <w:sz w:val="28"/>
          <w:szCs w:val="28"/>
        </w:rPr>
        <w:t xml:space="preserve"> ………………………………………………………………</w:t>
      </w:r>
      <w:proofErr w:type="gramStart"/>
      <w:r w:rsidR="008773E6">
        <w:rPr>
          <w:rFonts w:cs="Times New Roman"/>
          <w:color w:val="000000" w:themeColor="text1"/>
          <w:sz w:val="28"/>
          <w:szCs w:val="28"/>
        </w:rPr>
        <w:t>…..</w:t>
      </w:r>
      <w:proofErr w:type="gramEnd"/>
    </w:p>
    <w:p w14:paraId="3CCE7AC2" w14:textId="77777777" w:rsidR="00E26834" w:rsidRPr="00064FA3" w:rsidRDefault="00E26834" w:rsidP="00EF3863">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8. Người liên hệ thường xuyên trong quá trình thực hiện thủ tục</w:t>
      </w:r>
    </w:p>
    <w:p w14:paraId="58483D57" w14:textId="34856E15" w:rsidR="00E26834" w:rsidRPr="00064FA3" w:rsidRDefault="00E26834" w:rsidP="004F660F">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Họ tên: </w:t>
      </w:r>
      <w:r w:rsidR="008773E6">
        <w:rPr>
          <w:rFonts w:ascii="Times New Roman" w:hAnsi="Times New Roman"/>
          <w:color w:val="000000" w:themeColor="text1"/>
          <w:sz w:val="28"/>
          <w:szCs w:val="28"/>
        </w:rPr>
        <w:t>……………………</w:t>
      </w:r>
      <w:proofErr w:type="gramStart"/>
      <w:r w:rsidR="008773E6">
        <w:rPr>
          <w:rFonts w:ascii="Times New Roman" w:hAnsi="Times New Roman"/>
          <w:color w:val="000000" w:themeColor="text1"/>
          <w:sz w:val="28"/>
          <w:szCs w:val="28"/>
        </w:rPr>
        <w:t>…..</w:t>
      </w:r>
      <w:proofErr w:type="gramEnd"/>
      <w:r w:rsidR="008773E6">
        <w:rPr>
          <w:rFonts w:ascii="Times New Roman" w:hAnsi="Times New Roman"/>
          <w:color w:val="000000" w:themeColor="text1"/>
          <w:sz w:val="28"/>
          <w:szCs w:val="28"/>
        </w:rPr>
        <w:t xml:space="preserve">; </w:t>
      </w:r>
      <w:r w:rsidRPr="00064FA3">
        <w:rPr>
          <w:rFonts w:ascii="Times New Roman" w:hAnsi="Times New Roman"/>
          <w:color w:val="000000" w:themeColor="text1"/>
          <w:sz w:val="28"/>
          <w:szCs w:val="28"/>
        </w:rPr>
        <w:t>Chức vụ: ................................</w:t>
      </w:r>
      <w:r w:rsidR="00032ED8" w:rsidRPr="00064FA3">
        <w:rPr>
          <w:rFonts w:ascii="Times New Roman" w:hAnsi="Times New Roman"/>
          <w:color w:val="000000" w:themeColor="text1"/>
          <w:sz w:val="28"/>
          <w:szCs w:val="28"/>
        </w:rPr>
        <w:t>...............</w:t>
      </w:r>
      <w:r w:rsidR="008773E6">
        <w:rPr>
          <w:rFonts w:ascii="Times New Roman" w:hAnsi="Times New Roman"/>
          <w:color w:val="000000" w:themeColor="text1"/>
          <w:sz w:val="28"/>
          <w:szCs w:val="28"/>
        </w:rPr>
        <w:t>....</w:t>
      </w:r>
    </w:p>
    <w:p w14:paraId="66661CC7" w14:textId="1E382B7F" w:rsidR="00E26834" w:rsidRPr="00064FA3" w:rsidRDefault="00E26834" w:rsidP="004F660F">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Số định danh cá nhân/chứng minh nhân dân/hộ chiếu: ......</w:t>
      </w:r>
      <w:r w:rsidR="00032ED8" w:rsidRPr="00064FA3">
        <w:rPr>
          <w:rFonts w:ascii="Times New Roman" w:hAnsi="Times New Roman"/>
          <w:color w:val="000000" w:themeColor="text1"/>
          <w:sz w:val="28"/>
          <w:szCs w:val="28"/>
        </w:rPr>
        <w:t>............................</w:t>
      </w:r>
    </w:p>
    <w:p w14:paraId="0A98B5BA" w14:textId="646D8D23" w:rsidR="00E26834" w:rsidRPr="00064FA3" w:rsidRDefault="00E26834"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Điện thoại:</w:t>
      </w:r>
      <w:r w:rsidR="008773E6">
        <w:rPr>
          <w:rFonts w:cs="Times New Roman"/>
          <w:color w:val="000000" w:themeColor="text1"/>
          <w:sz w:val="28"/>
          <w:szCs w:val="28"/>
        </w:rPr>
        <w:t xml:space="preserve"> …………………</w:t>
      </w:r>
      <w:proofErr w:type="gramStart"/>
      <w:r w:rsidR="008773E6">
        <w:rPr>
          <w:rFonts w:cs="Times New Roman"/>
          <w:color w:val="000000" w:themeColor="text1"/>
          <w:sz w:val="28"/>
          <w:szCs w:val="28"/>
        </w:rPr>
        <w:t>…..</w:t>
      </w:r>
      <w:proofErr w:type="gramEnd"/>
      <w:r w:rsidR="008773E6">
        <w:rPr>
          <w:rFonts w:cs="Times New Roman"/>
          <w:color w:val="000000" w:themeColor="text1"/>
          <w:sz w:val="28"/>
          <w:szCs w:val="28"/>
        </w:rPr>
        <w:t>;</w:t>
      </w:r>
      <w:r w:rsidRPr="00064FA3">
        <w:rPr>
          <w:rFonts w:cs="Times New Roman"/>
          <w:color w:val="000000" w:themeColor="text1"/>
          <w:sz w:val="28"/>
          <w:szCs w:val="28"/>
        </w:rPr>
        <w:t xml:space="preserve"> E-mail: ........................................</w:t>
      </w:r>
      <w:r w:rsidR="00032ED8" w:rsidRPr="00064FA3">
        <w:rPr>
          <w:rFonts w:cs="Times New Roman"/>
          <w:color w:val="000000" w:themeColor="text1"/>
          <w:sz w:val="28"/>
          <w:szCs w:val="28"/>
        </w:rPr>
        <w:t>...</w:t>
      </w:r>
      <w:r w:rsidR="008773E6">
        <w:rPr>
          <w:rFonts w:cs="Times New Roman"/>
          <w:color w:val="000000" w:themeColor="text1"/>
          <w:sz w:val="28"/>
          <w:szCs w:val="28"/>
        </w:rPr>
        <w:t>........</w:t>
      </w:r>
    </w:p>
    <w:p w14:paraId="541D178F" w14:textId="77777777" w:rsidR="008773E6" w:rsidRDefault="00BD3936"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9</w:t>
      </w:r>
      <w:r w:rsidR="00612D09" w:rsidRPr="00064FA3">
        <w:rPr>
          <w:rFonts w:cs="Times New Roman"/>
          <w:color w:val="000000" w:themeColor="text1"/>
          <w:sz w:val="28"/>
          <w:szCs w:val="28"/>
        </w:rPr>
        <w:t>. Tên dự án: .................................................................................................</w:t>
      </w:r>
    </w:p>
    <w:p w14:paraId="0C260EAC" w14:textId="77777777" w:rsidR="002C598D" w:rsidRDefault="00BD3936"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10</w:t>
      </w:r>
      <w:r w:rsidR="00612D09" w:rsidRPr="00064FA3">
        <w:rPr>
          <w:rFonts w:cs="Times New Roman"/>
          <w:color w:val="000000" w:themeColor="text1"/>
          <w:sz w:val="28"/>
          <w:szCs w:val="28"/>
        </w:rPr>
        <w:t>. Quy mô, tổng mức đầu tư: .......................................................................</w:t>
      </w:r>
    </w:p>
    <w:p w14:paraId="7378B41D" w14:textId="77777777" w:rsidR="002C598D" w:rsidRDefault="00BD3936"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11</w:t>
      </w:r>
      <w:r w:rsidR="00612D09" w:rsidRPr="00064FA3">
        <w:rPr>
          <w:rFonts w:cs="Times New Roman"/>
          <w:color w:val="000000" w:themeColor="text1"/>
          <w:sz w:val="28"/>
          <w:szCs w:val="28"/>
        </w:rPr>
        <w:t>. Thời gian thực hiện</w:t>
      </w:r>
      <w:r w:rsidR="000F37F1" w:rsidRPr="00064FA3">
        <w:rPr>
          <w:rFonts w:cs="Times New Roman"/>
          <w:color w:val="000000" w:themeColor="text1"/>
          <w:sz w:val="28"/>
          <w:szCs w:val="28"/>
        </w:rPr>
        <w:t xml:space="preserve"> dự án</w:t>
      </w:r>
      <w:r w:rsidR="00612D09" w:rsidRPr="00064FA3">
        <w:rPr>
          <w:rFonts w:cs="Times New Roman"/>
          <w:color w:val="000000" w:themeColor="text1"/>
          <w:sz w:val="28"/>
          <w:szCs w:val="28"/>
        </w:rPr>
        <w:t>: .......................................................................</w:t>
      </w:r>
    </w:p>
    <w:p w14:paraId="7E174FAB" w14:textId="6DB32306" w:rsidR="00BD3936" w:rsidRPr="00064FA3" w:rsidRDefault="00BD3936" w:rsidP="004F660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w:t>
      </w:r>
      <w:r w:rsidR="000F37F1" w:rsidRPr="00064FA3">
        <w:rPr>
          <w:rFonts w:cs="Times New Roman"/>
          <w:color w:val="000000" w:themeColor="text1"/>
          <w:sz w:val="28"/>
          <w:szCs w:val="28"/>
        </w:rPr>
        <w:t>2</w:t>
      </w:r>
      <w:r w:rsidR="00612D09" w:rsidRPr="00064FA3">
        <w:rPr>
          <w:rFonts w:cs="Times New Roman"/>
          <w:color w:val="000000" w:themeColor="text1"/>
          <w:sz w:val="28"/>
          <w:szCs w:val="28"/>
        </w:rPr>
        <w:t>. Các nội dung đề nghị hỗ trợ:</w:t>
      </w:r>
      <w:r w:rsidR="002C598D">
        <w:rPr>
          <w:rFonts w:cs="Times New Roman"/>
          <w:color w:val="000000" w:themeColor="text1"/>
          <w:sz w:val="28"/>
          <w:szCs w:val="28"/>
        </w:rPr>
        <w:t xml:space="preserve"> ……………………………………………</w:t>
      </w:r>
    </w:p>
    <w:p w14:paraId="45DD2D98" w14:textId="77777777" w:rsidR="0071690C" w:rsidRDefault="0071690C" w:rsidP="0071690C">
      <w:pPr>
        <w:pStyle w:val="ListNumber"/>
        <w:widowControl w:val="0"/>
        <w:numPr>
          <w:ilvl w:val="0"/>
          <w:numId w:val="0"/>
        </w:numPr>
        <w:spacing w:before="240"/>
        <w:ind w:left="567"/>
        <w:jc w:val="right"/>
        <w:rPr>
          <w:rFonts w:cs="Times New Roman"/>
          <w:i/>
          <w:iCs/>
          <w:color w:val="000000" w:themeColor="text1"/>
          <w:sz w:val="28"/>
          <w:szCs w:val="28"/>
        </w:rPr>
      </w:pPr>
    </w:p>
    <w:p w14:paraId="065EE572" w14:textId="52D80FA6" w:rsidR="00BD3936" w:rsidRPr="00064FA3" w:rsidRDefault="00BD3936" w:rsidP="0071690C">
      <w:pPr>
        <w:pStyle w:val="ListNumber"/>
        <w:widowControl w:val="0"/>
        <w:numPr>
          <w:ilvl w:val="0"/>
          <w:numId w:val="0"/>
        </w:numPr>
        <w:spacing w:before="240"/>
        <w:ind w:left="567"/>
        <w:jc w:val="right"/>
        <w:rPr>
          <w:rFonts w:cs="Times New Roman"/>
          <w:i/>
          <w:iCs/>
          <w:color w:val="000000" w:themeColor="text1"/>
          <w:sz w:val="28"/>
          <w:szCs w:val="28"/>
        </w:rPr>
      </w:pPr>
      <w:r w:rsidRPr="00064FA3">
        <w:rPr>
          <w:rFonts w:cs="Times New Roman"/>
          <w:i/>
          <w:iCs/>
          <w:color w:val="000000" w:themeColor="text1"/>
          <w:sz w:val="28"/>
          <w:szCs w:val="28"/>
        </w:rPr>
        <w:t>ĐVT: đồng.</w:t>
      </w:r>
    </w:p>
    <w:tbl>
      <w:tblPr>
        <w:tblW w:w="51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2268"/>
        <w:gridCol w:w="1559"/>
        <w:gridCol w:w="1701"/>
        <w:gridCol w:w="3119"/>
      </w:tblGrid>
      <w:tr w:rsidR="00235CD4" w:rsidRPr="00064FA3" w14:paraId="437706D2" w14:textId="65274915" w:rsidTr="00EF3863">
        <w:tc>
          <w:tcPr>
            <w:tcW w:w="709" w:type="dxa"/>
            <w:tcMar>
              <w:top w:w="0" w:type="dxa"/>
              <w:left w:w="100" w:type="dxa"/>
              <w:bottom w:w="0" w:type="dxa"/>
              <w:right w:w="100" w:type="dxa"/>
            </w:tcMar>
            <w:vAlign w:val="center"/>
          </w:tcPr>
          <w:p w14:paraId="4090DBFB" w14:textId="77777777"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TT</w:t>
            </w:r>
          </w:p>
        </w:tc>
        <w:tc>
          <w:tcPr>
            <w:tcW w:w="2268" w:type="dxa"/>
            <w:tcMar>
              <w:top w:w="0" w:type="dxa"/>
              <w:left w:w="100" w:type="dxa"/>
              <w:bottom w:w="0" w:type="dxa"/>
              <w:right w:w="100" w:type="dxa"/>
            </w:tcMar>
            <w:vAlign w:val="center"/>
          </w:tcPr>
          <w:p w14:paraId="1053FA43" w14:textId="77777777"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Nội dung hỗ trợ cụ thể</w:t>
            </w:r>
          </w:p>
        </w:tc>
        <w:tc>
          <w:tcPr>
            <w:tcW w:w="1559" w:type="dxa"/>
            <w:tcMar>
              <w:top w:w="0" w:type="dxa"/>
              <w:left w:w="100" w:type="dxa"/>
              <w:bottom w:w="0" w:type="dxa"/>
              <w:right w:w="100" w:type="dxa"/>
            </w:tcMar>
            <w:vAlign w:val="center"/>
          </w:tcPr>
          <w:p w14:paraId="00B49A29" w14:textId="77777777"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Mức đề nghị hỗ trợ</w:t>
            </w:r>
          </w:p>
        </w:tc>
        <w:tc>
          <w:tcPr>
            <w:tcW w:w="1701" w:type="dxa"/>
            <w:vAlign w:val="center"/>
          </w:tcPr>
          <w:p w14:paraId="3155CA89" w14:textId="020FE1DB" w:rsidR="004A794D" w:rsidRPr="00064FA3" w:rsidRDefault="004A794D" w:rsidP="00EF3863">
            <w:pPr>
              <w:spacing w:before="120" w:line="240"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 xml:space="preserve">Tổng </w:t>
            </w:r>
            <w:r w:rsidR="00032ED8" w:rsidRPr="00064FA3">
              <w:rPr>
                <w:rFonts w:ascii="Times New Roman" w:hAnsi="Times New Roman"/>
                <w:b/>
                <w:bCs/>
                <w:color w:val="000000" w:themeColor="text1"/>
                <w:sz w:val="28"/>
                <w:szCs w:val="28"/>
              </w:rPr>
              <w:t>chi</w:t>
            </w:r>
            <w:r w:rsidRPr="00064FA3">
              <w:rPr>
                <w:rFonts w:ascii="Times New Roman" w:hAnsi="Times New Roman"/>
                <w:b/>
                <w:bCs/>
                <w:color w:val="000000" w:themeColor="text1"/>
                <w:sz w:val="28"/>
                <w:szCs w:val="28"/>
              </w:rPr>
              <w:t xml:space="preserve"> phí cho nội dung này của dự án</w:t>
            </w:r>
          </w:p>
        </w:tc>
        <w:tc>
          <w:tcPr>
            <w:tcW w:w="3119" w:type="dxa"/>
            <w:vAlign w:val="center"/>
          </w:tcPr>
          <w:p w14:paraId="43C4E90D" w14:textId="77777777" w:rsidR="00EF3863" w:rsidRDefault="004A794D" w:rsidP="00EF3863">
            <w:pPr>
              <w:spacing w:after="0" w:line="264"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 xml:space="preserve">Thời gian </w:t>
            </w:r>
            <w:r w:rsidR="00963A7D" w:rsidRPr="00064FA3">
              <w:rPr>
                <w:rFonts w:ascii="Times New Roman" w:hAnsi="Times New Roman"/>
                <w:b/>
                <w:bCs/>
                <w:color w:val="000000" w:themeColor="text1"/>
                <w:sz w:val="28"/>
                <w:szCs w:val="28"/>
              </w:rPr>
              <w:t>bắt đầu và</w:t>
            </w:r>
          </w:p>
          <w:p w14:paraId="736B0CCF" w14:textId="77777777" w:rsidR="00EF3863" w:rsidRDefault="00963A7D" w:rsidP="00EF3863">
            <w:pPr>
              <w:spacing w:after="0" w:line="264"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kết thúc triển khai</w:t>
            </w:r>
          </w:p>
          <w:p w14:paraId="2F2B91A8" w14:textId="6CD7527D" w:rsidR="00963A7D" w:rsidRPr="00064FA3" w:rsidRDefault="00963A7D" w:rsidP="00EF3863">
            <w:pPr>
              <w:spacing w:after="0" w:line="264"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 xml:space="preserve">nội dung theo dự án (ngày/tháng/năm đến </w:t>
            </w:r>
            <w:r w:rsidR="00EF3863">
              <w:rPr>
                <w:rFonts w:ascii="Times New Roman" w:hAnsi="Times New Roman"/>
                <w:b/>
                <w:bCs/>
                <w:color w:val="000000" w:themeColor="text1"/>
                <w:sz w:val="28"/>
                <w:szCs w:val="28"/>
              </w:rPr>
              <w:t>n</w:t>
            </w:r>
            <w:r w:rsidRPr="00064FA3">
              <w:rPr>
                <w:rFonts w:ascii="Times New Roman" w:hAnsi="Times New Roman"/>
                <w:b/>
                <w:bCs/>
                <w:color w:val="000000" w:themeColor="text1"/>
                <w:sz w:val="28"/>
                <w:szCs w:val="28"/>
              </w:rPr>
              <w:t>gày/tháng/năm)</w:t>
            </w:r>
          </w:p>
        </w:tc>
      </w:tr>
      <w:tr w:rsidR="00235CD4" w:rsidRPr="00064FA3" w14:paraId="6B1E8AAD" w14:textId="357FAA81" w:rsidTr="00EF3863">
        <w:tc>
          <w:tcPr>
            <w:tcW w:w="709" w:type="dxa"/>
            <w:tcMar>
              <w:top w:w="0" w:type="dxa"/>
              <w:left w:w="100" w:type="dxa"/>
              <w:bottom w:w="0" w:type="dxa"/>
              <w:right w:w="100" w:type="dxa"/>
            </w:tcMar>
            <w:vAlign w:val="center"/>
          </w:tcPr>
          <w:p w14:paraId="05AAD9E3" w14:textId="77777777"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1</w:t>
            </w:r>
          </w:p>
        </w:tc>
        <w:tc>
          <w:tcPr>
            <w:tcW w:w="2268" w:type="dxa"/>
            <w:tcMar>
              <w:top w:w="0" w:type="dxa"/>
              <w:left w:w="100" w:type="dxa"/>
              <w:bottom w:w="0" w:type="dxa"/>
              <w:right w:w="100" w:type="dxa"/>
            </w:tcMar>
            <w:vAlign w:val="center"/>
          </w:tcPr>
          <w:p w14:paraId="06759A2B" w14:textId="3713BE8C"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Chi phí đ</w:t>
            </w:r>
            <w:r w:rsidRPr="00064FA3">
              <w:rPr>
                <w:rFonts w:ascii="Times New Roman" w:hAnsi="Times New Roman"/>
                <w:bCs/>
                <w:color w:val="000000" w:themeColor="text1"/>
                <w:sz w:val="28"/>
                <w:szCs w:val="28"/>
              </w:rPr>
              <w:t>ào tạo phát triển nguồn nhân lực</w:t>
            </w:r>
          </w:p>
        </w:tc>
        <w:tc>
          <w:tcPr>
            <w:tcW w:w="1559" w:type="dxa"/>
            <w:tcMar>
              <w:top w:w="0" w:type="dxa"/>
              <w:left w:w="100" w:type="dxa"/>
              <w:bottom w:w="0" w:type="dxa"/>
              <w:right w:w="100" w:type="dxa"/>
            </w:tcMar>
          </w:tcPr>
          <w:p w14:paraId="68A82465" w14:textId="77777777"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701" w:type="dxa"/>
          </w:tcPr>
          <w:p w14:paraId="33DD2132" w14:textId="18A6C415" w:rsidR="004A794D" w:rsidRPr="00064FA3" w:rsidRDefault="004A794D" w:rsidP="00EF3863">
            <w:pPr>
              <w:spacing w:before="120" w:line="240" w:lineRule="auto"/>
              <w:rPr>
                <w:rFonts w:ascii="Times New Roman" w:hAnsi="Times New Roman"/>
                <w:color w:val="000000" w:themeColor="text1"/>
                <w:sz w:val="28"/>
                <w:szCs w:val="28"/>
              </w:rPr>
            </w:pPr>
          </w:p>
        </w:tc>
        <w:tc>
          <w:tcPr>
            <w:tcW w:w="3119" w:type="dxa"/>
          </w:tcPr>
          <w:p w14:paraId="7DBCF3D9" w14:textId="77777777" w:rsidR="004A794D" w:rsidRPr="00064FA3" w:rsidRDefault="004A794D" w:rsidP="00EF3863">
            <w:pPr>
              <w:spacing w:before="120" w:line="240" w:lineRule="auto"/>
              <w:rPr>
                <w:rFonts w:ascii="Times New Roman" w:hAnsi="Times New Roman"/>
                <w:color w:val="000000" w:themeColor="text1"/>
                <w:sz w:val="28"/>
                <w:szCs w:val="28"/>
              </w:rPr>
            </w:pPr>
          </w:p>
        </w:tc>
      </w:tr>
      <w:tr w:rsidR="00235CD4" w:rsidRPr="00064FA3" w14:paraId="47EE8EA7" w14:textId="54E3B5A1" w:rsidTr="00EF3863">
        <w:tc>
          <w:tcPr>
            <w:tcW w:w="709" w:type="dxa"/>
            <w:tcMar>
              <w:top w:w="0" w:type="dxa"/>
              <w:left w:w="100" w:type="dxa"/>
              <w:bottom w:w="0" w:type="dxa"/>
              <w:right w:w="100" w:type="dxa"/>
            </w:tcMar>
            <w:vAlign w:val="center"/>
          </w:tcPr>
          <w:p w14:paraId="4955900F" w14:textId="77777777"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2</w:t>
            </w:r>
          </w:p>
        </w:tc>
        <w:tc>
          <w:tcPr>
            <w:tcW w:w="2268" w:type="dxa"/>
            <w:tcMar>
              <w:top w:w="0" w:type="dxa"/>
              <w:left w:w="100" w:type="dxa"/>
              <w:bottom w:w="0" w:type="dxa"/>
              <w:right w:w="100" w:type="dxa"/>
            </w:tcMar>
            <w:vAlign w:val="center"/>
          </w:tcPr>
          <w:p w14:paraId="72846324" w14:textId="14EA48AC"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 Chi phí </w:t>
            </w:r>
            <w:r w:rsidRPr="00064FA3">
              <w:rPr>
                <w:rFonts w:ascii="Times New Roman" w:hAnsi="Times New Roman"/>
                <w:bCs/>
                <w:color w:val="000000" w:themeColor="text1"/>
                <w:sz w:val="28"/>
                <w:szCs w:val="28"/>
              </w:rPr>
              <w:t>nghiên cứu và phát triển</w:t>
            </w:r>
          </w:p>
        </w:tc>
        <w:tc>
          <w:tcPr>
            <w:tcW w:w="1559" w:type="dxa"/>
            <w:tcMar>
              <w:top w:w="0" w:type="dxa"/>
              <w:left w:w="100" w:type="dxa"/>
              <w:bottom w:w="0" w:type="dxa"/>
              <w:right w:w="100" w:type="dxa"/>
            </w:tcMar>
          </w:tcPr>
          <w:p w14:paraId="5BDC5828" w14:textId="77777777"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701" w:type="dxa"/>
          </w:tcPr>
          <w:p w14:paraId="10C1AA6D" w14:textId="7FBDD5B3" w:rsidR="004A794D" w:rsidRPr="00064FA3" w:rsidRDefault="004A794D" w:rsidP="00EF3863">
            <w:pPr>
              <w:spacing w:before="120" w:line="240" w:lineRule="auto"/>
              <w:rPr>
                <w:rFonts w:ascii="Times New Roman" w:hAnsi="Times New Roman"/>
                <w:color w:val="000000" w:themeColor="text1"/>
                <w:sz w:val="28"/>
                <w:szCs w:val="28"/>
              </w:rPr>
            </w:pPr>
          </w:p>
        </w:tc>
        <w:tc>
          <w:tcPr>
            <w:tcW w:w="3119" w:type="dxa"/>
          </w:tcPr>
          <w:p w14:paraId="3EBBCD9C" w14:textId="77777777" w:rsidR="004A794D" w:rsidRPr="00064FA3" w:rsidRDefault="004A794D" w:rsidP="00EF3863">
            <w:pPr>
              <w:spacing w:before="120" w:line="240" w:lineRule="auto"/>
              <w:rPr>
                <w:rFonts w:ascii="Times New Roman" w:hAnsi="Times New Roman"/>
                <w:color w:val="000000" w:themeColor="text1"/>
                <w:sz w:val="28"/>
                <w:szCs w:val="28"/>
              </w:rPr>
            </w:pPr>
          </w:p>
        </w:tc>
      </w:tr>
      <w:tr w:rsidR="00235CD4" w:rsidRPr="00064FA3" w14:paraId="0ADEAE97" w14:textId="45CBB7A2" w:rsidTr="00EF3863">
        <w:tc>
          <w:tcPr>
            <w:tcW w:w="709" w:type="dxa"/>
            <w:tcMar>
              <w:top w:w="0" w:type="dxa"/>
              <w:left w:w="100" w:type="dxa"/>
              <w:bottom w:w="0" w:type="dxa"/>
              <w:right w:w="100" w:type="dxa"/>
            </w:tcMar>
            <w:vAlign w:val="center"/>
          </w:tcPr>
          <w:p w14:paraId="3691696B" w14:textId="6C7232E1"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3</w:t>
            </w:r>
          </w:p>
        </w:tc>
        <w:tc>
          <w:tcPr>
            <w:tcW w:w="2268" w:type="dxa"/>
            <w:tcMar>
              <w:top w:w="0" w:type="dxa"/>
              <w:left w:w="100" w:type="dxa"/>
              <w:bottom w:w="0" w:type="dxa"/>
              <w:right w:w="100" w:type="dxa"/>
            </w:tcMar>
            <w:vAlign w:val="center"/>
          </w:tcPr>
          <w:p w14:paraId="03860DDC" w14:textId="12CD5C40"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Chi phí sản xuất thử nghiệm</w:t>
            </w:r>
          </w:p>
        </w:tc>
        <w:tc>
          <w:tcPr>
            <w:tcW w:w="1559" w:type="dxa"/>
            <w:tcMar>
              <w:top w:w="0" w:type="dxa"/>
              <w:left w:w="100" w:type="dxa"/>
              <w:bottom w:w="0" w:type="dxa"/>
              <w:right w:w="100" w:type="dxa"/>
            </w:tcMar>
          </w:tcPr>
          <w:p w14:paraId="48CE582F" w14:textId="77777777"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701" w:type="dxa"/>
          </w:tcPr>
          <w:p w14:paraId="3BA51388" w14:textId="4126766B" w:rsidR="004A794D" w:rsidRPr="00064FA3" w:rsidRDefault="004A794D" w:rsidP="00EF3863">
            <w:pPr>
              <w:spacing w:before="120" w:line="240" w:lineRule="auto"/>
              <w:rPr>
                <w:rFonts w:ascii="Times New Roman" w:hAnsi="Times New Roman"/>
                <w:color w:val="000000" w:themeColor="text1"/>
                <w:sz w:val="28"/>
                <w:szCs w:val="28"/>
              </w:rPr>
            </w:pPr>
          </w:p>
        </w:tc>
        <w:tc>
          <w:tcPr>
            <w:tcW w:w="3119" w:type="dxa"/>
          </w:tcPr>
          <w:p w14:paraId="33509326" w14:textId="77777777" w:rsidR="004A794D" w:rsidRPr="00064FA3" w:rsidRDefault="004A794D" w:rsidP="00EF3863">
            <w:pPr>
              <w:spacing w:before="120" w:line="240" w:lineRule="auto"/>
              <w:rPr>
                <w:rFonts w:ascii="Times New Roman" w:hAnsi="Times New Roman"/>
                <w:color w:val="000000" w:themeColor="text1"/>
                <w:sz w:val="28"/>
                <w:szCs w:val="28"/>
              </w:rPr>
            </w:pPr>
          </w:p>
        </w:tc>
      </w:tr>
      <w:tr w:rsidR="005C541B" w:rsidRPr="00064FA3" w14:paraId="06196D1B" w14:textId="3529F5B7" w:rsidTr="00EF3863">
        <w:tc>
          <w:tcPr>
            <w:tcW w:w="709" w:type="dxa"/>
            <w:tcMar>
              <w:top w:w="0" w:type="dxa"/>
              <w:left w:w="100" w:type="dxa"/>
              <w:bottom w:w="0" w:type="dxa"/>
              <w:right w:w="100" w:type="dxa"/>
            </w:tcMar>
            <w:vAlign w:val="center"/>
          </w:tcPr>
          <w:p w14:paraId="71ACE1A7" w14:textId="401A8609" w:rsidR="004A794D" w:rsidRPr="00064FA3" w:rsidRDefault="004A794D" w:rsidP="00EF3863">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4</w:t>
            </w:r>
          </w:p>
        </w:tc>
        <w:tc>
          <w:tcPr>
            <w:tcW w:w="2268" w:type="dxa"/>
            <w:tcMar>
              <w:top w:w="0" w:type="dxa"/>
              <w:left w:w="100" w:type="dxa"/>
              <w:bottom w:w="0" w:type="dxa"/>
              <w:right w:w="100" w:type="dxa"/>
            </w:tcMar>
            <w:vAlign w:val="center"/>
          </w:tcPr>
          <w:p w14:paraId="1059B929" w14:textId="1B8F830D" w:rsidR="004A794D" w:rsidRPr="00064FA3" w:rsidRDefault="004A794D" w:rsidP="00EF3863">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Chi phí mua sắm máy móc, thiết bị, công nghệ và đổi mới công nghệ của dự án</w:t>
            </w:r>
          </w:p>
        </w:tc>
        <w:tc>
          <w:tcPr>
            <w:tcW w:w="1559" w:type="dxa"/>
            <w:tcMar>
              <w:top w:w="0" w:type="dxa"/>
              <w:left w:w="100" w:type="dxa"/>
              <w:bottom w:w="0" w:type="dxa"/>
              <w:right w:w="100" w:type="dxa"/>
            </w:tcMar>
          </w:tcPr>
          <w:p w14:paraId="5D21062D" w14:textId="77777777" w:rsidR="004A794D" w:rsidRPr="00064FA3" w:rsidRDefault="004A794D" w:rsidP="00EF3863">
            <w:pPr>
              <w:spacing w:before="120" w:line="240" w:lineRule="auto"/>
              <w:rPr>
                <w:rFonts w:ascii="Times New Roman" w:hAnsi="Times New Roman"/>
                <w:color w:val="000000" w:themeColor="text1"/>
                <w:sz w:val="28"/>
                <w:szCs w:val="28"/>
              </w:rPr>
            </w:pPr>
          </w:p>
        </w:tc>
        <w:tc>
          <w:tcPr>
            <w:tcW w:w="1701" w:type="dxa"/>
          </w:tcPr>
          <w:p w14:paraId="56F6D399" w14:textId="5606E654" w:rsidR="004A794D" w:rsidRPr="00064FA3" w:rsidRDefault="004A794D" w:rsidP="00EF3863">
            <w:pPr>
              <w:spacing w:before="120" w:line="240" w:lineRule="auto"/>
              <w:rPr>
                <w:rFonts w:ascii="Times New Roman" w:hAnsi="Times New Roman"/>
                <w:color w:val="000000" w:themeColor="text1"/>
                <w:sz w:val="28"/>
                <w:szCs w:val="28"/>
              </w:rPr>
            </w:pPr>
          </w:p>
        </w:tc>
        <w:tc>
          <w:tcPr>
            <w:tcW w:w="3119" w:type="dxa"/>
          </w:tcPr>
          <w:p w14:paraId="25C45050" w14:textId="77777777" w:rsidR="004A794D" w:rsidRPr="00064FA3" w:rsidRDefault="004A794D" w:rsidP="00EF3863">
            <w:pPr>
              <w:spacing w:before="120" w:line="240" w:lineRule="auto"/>
              <w:rPr>
                <w:rFonts w:ascii="Times New Roman" w:hAnsi="Times New Roman"/>
                <w:color w:val="000000" w:themeColor="text1"/>
                <w:sz w:val="28"/>
                <w:szCs w:val="28"/>
              </w:rPr>
            </w:pPr>
          </w:p>
        </w:tc>
      </w:tr>
    </w:tbl>
    <w:p w14:paraId="75576A4A" w14:textId="77777777" w:rsidR="00A5398F" w:rsidRDefault="00A5398F" w:rsidP="00A5398F">
      <w:pPr>
        <w:pStyle w:val="ListNumber"/>
        <w:widowControl w:val="0"/>
        <w:numPr>
          <w:ilvl w:val="0"/>
          <w:numId w:val="0"/>
        </w:numPr>
        <w:spacing w:after="0" w:line="240" w:lineRule="auto"/>
        <w:ind w:firstLine="709"/>
        <w:jc w:val="both"/>
        <w:rPr>
          <w:rFonts w:cs="Times New Roman"/>
          <w:color w:val="000000" w:themeColor="text1"/>
          <w:sz w:val="28"/>
          <w:szCs w:val="28"/>
        </w:rPr>
      </w:pPr>
    </w:p>
    <w:p w14:paraId="15C3EB4F" w14:textId="626C71D2" w:rsidR="005456CB" w:rsidRPr="00064FA3" w:rsidRDefault="000A58E3" w:rsidP="00E025FB">
      <w:pPr>
        <w:pStyle w:val="ListNumber"/>
        <w:widowControl w:val="0"/>
        <w:numPr>
          <w:ilvl w:val="0"/>
          <w:numId w:val="0"/>
        </w:numPr>
        <w:spacing w:before="240" w:after="120" w:line="264" w:lineRule="auto"/>
        <w:ind w:firstLine="709"/>
        <w:jc w:val="both"/>
        <w:rPr>
          <w:rFonts w:cs="Times New Roman"/>
          <w:color w:val="000000" w:themeColor="text1"/>
          <w:sz w:val="28"/>
          <w:szCs w:val="28"/>
        </w:rPr>
      </w:pPr>
      <w:r w:rsidRPr="00064FA3">
        <w:rPr>
          <w:rFonts w:cs="Times New Roman"/>
          <w:color w:val="000000" w:themeColor="text1"/>
          <w:sz w:val="28"/>
          <w:szCs w:val="28"/>
        </w:rPr>
        <w:t>1</w:t>
      </w:r>
      <w:r w:rsidR="000F37F1" w:rsidRPr="00064FA3">
        <w:rPr>
          <w:rFonts w:cs="Times New Roman"/>
          <w:color w:val="000000" w:themeColor="text1"/>
          <w:sz w:val="28"/>
          <w:szCs w:val="28"/>
        </w:rPr>
        <w:t>3</w:t>
      </w:r>
      <w:r w:rsidR="005456CB" w:rsidRPr="00064FA3">
        <w:rPr>
          <w:rFonts w:cs="Times New Roman"/>
          <w:color w:val="000000" w:themeColor="text1"/>
          <w:sz w:val="28"/>
          <w:szCs w:val="28"/>
        </w:rPr>
        <w:t>. Các hồ sơ kèm theo:</w:t>
      </w:r>
    </w:p>
    <w:p w14:paraId="1826EF52" w14:textId="6E8DCC77" w:rsidR="005456CB" w:rsidRPr="00064FA3" w:rsidRDefault="005456CB" w:rsidP="00E025FB">
      <w:pPr>
        <w:spacing w:before="120" w:line="264"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w:t>
      </w:r>
      <w:r w:rsidR="00EF3863">
        <w:rPr>
          <w:rFonts w:ascii="Times New Roman" w:hAnsi="Times New Roman"/>
          <w:color w:val="000000" w:themeColor="text1"/>
          <w:sz w:val="28"/>
          <w:szCs w:val="28"/>
        </w:rPr>
        <w:t xml:space="preserve"> ………………………………………………………………………….</w:t>
      </w:r>
    </w:p>
    <w:p w14:paraId="32A8C53E" w14:textId="7816A593" w:rsidR="005456CB" w:rsidRDefault="005456CB" w:rsidP="00E025FB">
      <w:pPr>
        <w:spacing w:before="120" w:line="264"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(2)</w:t>
      </w:r>
      <w:r w:rsidR="00EF3863">
        <w:rPr>
          <w:rFonts w:ascii="Times New Roman" w:hAnsi="Times New Roman"/>
          <w:color w:val="000000" w:themeColor="text1"/>
          <w:sz w:val="28"/>
          <w:szCs w:val="28"/>
        </w:rPr>
        <w:t xml:space="preserve"> ………………………………………………………………………….</w:t>
      </w:r>
    </w:p>
    <w:p w14:paraId="10FB282F" w14:textId="67CB777C" w:rsidR="00E025FB" w:rsidRPr="00064FA3" w:rsidRDefault="00E025FB" w:rsidP="00E025FB">
      <w:pPr>
        <w:spacing w:before="120" w:line="264" w:lineRule="auto"/>
        <w:ind w:firstLine="709"/>
        <w:rPr>
          <w:rFonts w:ascii="Times New Roman" w:hAnsi="Times New Roman"/>
          <w:color w:val="000000" w:themeColor="text1"/>
          <w:sz w:val="28"/>
          <w:szCs w:val="28"/>
        </w:rPr>
      </w:pPr>
      <w:r>
        <w:rPr>
          <w:rFonts w:ascii="Times New Roman" w:hAnsi="Times New Roman"/>
          <w:color w:val="000000" w:themeColor="text1"/>
          <w:sz w:val="28"/>
          <w:szCs w:val="28"/>
        </w:rPr>
        <w:t>…</w:t>
      </w:r>
    </w:p>
    <w:p w14:paraId="0FA3A21C" w14:textId="5E62C351" w:rsidR="005456CB" w:rsidRPr="00064FA3" w:rsidRDefault="000A58E3" w:rsidP="00EF3863">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lastRenderedPageBreak/>
        <w:t>1</w:t>
      </w:r>
      <w:r w:rsidR="000F37F1" w:rsidRPr="00064FA3">
        <w:rPr>
          <w:rFonts w:ascii="Times New Roman" w:hAnsi="Times New Roman"/>
          <w:color w:val="000000" w:themeColor="text1"/>
          <w:sz w:val="28"/>
          <w:szCs w:val="28"/>
        </w:rPr>
        <w:t>4</w:t>
      </w:r>
      <w:r w:rsidR="005456CB" w:rsidRPr="00064FA3">
        <w:rPr>
          <w:rFonts w:ascii="Times New Roman" w:hAnsi="Times New Roman"/>
          <w:color w:val="000000" w:themeColor="text1"/>
          <w:sz w:val="28"/>
          <w:szCs w:val="28"/>
        </w:rPr>
        <w:t>. Cam kết</w:t>
      </w:r>
    </w:p>
    <w:p w14:paraId="121AEA4F" w14:textId="27653298" w:rsidR="005456CB" w:rsidRPr="00064FA3" w:rsidRDefault="005456CB" w:rsidP="00EF3863">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w:t>
      </w:r>
      <w:r w:rsidR="00A0502B" w:rsidRPr="00064FA3">
        <w:rPr>
          <w:rFonts w:ascii="Times New Roman" w:hAnsi="Times New Roman"/>
          <w:color w:val="000000" w:themeColor="text1"/>
          <w:sz w:val="28"/>
          <w:szCs w:val="28"/>
        </w:rPr>
        <w:t>1</w:t>
      </w:r>
      <w:r w:rsidRPr="00064FA3">
        <w:rPr>
          <w:rFonts w:ascii="Times New Roman" w:hAnsi="Times New Roman"/>
          <w:color w:val="000000" w:themeColor="text1"/>
          <w:sz w:val="28"/>
          <w:szCs w:val="28"/>
        </w:rPr>
        <w:t>) Chấp hành nghiêm chỉnh các quy định của pháp luật Việt Nam.</w:t>
      </w:r>
    </w:p>
    <w:p w14:paraId="153F8A82" w14:textId="79A84EED" w:rsidR="0015240D" w:rsidRPr="00064FA3" w:rsidRDefault="0015240D" w:rsidP="00EF3863">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w:t>
      </w:r>
      <w:r w:rsidR="00A0502B" w:rsidRPr="00064FA3">
        <w:rPr>
          <w:rFonts w:ascii="Times New Roman" w:hAnsi="Times New Roman"/>
          <w:color w:val="000000" w:themeColor="text1"/>
          <w:sz w:val="28"/>
          <w:szCs w:val="28"/>
        </w:rPr>
        <w:t>2</w:t>
      </w:r>
      <w:r w:rsidRPr="00064FA3">
        <w:rPr>
          <w:rFonts w:ascii="Times New Roman" w:hAnsi="Times New Roman"/>
          <w:color w:val="000000" w:themeColor="text1"/>
          <w:sz w:val="28"/>
          <w:szCs w:val="28"/>
        </w:rPr>
        <w:t xml:space="preserve">) Doanh nghiệp </w:t>
      </w:r>
      <w:r w:rsidR="00A0502B" w:rsidRPr="00064FA3">
        <w:rPr>
          <w:rFonts w:ascii="Times New Roman" w:hAnsi="Times New Roman"/>
          <w:color w:val="000000" w:themeColor="text1"/>
          <w:sz w:val="28"/>
          <w:szCs w:val="28"/>
        </w:rPr>
        <w:t xml:space="preserve">hiện nay </w:t>
      </w:r>
      <w:r w:rsidRPr="00064FA3">
        <w:rPr>
          <w:rFonts w:ascii="Times New Roman" w:hAnsi="Times New Roman"/>
          <w:color w:val="000000" w:themeColor="text1"/>
          <w:sz w:val="28"/>
          <w:szCs w:val="28"/>
        </w:rPr>
        <w:t xml:space="preserve">không thuộc trường hợp đang bị xử phạt vi phạm hành chính hoặc đã có quyết định xử lý vi phạm của cơ quan có thẩm quyền về đầu tư, tài chính, thuế, đất đai; </w:t>
      </w:r>
      <w:r w:rsidR="00675324" w:rsidRPr="00064FA3">
        <w:rPr>
          <w:rFonts w:ascii="Times New Roman" w:hAnsi="Times New Roman"/>
          <w:color w:val="000000" w:themeColor="text1"/>
          <w:sz w:val="28"/>
          <w:szCs w:val="28"/>
        </w:rPr>
        <w:t xml:space="preserve">không vi phạm pháp luật về thuế, bảo hiểm xã hội, </w:t>
      </w:r>
      <w:r w:rsidR="00675324" w:rsidRPr="00EF3863">
        <w:rPr>
          <w:rFonts w:ascii="Times New Roman" w:hAnsi="Times New Roman"/>
          <w:color w:val="000000" w:themeColor="text1"/>
          <w:spacing w:val="-2"/>
          <w:sz w:val="28"/>
          <w:szCs w:val="28"/>
        </w:rPr>
        <w:t xml:space="preserve">lao động tại thời điểm đề nghị hỗ trợ; </w:t>
      </w:r>
      <w:r w:rsidRPr="00EF3863">
        <w:rPr>
          <w:rFonts w:ascii="Times New Roman" w:hAnsi="Times New Roman"/>
          <w:color w:val="000000" w:themeColor="text1"/>
          <w:spacing w:val="-2"/>
          <w:sz w:val="28"/>
          <w:szCs w:val="28"/>
        </w:rPr>
        <w:t>không đang trong quá trình giải thể, phá sản.</w:t>
      </w:r>
    </w:p>
    <w:p w14:paraId="4D4EAEFB" w14:textId="5176DF43" w:rsidR="00612D09" w:rsidRPr="00064FA3" w:rsidRDefault="005456CB" w:rsidP="00EF3863">
      <w:pPr>
        <w:spacing w:before="120" w:line="269" w:lineRule="auto"/>
        <w:ind w:firstLine="709"/>
        <w:rPr>
          <w:rFonts w:ascii="Times New Roman" w:hAnsi="Times New Roman"/>
          <w:color w:val="000000" w:themeColor="text1"/>
          <w:sz w:val="28"/>
          <w:szCs w:val="28"/>
        </w:rPr>
      </w:pPr>
      <w:r w:rsidRPr="00EF3863">
        <w:rPr>
          <w:rFonts w:ascii="Times New Roman" w:hAnsi="Times New Roman"/>
          <w:color w:val="000000" w:themeColor="text1"/>
          <w:spacing w:val="-4"/>
          <w:sz w:val="28"/>
          <w:szCs w:val="28"/>
        </w:rPr>
        <w:t xml:space="preserve">Chúng tôi cam đoan </w:t>
      </w:r>
      <w:r w:rsidR="00A0502B" w:rsidRPr="00EF3863">
        <w:rPr>
          <w:rFonts w:ascii="Times New Roman" w:hAnsi="Times New Roman"/>
          <w:color w:val="000000" w:themeColor="text1"/>
          <w:spacing w:val="-4"/>
          <w:sz w:val="28"/>
          <w:szCs w:val="28"/>
        </w:rPr>
        <w:t xml:space="preserve">các thông tin, </w:t>
      </w:r>
      <w:r w:rsidRPr="00EF3863">
        <w:rPr>
          <w:rFonts w:ascii="Times New Roman" w:hAnsi="Times New Roman"/>
          <w:color w:val="000000" w:themeColor="text1"/>
          <w:spacing w:val="-4"/>
          <w:sz w:val="28"/>
          <w:szCs w:val="28"/>
        </w:rPr>
        <w:t xml:space="preserve">hồ sơ gửi đến Sở </w:t>
      </w:r>
      <w:r w:rsidR="00E64AC5" w:rsidRPr="00EF3863">
        <w:rPr>
          <w:rFonts w:ascii="Times New Roman" w:hAnsi="Times New Roman"/>
          <w:color w:val="000000" w:themeColor="text1"/>
          <w:spacing w:val="-4"/>
          <w:sz w:val="28"/>
          <w:szCs w:val="28"/>
        </w:rPr>
        <w:t>Khoa học và Công</w:t>
      </w:r>
      <w:r w:rsidR="00E64AC5" w:rsidRPr="00064FA3">
        <w:rPr>
          <w:rFonts w:ascii="Times New Roman" w:hAnsi="Times New Roman"/>
          <w:color w:val="000000" w:themeColor="text1"/>
          <w:sz w:val="28"/>
          <w:szCs w:val="28"/>
        </w:rPr>
        <w:t xml:space="preserve"> nghệ</w:t>
      </w:r>
      <w:r w:rsidRPr="00064FA3">
        <w:rPr>
          <w:rFonts w:ascii="Times New Roman" w:hAnsi="Times New Roman"/>
          <w:color w:val="000000" w:themeColor="text1"/>
          <w:sz w:val="28"/>
          <w:szCs w:val="28"/>
        </w:rPr>
        <w:t xml:space="preserve"> </w:t>
      </w:r>
      <w:r w:rsidR="00A0502B" w:rsidRPr="00064FA3">
        <w:rPr>
          <w:rFonts w:ascii="Times New Roman" w:hAnsi="Times New Roman"/>
          <w:color w:val="000000" w:themeColor="text1"/>
          <w:sz w:val="28"/>
          <w:szCs w:val="28"/>
        </w:rPr>
        <w:t xml:space="preserve">thành phố Cần Thơ </w:t>
      </w:r>
      <w:r w:rsidRPr="00064FA3">
        <w:rPr>
          <w:rFonts w:ascii="Times New Roman" w:hAnsi="Times New Roman"/>
          <w:color w:val="000000" w:themeColor="text1"/>
          <w:sz w:val="28"/>
          <w:szCs w:val="28"/>
        </w:rPr>
        <w:t>là đúng sự thật và</w:t>
      </w:r>
      <w:r w:rsidR="0035492F" w:rsidRPr="00064FA3">
        <w:rPr>
          <w:rFonts w:ascii="Times New Roman" w:hAnsi="Times New Roman"/>
          <w:color w:val="000000" w:themeColor="text1"/>
          <w:sz w:val="28"/>
          <w:szCs w:val="28"/>
        </w:rPr>
        <w:t xml:space="preserve"> thực hiện đảm bảo các nội dung đã cam kết, nếu vi phạm một trong các nội dung đã cam kết</w:t>
      </w:r>
      <w:r w:rsidR="00A0502B" w:rsidRPr="00064FA3">
        <w:rPr>
          <w:rFonts w:ascii="Times New Roman" w:hAnsi="Times New Roman"/>
          <w:color w:val="000000" w:themeColor="text1"/>
          <w:sz w:val="28"/>
          <w:szCs w:val="28"/>
        </w:rPr>
        <w:t xml:space="preserve">, </w:t>
      </w:r>
      <w:r w:rsidR="00A0502B" w:rsidRPr="00064FA3">
        <w:rPr>
          <w:rFonts w:ascii="Times New Roman" w:hAnsi="Times New Roman"/>
          <w:i/>
          <w:iCs/>
          <w:color w:val="000000" w:themeColor="text1"/>
          <w:sz w:val="28"/>
          <w:szCs w:val="28"/>
        </w:rPr>
        <w:t>………</w:t>
      </w:r>
      <w:r w:rsidR="00EF3863">
        <w:rPr>
          <w:rFonts w:ascii="Times New Roman" w:hAnsi="Times New Roman"/>
          <w:i/>
          <w:iCs/>
          <w:color w:val="000000" w:themeColor="text1"/>
          <w:sz w:val="28"/>
          <w:szCs w:val="28"/>
        </w:rPr>
        <w:t>………………</w:t>
      </w:r>
      <w:r w:rsidR="00A0502B" w:rsidRPr="00064FA3">
        <w:rPr>
          <w:rFonts w:ascii="Times New Roman" w:hAnsi="Times New Roman"/>
          <w:i/>
          <w:iCs/>
          <w:color w:val="000000" w:themeColor="text1"/>
          <w:sz w:val="28"/>
          <w:szCs w:val="28"/>
        </w:rPr>
        <w:t>..(Tên tổ chức đề nghị hỗ trợ)</w:t>
      </w:r>
      <w:r w:rsidR="00A0502B" w:rsidRPr="00064FA3">
        <w:rPr>
          <w:rFonts w:ascii="Times New Roman" w:hAnsi="Times New Roman"/>
          <w:color w:val="000000" w:themeColor="text1"/>
          <w:sz w:val="28"/>
          <w:szCs w:val="28"/>
        </w:rPr>
        <w:t xml:space="preserve"> sẽ hoàn trả toàn bộ phần kinh phí đã được hỗ trợ cho địa phương; ngoài ra chúng tôi cam kết </w:t>
      </w:r>
      <w:r w:rsidR="00E64AC5" w:rsidRPr="00064FA3">
        <w:rPr>
          <w:rFonts w:ascii="Times New Roman" w:hAnsi="Times New Roman"/>
          <w:color w:val="000000" w:themeColor="text1"/>
          <w:sz w:val="28"/>
          <w:szCs w:val="28"/>
        </w:rPr>
        <w:t xml:space="preserve">phối hợp, cung cấp kịp thời các nội dung có liên quan </w:t>
      </w:r>
      <w:r w:rsidR="00A0502B" w:rsidRPr="00064FA3">
        <w:rPr>
          <w:rFonts w:ascii="Times New Roman" w:hAnsi="Times New Roman"/>
          <w:color w:val="000000" w:themeColor="text1"/>
          <w:sz w:val="28"/>
          <w:szCs w:val="28"/>
        </w:rPr>
        <w:t xml:space="preserve">việc hỗ trợ </w:t>
      </w:r>
      <w:r w:rsidR="00E64AC5" w:rsidRPr="00064FA3">
        <w:rPr>
          <w:rFonts w:ascii="Times New Roman" w:hAnsi="Times New Roman"/>
          <w:color w:val="000000" w:themeColor="text1"/>
          <w:sz w:val="28"/>
          <w:szCs w:val="28"/>
        </w:rPr>
        <w:t>khi cơ quan chức năng yêu cầu./.</w:t>
      </w:r>
    </w:p>
    <w:p w14:paraId="69370579" w14:textId="77777777" w:rsidR="009F730B" w:rsidRPr="00064FA3" w:rsidRDefault="009F730B" w:rsidP="00316D5E">
      <w:pPr>
        <w:pStyle w:val="ListNumber"/>
        <w:widowControl w:val="0"/>
        <w:numPr>
          <w:ilvl w:val="0"/>
          <w:numId w:val="0"/>
        </w:numPr>
        <w:ind w:firstLine="567"/>
        <w:jc w:val="both"/>
        <w:rPr>
          <w:rFonts w:cs="Times New Roman"/>
          <w:color w:val="000000" w:themeColor="text1"/>
          <w:w w:val="95"/>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5C541B" w:rsidRPr="00064FA3" w14:paraId="259BA7BA" w14:textId="77777777" w:rsidTr="007E359A">
        <w:tc>
          <w:tcPr>
            <w:tcW w:w="4527" w:type="dxa"/>
          </w:tcPr>
          <w:p w14:paraId="6DE7283C" w14:textId="77777777" w:rsidR="00612D09" w:rsidRPr="00064FA3" w:rsidRDefault="00612D09" w:rsidP="00316D5E">
            <w:pPr>
              <w:pStyle w:val="ListNumber"/>
              <w:widowControl w:val="0"/>
              <w:numPr>
                <w:ilvl w:val="0"/>
                <w:numId w:val="0"/>
              </w:numPr>
              <w:spacing w:after="0" w:line="240" w:lineRule="auto"/>
              <w:jc w:val="both"/>
              <w:rPr>
                <w:rFonts w:cs="Times New Roman"/>
                <w:b/>
                <w:bCs/>
                <w:i/>
                <w:iCs/>
                <w:color w:val="000000" w:themeColor="text1"/>
                <w:sz w:val="24"/>
                <w:szCs w:val="24"/>
              </w:rPr>
            </w:pPr>
            <w:r w:rsidRPr="00064FA3">
              <w:rPr>
                <w:rFonts w:cs="Times New Roman"/>
                <w:b/>
                <w:bCs/>
                <w:i/>
                <w:iCs/>
                <w:color w:val="000000" w:themeColor="text1"/>
                <w:sz w:val="24"/>
                <w:szCs w:val="24"/>
              </w:rPr>
              <w:t>Nơi nhận:</w:t>
            </w:r>
          </w:p>
          <w:p w14:paraId="57FF89D2" w14:textId="77777777" w:rsidR="00612D09" w:rsidRPr="00064FA3" w:rsidRDefault="00612D09" w:rsidP="00316D5E">
            <w:pPr>
              <w:pStyle w:val="ListNumber"/>
              <w:widowControl w:val="0"/>
              <w:numPr>
                <w:ilvl w:val="0"/>
                <w:numId w:val="0"/>
              </w:numPr>
              <w:spacing w:after="0" w:line="240" w:lineRule="auto"/>
              <w:jc w:val="both"/>
              <w:rPr>
                <w:rFonts w:cs="Times New Roman"/>
                <w:color w:val="000000" w:themeColor="text1"/>
                <w:sz w:val="22"/>
              </w:rPr>
            </w:pPr>
            <w:r w:rsidRPr="00064FA3">
              <w:rPr>
                <w:rFonts w:cs="Times New Roman"/>
                <w:color w:val="000000" w:themeColor="text1"/>
                <w:sz w:val="22"/>
              </w:rPr>
              <w:t>- Như trên:</w:t>
            </w:r>
          </w:p>
          <w:p w14:paraId="0157193B" w14:textId="77777777" w:rsidR="00612D09" w:rsidRPr="00064FA3" w:rsidRDefault="00612D09" w:rsidP="00316D5E">
            <w:pPr>
              <w:pStyle w:val="ListNumber"/>
              <w:widowControl w:val="0"/>
              <w:numPr>
                <w:ilvl w:val="0"/>
                <w:numId w:val="0"/>
              </w:numPr>
              <w:spacing w:after="0" w:line="240" w:lineRule="auto"/>
              <w:jc w:val="both"/>
              <w:rPr>
                <w:rFonts w:cs="Times New Roman"/>
                <w:color w:val="000000" w:themeColor="text1"/>
                <w:sz w:val="28"/>
                <w:szCs w:val="28"/>
              </w:rPr>
            </w:pPr>
            <w:r w:rsidRPr="00064FA3">
              <w:rPr>
                <w:rFonts w:cs="Times New Roman"/>
                <w:color w:val="000000" w:themeColor="text1"/>
                <w:sz w:val="22"/>
              </w:rPr>
              <w:t>- Lưu: VT.</w:t>
            </w:r>
            <w:r w:rsidRPr="00064FA3">
              <w:rPr>
                <w:rFonts w:cs="Times New Roman"/>
                <w:color w:val="000000" w:themeColor="text1"/>
                <w:sz w:val="28"/>
                <w:szCs w:val="28"/>
              </w:rPr>
              <w:t xml:space="preserve"> </w:t>
            </w:r>
          </w:p>
        </w:tc>
        <w:tc>
          <w:tcPr>
            <w:tcW w:w="4528" w:type="dxa"/>
          </w:tcPr>
          <w:p w14:paraId="0762D7BD" w14:textId="323F46FC" w:rsidR="001479BC" w:rsidRPr="00064FA3" w:rsidRDefault="00612D09" w:rsidP="001479BC">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 xml:space="preserve">ĐẠI DIỆN </w:t>
            </w:r>
            <w:r w:rsidR="003E60BA" w:rsidRPr="00064FA3">
              <w:rPr>
                <w:rFonts w:cs="Times New Roman"/>
                <w:b/>
                <w:bCs/>
                <w:color w:val="000000" w:themeColor="text1"/>
                <w:sz w:val="28"/>
                <w:szCs w:val="28"/>
              </w:rPr>
              <w:t xml:space="preserve">THEO PHÁP LUẬT CỦA </w:t>
            </w:r>
            <w:r w:rsidRPr="00064FA3">
              <w:rPr>
                <w:rFonts w:cs="Times New Roman"/>
                <w:b/>
                <w:bCs/>
                <w:color w:val="000000" w:themeColor="text1"/>
                <w:sz w:val="28"/>
                <w:szCs w:val="28"/>
              </w:rPr>
              <w:t>DOANH NGHIỆP</w:t>
            </w:r>
          </w:p>
          <w:p w14:paraId="056F9B0B" w14:textId="26CC5197" w:rsidR="00612D09" w:rsidRPr="00064FA3" w:rsidRDefault="00612D09" w:rsidP="001479BC">
            <w:pPr>
              <w:pStyle w:val="ListNumber"/>
              <w:widowControl w:val="0"/>
              <w:numPr>
                <w:ilvl w:val="0"/>
                <w:numId w:val="0"/>
              </w:numPr>
              <w:spacing w:after="0" w:line="240" w:lineRule="auto"/>
              <w:jc w:val="center"/>
              <w:rPr>
                <w:rFonts w:cs="Times New Roman"/>
                <w:color w:val="000000" w:themeColor="text1"/>
                <w:sz w:val="28"/>
                <w:szCs w:val="28"/>
              </w:rPr>
            </w:pPr>
            <w:r w:rsidRPr="00064FA3">
              <w:rPr>
                <w:rFonts w:cs="Times New Roman"/>
                <w:i/>
                <w:iCs/>
                <w:color w:val="000000" w:themeColor="text1"/>
                <w:sz w:val="28"/>
                <w:szCs w:val="28"/>
              </w:rPr>
              <w:t>(Ký, ghi rõ họ tên, chức vụ, đóng dấu)</w:t>
            </w:r>
          </w:p>
        </w:tc>
      </w:tr>
    </w:tbl>
    <w:p w14:paraId="17E43DC5" w14:textId="77777777" w:rsidR="008B1C54" w:rsidRDefault="008B1C54" w:rsidP="00F900C4">
      <w:pPr>
        <w:tabs>
          <w:tab w:val="left" w:pos="5230"/>
        </w:tabs>
        <w:spacing w:after="0" w:line="240" w:lineRule="auto"/>
        <w:jc w:val="right"/>
        <w:rPr>
          <w:rFonts w:ascii="Times New Roman" w:hAnsi="Times New Roman"/>
          <w:b/>
          <w:bCs/>
          <w:color w:val="000000" w:themeColor="text1"/>
          <w:sz w:val="28"/>
          <w:szCs w:val="28"/>
        </w:rPr>
        <w:sectPr w:rsidR="008B1C54" w:rsidSect="00E32247">
          <w:endnotePr>
            <w:numFmt w:val="decimal"/>
          </w:endnotePr>
          <w:pgSz w:w="11900" w:h="16840" w:code="9"/>
          <w:pgMar w:top="1134" w:right="1134" w:bottom="1134" w:left="1701" w:header="454" w:footer="0" w:gutter="0"/>
          <w:pgNumType w:start="1"/>
          <w:cols w:space="720"/>
          <w:noEndnote/>
          <w:titlePg/>
          <w:docGrid w:linePitch="360"/>
        </w:sectPr>
      </w:pPr>
    </w:p>
    <w:p w14:paraId="13999605" w14:textId="2FA3BA09" w:rsidR="0025074F" w:rsidRPr="00064FA3" w:rsidRDefault="0025074F" w:rsidP="00F900C4">
      <w:pPr>
        <w:tabs>
          <w:tab w:val="left" w:pos="5230"/>
        </w:tabs>
        <w:spacing w:after="0" w:line="240" w:lineRule="auto"/>
        <w:jc w:val="right"/>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lastRenderedPageBreak/>
        <w:t>Mẫu số 02</w:t>
      </w:r>
    </w:p>
    <w:p w14:paraId="061CF0B2" w14:textId="0D3260AD" w:rsidR="0025074F" w:rsidRPr="00064FA3" w:rsidRDefault="0025074F" w:rsidP="0025074F">
      <w:pPr>
        <w:pStyle w:val="ListNumber"/>
        <w:widowControl w:val="0"/>
        <w:numPr>
          <w:ilvl w:val="0"/>
          <w:numId w:val="0"/>
        </w:numPr>
        <w:jc w:val="center"/>
        <w:rPr>
          <w:rFonts w:cs="Times New Roman"/>
          <w:color w:val="000000" w:themeColor="text1"/>
          <w:sz w:val="28"/>
          <w:szCs w:val="28"/>
        </w:rPr>
      </w:pPr>
      <w:r w:rsidRPr="00064FA3">
        <w:rPr>
          <w:rFonts w:cs="Times New Roman"/>
          <w:b/>
          <w:bCs/>
          <w:color w:val="000000" w:themeColor="text1"/>
          <w:sz w:val="28"/>
          <w:szCs w:val="28"/>
        </w:rPr>
        <w:t>ĐƠN ĐỀ NGHỊ HỖ TRỢ ĐỐI VỚI DỰ ÁN</w:t>
      </w:r>
      <w:r w:rsidRPr="00064FA3">
        <w:rPr>
          <w:rFonts w:cs="Times New Roman"/>
          <w:color w:val="000000" w:themeColor="text1"/>
        </w:rPr>
        <w:t xml:space="preserve"> </w:t>
      </w:r>
      <w:r w:rsidRPr="00064FA3">
        <w:rPr>
          <w:rFonts w:cs="Times New Roman"/>
          <w:b/>
          <w:bCs/>
          <w:color w:val="000000" w:themeColor="text1"/>
          <w:sz w:val="28"/>
          <w:szCs w:val="28"/>
        </w:rPr>
        <w:t>SẢN XUẤT SẢN PHẨM PHỤ TRỢ TRỰC TIẾP TRONG CÔNG NGHIỆP BÁN DẪN</w:t>
      </w:r>
    </w:p>
    <w:p w14:paraId="1F4A9CF4" w14:textId="77777777" w:rsidR="0025074F" w:rsidRPr="00064FA3" w:rsidRDefault="0025074F" w:rsidP="0025074F">
      <w:pPr>
        <w:pStyle w:val="ListNumber"/>
        <w:widowControl w:val="0"/>
        <w:numPr>
          <w:ilvl w:val="0"/>
          <w:numId w:val="0"/>
        </w:numPr>
        <w:jc w:val="center"/>
        <w:rPr>
          <w:rFonts w:cs="Times New Roman"/>
          <w:i/>
          <w:iCs/>
          <w:color w:val="000000" w:themeColor="text1"/>
          <w:sz w:val="28"/>
          <w:szCs w:val="28"/>
        </w:rPr>
      </w:pPr>
      <w:r w:rsidRPr="00064FA3">
        <w:rPr>
          <w:rFonts w:cs="Times New Roman"/>
          <w:i/>
          <w:iCs/>
          <w:color w:val="000000" w:themeColor="text1"/>
          <w:sz w:val="28"/>
          <w:szCs w:val="28"/>
        </w:rPr>
        <w:t>(Ban hành kèm theo Nghị quyết số …/2026/NQ-HĐND)</w:t>
      </w: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3430"/>
        <w:gridCol w:w="5784"/>
      </w:tblGrid>
      <w:tr w:rsidR="00E32247" w:rsidRPr="00064FA3" w14:paraId="6F8A62FD" w14:textId="77777777" w:rsidTr="006170CA">
        <w:tc>
          <w:tcPr>
            <w:tcW w:w="3430" w:type="dxa"/>
            <w:tcBorders>
              <w:top w:val="nil"/>
              <w:left w:val="nil"/>
              <w:bottom w:val="nil"/>
              <w:right w:val="nil"/>
              <w:tl2br w:val="nil"/>
              <w:tr2bl w:val="nil"/>
            </w:tcBorders>
            <w:tcMar>
              <w:top w:w="0" w:type="dxa"/>
              <w:left w:w="108" w:type="dxa"/>
              <w:bottom w:w="0" w:type="dxa"/>
              <w:right w:w="108" w:type="dxa"/>
            </w:tcMar>
          </w:tcPr>
          <w:p w14:paraId="74F1658E" w14:textId="4D61D7FC" w:rsidR="00E32247" w:rsidRPr="00064FA3" w:rsidRDefault="00E32247" w:rsidP="006170CA">
            <w:pPr>
              <w:widowControl w:val="0"/>
              <w:jc w:val="center"/>
              <w:rPr>
                <w:rFonts w:ascii="Times New Roman" w:hAnsi="Times New Roman"/>
                <w:color w:val="000000" w:themeColor="text1"/>
              </w:rPr>
            </w:pPr>
            <w:r w:rsidRPr="000B5FC0">
              <w:rPr>
                <w:rFonts w:ascii="Times New Roman" w:hAnsi="Times New Roman"/>
                <w:noProof/>
                <w:color w:val="000000" w:themeColor="text1"/>
                <w:sz w:val="28"/>
                <w:szCs w:val="28"/>
              </w:rPr>
              <mc:AlternateContent>
                <mc:Choice Requires="wps">
                  <w:drawing>
                    <wp:anchor distT="0" distB="0" distL="114300" distR="114300" simplePos="0" relativeHeight="251684864" behindDoc="0" locked="0" layoutInCell="1" allowOverlap="1" wp14:anchorId="7E760C28" wp14:editId="11BD49BA">
                      <wp:simplePos x="0" y="0"/>
                      <wp:positionH relativeFrom="column">
                        <wp:posOffset>545465</wp:posOffset>
                      </wp:positionH>
                      <wp:positionV relativeFrom="paragraph">
                        <wp:posOffset>477623</wp:posOffset>
                      </wp:positionV>
                      <wp:extent cx="923925" cy="635"/>
                      <wp:effectExtent l="0" t="0" r="28575" b="37465"/>
                      <wp:wrapNone/>
                      <wp:docPr id="104980449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9167F" id="Straight Arrow Connector 5" o:spid="_x0000_s1026" type="#_x0000_t32" style="position:absolute;margin-left:42.95pt;margin-top:37.6pt;width:72.75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"/>
                  </w:pict>
                </mc:Fallback>
              </mc:AlternateContent>
            </w:r>
            <w:r w:rsidRPr="00064FA3">
              <w:rPr>
                <w:rFonts w:ascii="Times New Roman" w:hAnsi="Times New Roman"/>
                <w:b/>
                <w:bCs/>
                <w:color w:val="000000" w:themeColor="text1"/>
              </w:rPr>
              <w:t>DOANH NGHIỆP ĐỀ NGHỊ HỖ TRỢ</w:t>
            </w:r>
          </w:p>
        </w:tc>
        <w:tc>
          <w:tcPr>
            <w:tcW w:w="5784" w:type="dxa"/>
            <w:tcBorders>
              <w:top w:val="nil"/>
              <w:left w:val="nil"/>
              <w:bottom w:val="nil"/>
              <w:right w:val="nil"/>
              <w:tl2br w:val="nil"/>
              <w:tr2bl w:val="nil"/>
            </w:tcBorders>
            <w:tcMar>
              <w:top w:w="0" w:type="dxa"/>
              <w:left w:w="108" w:type="dxa"/>
              <w:bottom w:w="0" w:type="dxa"/>
              <w:right w:w="108" w:type="dxa"/>
            </w:tcMar>
          </w:tcPr>
          <w:p w14:paraId="6BD1ED52" w14:textId="77777777" w:rsidR="00E32247" w:rsidRPr="00064FA3" w:rsidRDefault="00E32247" w:rsidP="006170CA">
            <w:pPr>
              <w:widowControl w:val="0"/>
              <w:spacing w:after="0" w:line="240" w:lineRule="auto"/>
              <w:jc w:val="center"/>
              <w:rPr>
                <w:rFonts w:ascii="Times New Roman" w:hAnsi="Times New Roman"/>
                <w:color w:val="000000" w:themeColor="text1"/>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83840" behindDoc="0" locked="0" layoutInCell="1" allowOverlap="1" wp14:anchorId="25C22D54" wp14:editId="2551B14E">
                      <wp:simplePos x="0" y="0"/>
                      <wp:positionH relativeFrom="column">
                        <wp:posOffset>671195</wp:posOffset>
                      </wp:positionH>
                      <wp:positionV relativeFrom="paragraph">
                        <wp:posOffset>424712</wp:posOffset>
                      </wp:positionV>
                      <wp:extent cx="2193925" cy="0"/>
                      <wp:effectExtent l="0" t="0" r="0" b="0"/>
                      <wp:wrapNone/>
                      <wp:docPr id="267617961"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3982B" id="Straight Arrow Connector 4" o:spid="_x0000_s1026" type="#_x0000_t32" style="position:absolute;margin-left:52.85pt;margin-top:33.45pt;width:172.7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"/>
                  </w:pict>
                </mc:Fallback>
              </mc:AlternateContent>
            </w:r>
            <w:r w:rsidRPr="00064FA3">
              <w:rPr>
                <w:rFonts w:ascii="Times New Roman" w:hAnsi="Times New Roman"/>
                <w:b/>
                <w:bCs/>
                <w:color w:val="000000" w:themeColor="text1"/>
              </w:rPr>
              <w:t>CỘNG HÒA XÃ HỘI CHỦ NGHĨA VIỆT NAM</w:t>
            </w:r>
            <w:r w:rsidRPr="00064FA3">
              <w:rPr>
                <w:rFonts w:ascii="Times New Roman" w:hAnsi="Times New Roman"/>
                <w:b/>
                <w:bCs/>
                <w:color w:val="000000" w:themeColor="text1"/>
              </w:rPr>
              <w:br/>
            </w:r>
            <w:r w:rsidRPr="00770B3E">
              <w:rPr>
                <w:rFonts w:ascii="Times New Roman" w:hAnsi="Times New Roman"/>
                <w:b/>
                <w:bCs/>
                <w:color w:val="000000" w:themeColor="text1"/>
                <w:sz w:val="28"/>
                <w:szCs w:val="28"/>
              </w:rPr>
              <w:t>Độc lập - Tự do - Hạnh phúc</w:t>
            </w:r>
            <w:r w:rsidRPr="00064FA3">
              <w:rPr>
                <w:rFonts w:ascii="Times New Roman" w:hAnsi="Times New Roman"/>
                <w:b/>
                <w:bCs/>
                <w:color w:val="000000" w:themeColor="text1"/>
              </w:rPr>
              <w:t xml:space="preserve"> </w:t>
            </w:r>
            <w:r w:rsidRPr="00064FA3">
              <w:rPr>
                <w:rFonts w:ascii="Times New Roman" w:hAnsi="Times New Roman"/>
                <w:b/>
                <w:bCs/>
                <w:color w:val="000000" w:themeColor="text1"/>
              </w:rPr>
              <w:br/>
            </w:r>
          </w:p>
        </w:tc>
      </w:tr>
      <w:tr w:rsidR="00E32247" w:rsidRPr="00064FA3" w14:paraId="0EDAE453" w14:textId="77777777" w:rsidTr="006170CA">
        <w:tblPrEx>
          <w:tblBorders>
            <w:top w:val="none" w:sz="0" w:space="0" w:color="auto"/>
            <w:bottom w:val="none" w:sz="0" w:space="0" w:color="auto"/>
            <w:insideH w:val="none" w:sz="0" w:space="0" w:color="auto"/>
            <w:insideV w:val="none" w:sz="0" w:space="0" w:color="auto"/>
          </w:tblBorders>
        </w:tblPrEx>
        <w:tc>
          <w:tcPr>
            <w:tcW w:w="3430" w:type="dxa"/>
            <w:tcBorders>
              <w:top w:val="nil"/>
              <w:left w:val="nil"/>
              <w:bottom w:val="nil"/>
              <w:right w:val="nil"/>
              <w:tl2br w:val="nil"/>
              <w:tr2bl w:val="nil"/>
            </w:tcBorders>
            <w:tcMar>
              <w:top w:w="0" w:type="dxa"/>
              <w:left w:w="108" w:type="dxa"/>
              <w:bottom w:w="0" w:type="dxa"/>
              <w:right w:w="108" w:type="dxa"/>
            </w:tcMar>
          </w:tcPr>
          <w:p w14:paraId="2B047C06" w14:textId="77777777" w:rsidR="00E32247" w:rsidRPr="00064FA3" w:rsidRDefault="00E32247" w:rsidP="006170CA">
            <w:pPr>
              <w:widowControl w:val="0"/>
              <w:jc w:val="center"/>
              <w:rPr>
                <w:rFonts w:ascii="Times New Roman" w:hAnsi="Times New Roman"/>
                <w:color w:val="000000" w:themeColor="text1"/>
              </w:rPr>
            </w:pPr>
            <w:r w:rsidRPr="00064FA3">
              <w:rPr>
                <w:rFonts w:ascii="Times New Roman" w:hAnsi="Times New Roman"/>
                <w:color w:val="000000" w:themeColor="text1"/>
              </w:rPr>
              <w:t>Số:</w:t>
            </w:r>
            <w:r>
              <w:rPr>
                <w:rFonts w:ascii="Times New Roman" w:hAnsi="Times New Roman"/>
                <w:color w:val="000000" w:themeColor="text1"/>
              </w:rPr>
              <w:t xml:space="preserve"> …</w:t>
            </w:r>
          </w:p>
        </w:tc>
        <w:tc>
          <w:tcPr>
            <w:tcW w:w="5784" w:type="dxa"/>
            <w:tcBorders>
              <w:top w:val="nil"/>
              <w:left w:val="nil"/>
              <w:bottom w:val="nil"/>
              <w:right w:val="nil"/>
              <w:tl2br w:val="nil"/>
              <w:tr2bl w:val="nil"/>
            </w:tcBorders>
            <w:tcMar>
              <w:top w:w="0" w:type="dxa"/>
              <w:left w:w="108" w:type="dxa"/>
              <w:bottom w:w="0" w:type="dxa"/>
              <w:right w:w="108" w:type="dxa"/>
            </w:tcMar>
          </w:tcPr>
          <w:p w14:paraId="6616AC3F" w14:textId="77777777" w:rsidR="00E32247" w:rsidRPr="00064FA3" w:rsidRDefault="00E32247" w:rsidP="006170CA">
            <w:pPr>
              <w:widowControl w:val="0"/>
              <w:jc w:val="center"/>
              <w:rPr>
                <w:rFonts w:ascii="Times New Roman" w:hAnsi="Times New Roman"/>
                <w:color w:val="000000" w:themeColor="text1"/>
              </w:rPr>
            </w:pPr>
            <w:r>
              <w:rPr>
                <w:rFonts w:ascii="Times New Roman" w:hAnsi="Times New Roman"/>
                <w:i/>
                <w:iCs/>
                <w:color w:val="000000" w:themeColor="text1"/>
              </w:rPr>
              <w:t>…,</w:t>
            </w:r>
            <w:r w:rsidRPr="00064FA3">
              <w:rPr>
                <w:rFonts w:ascii="Times New Roman" w:hAnsi="Times New Roman"/>
                <w:i/>
                <w:iCs/>
                <w:color w:val="000000" w:themeColor="text1"/>
              </w:rPr>
              <w:t xml:space="preserve"> ngày</w:t>
            </w:r>
            <w:r>
              <w:rPr>
                <w:rFonts w:ascii="Times New Roman" w:hAnsi="Times New Roman"/>
                <w:i/>
                <w:iCs/>
                <w:color w:val="000000" w:themeColor="text1"/>
              </w:rPr>
              <w:t xml:space="preserve"> …</w:t>
            </w:r>
            <w:r w:rsidRPr="00064FA3">
              <w:rPr>
                <w:rFonts w:ascii="Times New Roman" w:hAnsi="Times New Roman"/>
                <w:i/>
                <w:iCs/>
                <w:color w:val="000000" w:themeColor="text1"/>
              </w:rPr>
              <w:t xml:space="preserve"> tháng</w:t>
            </w:r>
            <w:r>
              <w:rPr>
                <w:rFonts w:ascii="Times New Roman" w:hAnsi="Times New Roman"/>
                <w:i/>
                <w:iCs/>
                <w:color w:val="000000" w:themeColor="text1"/>
              </w:rPr>
              <w:t xml:space="preserve"> …</w:t>
            </w:r>
            <w:r w:rsidRPr="00064FA3">
              <w:rPr>
                <w:rFonts w:ascii="Times New Roman" w:hAnsi="Times New Roman"/>
                <w:i/>
                <w:iCs/>
                <w:color w:val="000000" w:themeColor="text1"/>
              </w:rPr>
              <w:t xml:space="preserve"> năm</w:t>
            </w:r>
            <w:r>
              <w:rPr>
                <w:rFonts w:ascii="Times New Roman" w:hAnsi="Times New Roman"/>
                <w:i/>
                <w:iCs/>
                <w:color w:val="000000" w:themeColor="text1"/>
              </w:rPr>
              <w:t xml:space="preserve"> …</w:t>
            </w:r>
          </w:p>
        </w:tc>
      </w:tr>
    </w:tbl>
    <w:p w14:paraId="441F4A7E" w14:textId="77777777" w:rsidR="0025074F" w:rsidRPr="00064FA3" w:rsidRDefault="0025074F" w:rsidP="0025074F">
      <w:pPr>
        <w:pStyle w:val="ListNumber"/>
        <w:widowControl w:val="0"/>
        <w:numPr>
          <w:ilvl w:val="0"/>
          <w:numId w:val="0"/>
        </w:numPr>
        <w:ind w:left="2007" w:firstLine="153"/>
        <w:jc w:val="both"/>
        <w:rPr>
          <w:rFonts w:cs="Times New Roman"/>
          <w:color w:val="000000" w:themeColor="text1"/>
          <w:sz w:val="28"/>
          <w:szCs w:val="28"/>
        </w:rPr>
      </w:pPr>
    </w:p>
    <w:p w14:paraId="7F79AB8C" w14:textId="404E0D6C" w:rsidR="0025074F" w:rsidRPr="00E32247" w:rsidRDefault="0025074F" w:rsidP="00E32247">
      <w:pPr>
        <w:pStyle w:val="ListNumber"/>
        <w:widowControl w:val="0"/>
        <w:numPr>
          <w:ilvl w:val="0"/>
          <w:numId w:val="0"/>
        </w:numPr>
        <w:spacing w:after="0" w:line="240" w:lineRule="auto"/>
        <w:jc w:val="center"/>
        <w:rPr>
          <w:rFonts w:ascii="Times New Roman Bold" w:hAnsi="Times New Roman Bold" w:cs="Times New Roman"/>
          <w:b/>
          <w:bCs/>
          <w:color w:val="000000" w:themeColor="text1"/>
          <w:sz w:val="28"/>
          <w:szCs w:val="28"/>
        </w:rPr>
      </w:pPr>
      <w:r w:rsidRPr="00E32247">
        <w:rPr>
          <w:rFonts w:ascii="Times New Roman Bold" w:hAnsi="Times New Roman Bold" w:cs="Times New Roman"/>
          <w:b/>
          <w:bCs/>
          <w:color w:val="000000" w:themeColor="text1"/>
          <w:sz w:val="28"/>
          <w:szCs w:val="28"/>
        </w:rPr>
        <w:t>ĐƠN ĐỀ NGHỊ HỖ TRỢ CHI PHÍ</w:t>
      </w:r>
    </w:p>
    <w:p w14:paraId="523BF2AC" w14:textId="77777777" w:rsidR="00E32247" w:rsidRDefault="0025074F" w:rsidP="00E32247">
      <w:pPr>
        <w:pStyle w:val="ListNumber"/>
        <w:widowControl w:val="0"/>
        <w:numPr>
          <w:ilvl w:val="0"/>
          <w:numId w:val="0"/>
        </w:numPr>
        <w:spacing w:after="0" w:line="240" w:lineRule="auto"/>
        <w:jc w:val="center"/>
        <w:rPr>
          <w:rFonts w:ascii="Times New Roman Bold" w:hAnsi="Times New Roman Bold" w:cs="Times New Roman"/>
          <w:b/>
          <w:bCs/>
          <w:color w:val="000000" w:themeColor="text1"/>
          <w:sz w:val="28"/>
          <w:szCs w:val="28"/>
        </w:rPr>
      </w:pPr>
      <w:r w:rsidRPr="00E32247">
        <w:rPr>
          <w:rFonts w:ascii="Times New Roman Bold" w:hAnsi="Times New Roman Bold" w:cs="Times New Roman"/>
          <w:b/>
          <w:bCs/>
          <w:color w:val="000000" w:themeColor="text1"/>
          <w:sz w:val="28"/>
          <w:szCs w:val="28"/>
        </w:rPr>
        <w:t>Sản xuất mẫu thử, mua công nghệ và đổi mới công nghệ</w:t>
      </w:r>
      <w:r w:rsidR="00E32247">
        <w:rPr>
          <w:rFonts w:ascii="Times New Roman Bold" w:hAnsi="Times New Roman Bold" w:cs="Times New Roman"/>
          <w:b/>
          <w:bCs/>
          <w:color w:val="000000" w:themeColor="text1"/>
          <w:sz w:val="28"/>
          <w:szCs w:val="28"/>
        </w:rPr>
        <w:t xml:space="preserve"> </w:t>
      </w:r>
      <w:r w:rsidRPr="00E32247">
        <w:rPr>
          <w:rFonts w:ascii="Times New Roman Bold" w:hAnsi="Times New Roman Bold" w:cs="Times New Roman"/>
          <w:b/>
          <w:bCs/>
          <w:color w:val="000000" w:themeColor="text1"/>
          <w:sz w:val="28"/>
          <w:szCs w:val="28"/>
        </w:rPr>
        <w:t>theo quy định</w:t>
      </w:r>
    </w:p>
    <w:p w14:paraId="20CB810F" w14:textId="77777777" w:rsidR="00E32247" w:rsidRDefault="0025074F" w:rsidP="00E32247">
      <w:pPr>
        <w:pStyle w:val="ListNumber"/>
        <w:widowControl w:val="0"/>
        <w:numPr>
          <w:ilvl w:val="0"/>
          <w:numId w:val="0"/>
        </w:numPr>
        <w:spacing w:after="0" w:line="240" w:lineRule="auto"/>
        <w:jc w:val="center"/>
        <w:rPr>
          <w:rFonts w:ascii="Times New Roman Bold" w:hAnsi="Times New Roman Bold" w:cs="Times New Roman"/>
          <w:b/>
          <w:bCs/>
          <w:color w:val="000000" w:themeColor="text1"/>
          <w:sz w:val="28"/>
          <w:szCs w:val="28"/>
        </w:rPr>
      </w:pPr>
      <w:r w:rsidRPr="00E32247">
        <w:rPr>
          <w:rFonts w:ascii="Times New Roman Bold" w:hAnsi="Times New Roman Bold" w:cs="Times New Roman"/>
          <w:b/>
          <w:bCs/>
          <w:color w:val="000000" w:themeColor="text1"/>
          <w:sz w:val="28"/>
          <w:szCs w:val="28"/>
        </w:rPr>
        <w:t>của pháp luật về chuyển giao công nghệ của dự án</w:t>
      </w:r>
      <w:r w:rsidR="00E32247">
        <w:rPr>
          <w:rFonts w:ascii="Times New Roman Bold" w:hAnsi="Times New Roman Bold" w:cs="Times New Roman"/>
          <w:b/>
          <w:bCs/>
          <w:color w:val="000000" w:themeColor="text1"/>
          <w:sz w:val="28"/>
          <w:szCs w:val="28"/>
        </w:rPr>
        <w:t xml:space="preserve"> </w:t>
      </w:r>
      <w:r w:rsidRPr="00E32247">
        <w:rPr>
          <w:rFonts w:ascii="Times New Roman Bold" w:hAnsi="Times New Roman Bold" w:cs="Times New Roman"/>
          <w:b/>
          <w:bCs/>
          <w:color w:val="000000" w:themeColor="text1"/>
          <w:sz w:val="28"/>
          <w:szCs w:val="28"/>
        </w:rPr>
        <w:t>cho doanh nghiệp</w:t>
      </w:r>
    </w:p>
    <w:p w14:paraId="13FCE02E" w14:textId="77777777" w:rsidR="00E32247" w:rsidRDefault="0025074F" w:rsidP="00E32247">
      <w:pPr>
        <w:pStyle w:val="ListNumber"/>
        <w:widowControl w:val="0"/>
        <w:numPr>
          <w:ilvl w:val="0"/>
          <w:numId w:val="0"/>
        </w:numPr>
        <w:spacing w:after="0" w:line="240" w:lineRule="auto"/>
        <w:jc w:val="center"/>
        <w:rPr>
          <w:rFonts w:ascii="Times New Roman Bold" w:hAnsi="Times New Roman Bold" w:cs="Times New Roman"/>
          <w:b/>
          <w:bCs/>
          <w:color w:val="000000" w:themeColor="text1"/>
          <w:sz w:val="28"/>
          <w:szCs w:val="28"/>
        </w:rPr>
      </w:pPr>
      <w:r w:rsidRPr="00E32247">
        <w:rPr>
          <w:rFonts w:ascii="Times New Roman Bold" w:hAnsi="Times New Roman Bold" w:cs="Times New Roman"/>
          <w:b/>
          <w:bCs/>
          <w:color w:val="000000" w:themeColor="text1"/>
          <w:sz w:val="28"/>
          <w:szCs w:val="28"/>
        </w:rPr>
        <w:t>thực hiện dự án sản xuất sản phẩm phụ trợ</w:t>
      </w:r>
      <w:r w:rsidR="00E32247">
        <w:rPr>
          <w:rFonts w:ascii="Times New Roman Bold" w:hAnsi="Times New Roman Bold" w:cs="Times New Roman"/>
          <w:b/>
          <w:bCs/>
          <w:color w:val="000000" w:themeColor="text1"/>
          <w:sz w:val="28"/>
          <w:szCs w:val="28"/>
        </w:rPr>
        <w:t xml:space="preserve"> </w:t>
      </w:r>
      <w:r w:rsidRPr="00E32247">
        <w:rPr>
          <w:rFonts w:ascii="Times New Roman Bold" w:hAnsi="Times New Roman Bold" w:cs="Times New Roman"/>
          <w:b/>
          <w:bCs/>
          <w:color w:val="000000" w:themeColor="text1"/>
          <w:sz w:val="28"/>
          <w:szCs w:val="28"/>
        </w:rPr>
        <w:t xml:space="preserve">trực tiếp trong </w:t>
      </w:r>
    </w:p>
    <w:p w14:paraId="79B709A6" w14:textId="587B79CF" w:rsidR="0025074F" w:rsidRPr="00E32247" w:rsidRDefault="0025074F" w:rsidP="00E32247">
      <w:pPr>
        <w:pStyle w:val="ListNumber"/>
        <w:widowControl w:val="0"/>
        <w:numPr>
          <w:ilvl w:val="0"/>
          <w:numId w:val="0"/>
        </w:numPr>
        <w:spacing w:after="0" w:line="240" w:lineRule="auto"/>
        <w:jc w:val="center"/>
        <w:rPr>
          <w:rFonts w:ascii="Times New Roman Bold" w:hAnsi="Times New Roman Bold" w:cs="Times New Roman"/>
          <w:b/>
          <w:bCs/>
          <w:color w:val="000000" w:themeColor="text1"/>
          <w:sz w:val="28"/>
          <w:szCs w:val="28"/>
        </w:rPr>
      </w:pPr>
      <w:r w:rsidRPr="00E32247">
        <w:rPr>
          <w:rFonts w:ascii="Times New Roman Bold" w:hAnsi="Times New Roman Bold" w:cs="Times New Roman"/>
          <w:b/>
          <w:bCs/>
          <w:color w:val="000000" w:themeColor="text1"/>
          <w:sz w:val="28"/>
          <w:szCs w:val="28"/>
        </w:rPr>
        <w:t>công nghiệp bán dẫn trên địa bàn thành phố Cần Thơ</w:t>
      </w:r>
    </w:p>
    <w:p w14:paraId="7DFA25CE" w14:textId="100651FB" w:rsidR="0025074F" w:rsidRPr="00064FA3" w:rsidRDefault="00E32247" w:rsidP="0025074F">
      <w:pPr>
        <w:pStyle w:val="ListNumber"/>
        <w:widowControl w:val="0"/>
        <w:numPr>
          <w:ilvl w:val="0"/>
          <w:numId w:val="0"/>
        </w:numPr>
        <w:ind w:left="2007" w:firstLine="153"/>
        <w:jc w:val="both"/>
        <w:rPr>
          <w:rFonts w:cs="Times New Roman"/>
          <w:b/>
          <w:bCs/>
          <w:color w:val="000000" w:themeColor="text1"/>
        </w:rPr>
      </w:pPr>
      <w:r w:rsidRPr="000B5FC0">
        <w:rPr>
          <w:b/>
          <w:noProof/>
          <w:color w:val="000000" w:themeColor="text1"/>
          <w:sz w:val="28"/>
          <w:szCs w:val="28"/>
        </w:rPr>
        <mc:AlternateContent>
          <mc:Choice Requires="wps">
            <w:drawing>
              <wp:anchor distT="0" distB="0" distL="114300" distR="114300" simplePos="0" relativeHeight="251686912" behindDoc="0" locked="0" layoutInCell="1" allowOverlap="1" wp14:anchorId="5D83C633" wp14:editId="382E21DF">
                <wp:simplePos x="0" y="0"/>
                <wp:positionH relativeFrom="column">
                  <wp:posOffset>1765300</wp:posOffset>
                </wp:positionH>
                <wp:positionV relativeFrom="paragraph">
                  <wp:posOffset>28043</wp:posOffset>
                </wp:positionV>
                <wp:extent cx="2193925" cy="0"/>
                <wp:effectExtent l="0" t="0" r="0" b="0"/>
                <wp:wrapNone/>
                <wp:docPr id="197251887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0A6FF" id="Straight Arrow Connector 4" o:spid="_x0000_s1026" type="#_x0000_t32" style="position:absolute;margin-left:139pt;margin-top:2.2pt;width:172.7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"/>
            </w:pict>
          </mc:Fallback>
        </mc:AlternateContent>
      </w:r>
    </w:p>
    <w:p w14:paraId="2C078174" w14:textId="21AF051F" w:rsidR="0025074F" w:rsidRPr="00064FA3" w:rsidRDefault="0025074F" w:rsidP="00E32247">
      <w:pPr>
        <w:pStyle w:val="ListNumber"/>
        <w:widowControl w:val="0"/>
        <w:numPr>
          <w:ilvl w:val="0"/>
          <w:numId w:val="0"/>
        </w:numPr>
        <w:ind w:left="360" w:hanging="360"/>
        <w:jc w:val="center"/>
        <w:rPr>
          <w:rFonts w:cs="Times New Roman"/>
          <w:color w:val="000000" w:themeColor="text1"/>
          <w:sz w:val="28"/>
          <w:szCs w:val="28"/>
        </w:rPr>
      </w:pPr>
      <w:r w:rsidRPr="00064FA3">
        <w:rPr>
          <w:rFonts w:cs="Times New Roman"/>
          <w:color w:val="000000" w:themeColor="text1"/>
          <w:sz w:val="28"/>
          <w:szCs w:val="28"/>
        </w:rPr>
        <w:t>Kính gửi: Sở Khoa học và Công nghệ thành phố Cần Thơ</w:t>
      </w:r>
    </w:p>
    <w:p w14:paraId="4BFA5EE7" w14:textId="77777777" w:rsidR="0025074F" w:rsidRPr="00064FA3" w:rsidRDefault="0025074F" w:rsidP="0025074F">
      <w:pPr>
        <w:pStyle w:val="ListNumber"/>
        <w:widowControl w:val="0"/>
        <w:numPr>
          <w:ilvl w:val="0"/>
          <w:numId w:val="0"/>
        </w:numPr>
        <w:ind w:left="567"/>
        <w:jc w:val="both"/>
        <w:rPr>
          <w:rFonts w:cs="Times New Roman"/>
          <w:color w:val="000000" w:themeColor="text1"/>
          <w:sz w:val="28"/>
          <w:szCs w:val="28"/>
        </w:rPr>
      </w:pPr>
    </w:p>
    <w:p w14:paraId="5F1795BD" w14:textId="77777777"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Căn cứ Luật Công nghiệp công nghệ số số 71/2025/QH15;</w:t>
      </w:r>
    </w:p>
    <w:p w14:paraId="585FEC33" w14:textId="77777777" w:rsidR="00A021D6" w:rsidRPr="00064FA3" w:rsidRDefault="00A021D6"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Căn cứ Nghị quyết số</w:t>
      </w:r>
      <w:r>
        <w:rPr>
          <w:rFonts w:cs="Times New Roman"/>
          <w:color w:val="000000" w:themeColor="text1"/>
          <w:sz w:val="28"/>
          <w:szCs w:val="28"/>
        </w:rPr>
        <w:t xml:space="preserve"> …</w:t>
      </w:r>
      <w:r w:rsidRPr="00064FA3">
        <w:rPr>
          <w:rFonts w:cs="Times New Roman"/>
          <w:color w:val="000000" w:themeColor="text1"/>
          <w:sz w:val="28"/>
          <w:szCs w:val="28"/>
        </w:rPr>
        <w:t xml:space="preserve">/2026/NQ-HĐND ngày </w:t>
      </w:r>
      <w:r>
        <w:rPr>
          <w:rFonts w:cs="Times New Roman"/>
          <w:color w:val="000000" w:themeColor="text1"/>
          <w:sz w:val="28"/>
          <w:szCs w:val="28"/>
        </w:rPr>
        <w:t>…</w:t>
      </w:r>
      <w:r w:rsidRPr="00064FA3">
        <w:rPr>
          <w:rFonts w:cs="Times New Roman"/>
          <w:color w:val="000000" w:themeColor="text1"/>
          <w:sz w:val="28"/>
          <w:szCs w:val="28"/>
        </w:rPr>
        <w:t xml:space="preserve"> tháng </w:t>
      </w:r>
      <w:r>
        <w:rPr>
          <w:rFonts w:cs="Times New Roman"/>
          <w:color w:val="000000" w:themeColor="text1"/>
          <w:sz w:val="28"/>
          <w:szCs w:val="28"/>
        </w:rPr>
        <w:t xml:space="preserve">…. </w:t>
      </w:r>
      <w:r w:rsidRPr="00064FA3">
        <w:rPr>
          <w:rFonts w:cs="Times New Roman"/>
          <w:color w:val="000000" w:themeColor="text1"/>
          <w:sz w:val="28"/>
          <w:szCs w:val="28"/>
        </w:rPr>
        <w:t xml:space="preserve">năm 2026 </w:t>
      </w:r>
      <w:r w:rsidRPr="00A021D6">
        <w:rPr>
          <w:rFonts w:cs="Times New Roman"/>
          <w:color w:val="000000" w:themeColor="text1"/>
          <w:spacing w:val="-2"/>
          <w:sz w:val="28"/>
          <w:szCs w:val="28"/>
        </w:rPr>
        <w:t>của Hội đồng nhân dân thành phố Cần Thơ ban hành Quy định tiêu chí, điều</w:t>
      </w:r>
      <w:r w:rsidRPr="00064FA3">
        <w:rPr>
          <w:rFonts w:cs="Times New Roman"/>
          <w:color w:val="000000" w:themeColor="text1"/>
          <w:sz w:val="28"/>
          <w:szCs w:val="28"/>
        </w:rPr>
        <w:t xml:space="preserve"> kiện, </w:t>
      </w:r>
      <w:r w:rsidRPr="00A021D6">
        <w:rPr>
          <w:rFonts w:cs="Times New Roman"/>
          <w:color w:val="000000" w:themeColor="text1"/>
          <w:spacing w:val="-4"/>
          <w:sz w:val="28"/>
          <w:szCs w:val="28"/>
        </w:rPr>
        <w:t>trình tự, thủ tục, nội dung và mức hỗ trợ từ ngân sách địa phương cho dự án thiết</w:t>
      </w:r>
      <w:r w:rsidRPr="00B60A47">
        <w:rPr>
          <w:rFonts w:cs="Times New Roman"/>
          <w:color w:val="000000" w:themeColor="text1"/>
          <w:spacing w:val="4"/>
          <w:sz w:val="28"/>
          <w:szCs w:val="28"/>
        </w:rPr>
        <w:t xml:space="preserve"> kế </w:t>
      </w:r>
      <w:r w:rsidRPr="00A021D6">
        <w:rPr>
          <w:rFonts w:cs="Times New Roman"/>
          <w:color w:val="000000" w:themeColor="text1"/>
          <w:spacing w:val="-2"/>
          <w:sz w:val="28"/>
          <w:szCs w:val="28"/>
        </w:rPr>
        <w:t>chip bán dẫn; dự án sản xuất sản phẩm phụ trợ trực tiếp trong công nghiệp bán</w:t>
      </w:r>
      <w:r w:rsidRPr="00B60A47">
        <w:rPr>
          <w:rFonts w:cs="Times New Roman"/>
          <w:color w:val="000000" w:themeColor="text1"/>
          <w:spacing w:val="4"/>
          <w:sz w:val="28"/>
          <w:szCs w:val="28"/>
        </w:rPr>
        <w:t xml:space="preserve"> dẫn và dự án sản xuất thiết bị điện tử trên địa bàn thành phố Cần</w:t>
      </w:r>
      <w:r w:rsidRPr="00064FA3">
        <w:rPr>
          <w:rFonts w:cs="Times New Roman"/>
          <w:color w:val="000000" w:themeColor="text1"/>
          <w:sz w:val="28"/>
          <w:szCs w:val="28"/>
        </w:rPr>
        <w:t xml:space="preserve"> Thơ.</w:t>
      </w:r>
    </w:p>
    <w:p w14:paraId="552761E4" w14:textId="2FF4638A"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xml:space="preserve">……………………………………………… (Tên doanh nghiệp đề nghị </w:t>
      </w:r>
      <w:r w:rsidRPr="00AC03C4">
        <w:rPr>
          <w:rFonts w:cs="Times New Roman"/>
          <w:color w:val="000000" w:themeColor="text1"/>
          <w:spacing w:val="-4"/>
          <w:sz w:val="28"/>
          <w:szCs w:val="28"/>
        </w:rPr>
        <w:t xml:space="preserve">hỗ trợ) đề nghị Sở Khoa học và Công nghệ xem xét hỗ trợ chi phí </w:t>
      </w:r>
      <w:r w:rsidR="00ED5ED4" w:rsidRPr="00AC03C4">
        <w:rPr>
          <w:rFonts w:cs="Times New Roman"/>
          <w:color w:val="000000" w:themeColor="text1"/>
          <w:spacing w:val="-4"/>
          <w:sz w:val="28"/>
          <w:szCs w:val="28"/>
        </w:rPr>
        <w:t>sản xuất mẫu</w:t>
      </w:r>
      <w:r w:rsidR="00ED5ED4" w:rsidRPr="00064FA3">
        <w:rPr>
          <w:rFonts w:cs="Times New Roman"/>
          <w:color w:val="000000" w:themeColor="text1"/>
          <w:sz w:val="28"/>
          <w:szCs w:val="28"/>
        </w:rPr>
        <w:t xml:space="preserve"> thử, mua công nghệ và đổi mới công nghệ </w:t>
      </w:r>
      <w:r w:rsidRPr="00064FA3">
        <w:rPr>
          <w:rFonts w:cs="Times New Roman"/>
          <w:color w:val="000000" w:themeColor="text1"/>
          <w:sz w:val="28"/>
          <w:szCs w:val="28"/>
        </w:rPr>
        <w:t xml:space="preserve">cho doanh nghiệp thực hiện dự án </w:t>
      </w:r>
      <w:r w:rsidR="00ED5ED4" w:rsidRPr="00064FA3">
        <w:rPr>
          <w:rFonts w:cs="Times New Roman"/>
          <w:color w:val="000000" w:themeColor="text1"/>
          <w:sz w:val="28"/>
          <w:szCs w:val="28"/>
        </w:rPr>
        <w:t xml:space="preserve">sản xuất </w:t>
      </w:r>
      <w:r w:rsidR="00ED5ED4" w:rsidRPr="00AC03C4">
        <w:rPr>
          <w:rFonts w:cs="Times New Roman"/>
          <w:color w:val="000000" w:themeColor="text1"/>
          <w:spacing w:val="4"/>
          <w:sz w:val="28"/>
          <w:szCs w:val="28"/>
        </w:rPr>
        <w:t>sản phẩm phụ trợ trực tiếp trong công nghiệp bán dẫn</w:t>
      </w:r>
      <w:r w:rsidRPr="00AC03C4">
        <w:rPr>
          <w:rFonts w:cs="Times New Roman"/>
          <w:color w:val="000000" w:themeColor="text1"/>
          <w:spacing w:val="4"/>
          <w:sz w:val="28"/>
          <w:szCs w:val="28"/>
        </w:rPr>
        <w:t xml:space="preserve"> trên địa bàn thành phố Cần</w:t>
      </w:r>
      <w:r w:rsidRPr="00064FA3">
        <w:rPr>
          <w:rFonts w:cs="Times New Roman"/>
          <w:color w:val="000000" w:themeColor="text1"/>
          <w:sz w:val="28"/>
          <w:szCs w:val="28"/>
        </w:rPr>
        <w:t xml:space="preserve"> Thơ với nội dung cụ thể như sau:</w:t>
      </w:r>
    </w:p>
    <w:p w14:paraId="5191DB0D" w14:textId="77777777" w:rsidR="00AC03C4"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1. Tên doanh nghiệp: .....................................................................................</w:t>
      </w:r>
    </w:p>
    <w:p w14:paraId="62E35AB1" w14:textId="3A79111A"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2. Mã số thuế: ................................................................................................</w:t>
      </w:r>
    </w:p>
    <w:p w14:paraId="471B2399" w14:textId="33803F2A"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xml:space="preserve">3. Giấy chứng nhận đăng ký doanh nghiệp số: </w:t>
      </w:r>
      <w:r w:rsidR="00AC03C4">
        <w:rPr>
          <w:rFonts w:cs="Times New Roman"/>
          <w:color w:val="000000" w:themeColor="text1"/>
          <w:sz w:val="28"/>
          <w:szCs w:val="28"/>
        </w:rPr>
        <w:t>…</w:t>
      </w:r>
      <w:r w:rsidRPr="00064FA3">
        <w:rPr>
          <w:rFonts w:cs="Times New Roman"/>
          <w:color w:val="000000" w:themeColor="text1"/>
          <w:sz w:val="28"/>
          <w:szCs w:val="28"/>
        </w:rPr>
        <w:t xml:space="preserve"> do </w:t>
      </w:r>
      <w:r w:rsidR="00AC03C4">
        <w:rPr>
          <w:rFonts w:cs="Times New Roman"/>
          <w:color w:val="000000" w:themeColor="text1"/>
          <w:sz w:val="28"/>
          <w:szCs w:val="28"/>
        </w:rPr>
        <w:t>…</w:t>
      </w:r>
      <w:r w:rsidRPr="00064FA3">
        <w:rPr>
          <w:rFonts w:cs="Times New Roman"/>
          <w:color w:val="000000" w:themeColor="text1"/>
          <w:sz w:val="28"/>
          <w:szCs w:val="28"/>
        </w:rPr>
        <w:t xml:space="preserve"> cấp ngày</w:t>
      </w:r>
      <w:r w:rsidR="00AC03C4">
        <w:rPr>
          <w:rFonts w:cs="Times New Roman"/>
          <w:color w:val="000000" w:themeColor="text1"/>
          <w:sz w:val="28"/>
          <w:szCs w:val="28"/>
        </w:rPr>
        <w:t xml:space="preserve"> … </w:t>
      </w:r>
      <w:r w:rsidRPr="00064FA3">
        <w:rPr>
          <w:rFonts w:cs="Times New Roman"/>
          <w:color w:val="000000" w:themeColor="text1"/>
          <w:sz w:val="28"/>
          <w:szCs w:val="28"/>
        </w:rPr>
        <w:t xml:space="preserve">tại … </w:t>
      </w:r>
    </w:p>
    <w:p w14:paraId="3E22C0C8" w14:textId="77777777" w:rsidR="00AC03C4"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4. Vốn điều lệ: ...............................................................................................</w:t>
      </w:r>
    </w:p>
    <w:p w14:paraId="7731829D" w14:textId="564A8AA0"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5. Địa chỉ: ......................................................................................................</w:t>
      </w:r>
    </w:p>
    <w:p w14:paraId="538EABA3" w14:textId="77777777" w:rsidR="00AC03C4"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6. Điện thoại/Email liên hệ: ...........................................................................</w:t>
      </w:r>
    </w:p>
    <w:p w14:paraId="416CBFAA" w14:textId="20756ACB"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7. Người đại diện theo pháp luật: .................................................................</w:t>
      </w:r>
    </w:p>
    <w:p w14:paraId="0401B5B4" w14:textId="2609222A"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Họ và tên:</w:t>
      </w:r>
      <w:r w:rsidR="00AC03C4">
        <w:rPr>
          <w:rFonts w:cs="Times New Roman"/>
          <w:color w:val="000000" w:themeColor="text1"/>
          <w:sz w:val="28"/>
          <w:szCs w:val="28"/>
        </w:rPr>
        <w:t xml:space="preserve"> …………………………………………………………………</w:t>
      </w:r>
    </w:p>
    <w:p w14:paraId="50A45ECE" w14:textId="426A38FD"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Chức vụ:</w:t>
      </w:r>
      <w:r w:rsidR="00AC03C4">
        <w:rPr>
          <w:rFonts w:cs="Times New Roman"/>
          <w:color w:val="000000" w:themeColor="text1"/>
          <w:sz w:val="28"/>
          <w:szCs w:val="28"/>
        </w:rPr>
        <w:t xml:space="preserve"> ………………………………………………………………</w:t>
      </w:r>
      <w:proofErr w:type="gramStart"/>
      <w:r w:rsidR="00AC03C4">
        <w:rPr>
          <w:rFonts w:cs="Times New Roman"/>
          <w:color w:val="000000" w:themeColor="text1"/>
          <w:sz w:val="28"/>
          <w:szCs w:val="28"/>
        </w:rPr>
        <w:t>…..</w:t>
      </w:r>
      <w:proofErr w:type="gramEnd"/>
    </w:p>
    <w:p w14:paraId="4CD5E950" w14:textId="51AC6B4C"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Ngày, tháng, năm sinh:</w:t>
      </w:r>
      <w:r w:rsidR="00AC03C4">
        <w:rPr>
          <w:rFonts w:cs="Times New Roman"/>
          <w:color w:val="000000" w:themeColor="text1"/>
          <w:sz w:val="28"/>
          <w:szCs w:val="28"/>
        </w:rPr>
        <w:t xml:space="preserve"> ……………………………………………………</w:t>
      </w:r>
    </w:p>
    <w:p w14:paraId="45649228" w14:textId="015BF406" w:rsidR="0025074F" w:rsidRPr="00064FA3" w:rsidRDefault="0025074F"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 xml:space="preserve">- Quốc tịch: </w:t>
      </w:r>
      <w:r w:rsidR="00AC03C4">
        <w:rPr>
          <w:rFonts w:cs="Times New Roman"/>
          <w:color w:val="000000" w:themeColor="text1"/>
          <w:sz w:val="28"/>
          <w:szCs w:val="28"/>
        </w:rPr>
        <w:t>…………………………………………………………………</w:t>
      </w:r>
    </w:p>
    <w:p w14:paraId="3E47D82E" w14:textId="34BCCB85" w:rsidR="0025074F" w:rsidRPr="00064FA3"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lastRenderedPageBreak/>
        <w:t>- Số định danh cá nhân/Căn cước công dân/Hộ chiếu:</w:t>
      </w:r>
      <w:r w:rsidR="00AC03C4">
        <w:rPr>
          <w:rFonts w:cs="Times New Roman"/>
          <w:color w:val="000000" w:themeColor="text1"/>
          <w:sz w:val="28"/>
          <w:szCs w:val="28"/>
        </w:rPr>
        <w:t xml:space="preserve"> ……………………...</w:t>
      </w:r>
    </w:p>
    <w:p w14:paraId="653D39C5" w14:textId="30E08355" w:rsidR="0025074F" w:rsidRPr="00064FA3"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Ngày cấp:</w:t>
      </w:r>
      <w:r w:rsidR="00AC03C4">
        <w:rPr>
          <w:rFonts w:cs="Times New Roman"/>
          <w:color w:val="000000" w:themeColor="text1"/>
          <w:sz w:val="28"/>
          <w:szCs w:val="28"/>
        </w:rPr>
        <w:t xml:space="preserve"> ………………………………………………………………...</w:t>
      </w:r>
    </w:p>
    <w:p w14:paraId="78DE2B55" w14:textId="5732B0FF" w:rsidR="0025074F" w:rsidRPr="00064FA3"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Nơi cấp:</w:t>
      </w:r>
      <w:r w:rsidR="00AC03C4">
        <w:rPr>
          <w:rFonts w:cs="Times New Roman"/>
          <w:color w:val="000000" w:themeColor="text1"/>
          <w:sz w:val="28"/>
          <w:szCs w:val="28"/>
        </w:rPr>
        <w:t xml:space="preserve"> ………………………………………………………………</w:t>
      </w:r>
      <w:proofErr w:type="gramStart"/>
      <w:r w:rsidR="00AC03C4">
        <w:rPr>
          <w:rFonts w:cs="Times New Roman"/>
          <w:color w:val="000000" w:themeColor="text1"/>
          <w:sz w:val="28"/>
          <w:szCs w:val="28"/>
        </w:rPr>
        <w:t>…..</w:t>
      </w:r>
      <w:proofErr w:type="gramEnd"/>
    </w:p>
    <w:p w14:paraId="7E3143E0" w14:textId="77777777" w:rsidR="0025074F" w:rsidRPr="00064FA3" w:rsidRDefault="0025074F" w:rsidP="00AC03C4">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8. Người liên hệ thường xuyên trong quá trình thực hiện thủ tục</w:t>
      </w:r>
    </w:p>
    <w:p w14:paraId="4305ED13" w14:textId="1F967B8E" w:rsidR="0025074F" w:rsidRPr="00064FA3" w:rsidRDefault="0025074F" w:rsidP="00AC03C4">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Họ tên: </w:t>
      </w:r>
      <w:r w:rsidR="00AC03C4">
        <w:rPr>
          <w:rFonts w:ascii="Times New Roman" w:hAnsi="Times New Roman"/>
          <w:color w:val="000000" w:themeColor="text1"/>
          <w:sz w:val="28"/>
          <w:szCs w:val="28"/>
        </w:rPr>
        <w:t>……………………</w:t>
      </w:r>
      <w:proofErr w:type="gramStart"/>
      <w:r w:rsidR="00AC03C4">
        <w:rPr>
          <w:rFonts w:ascii="Times New Roman" w:hAnsi="Times New Roman"/>
          <w:color w:val="000000" w:themeColor="text1"/>
          <w:sz w:val="28"/>
          <w:szCs w:val="28"/>
        </w:rPr>
        <w:t>…..</w:t>
      </w:r>
      <w:proofErr w:type="gramEnd"/>
      <w:r w:rsidR="00AC03C4">
        <w:rPr>
          <w:rFonts w:ascii="Times New Roman" w:hAnsi="Times New Roman"/>
          <w:color w:val="000000" w:themeColor="text1"/>
          <w:sz w:val="28"/>
          <w:szCs w:val="28"/>
        </w:rPr>
        <w:t>;</w:t>
      </w:r>
      <w:r w:rsidRPr="00064FA3">
        <w:rPr>
          <w:rFonts w:ascii="Times New Roman" w:hAnsi="Times New Roman"/>
          <w:color w:val="000000" w:themeColor="text1"/>
          <w:sz w:val="28"/>
          <w:szCs w:val="28"/>
        </w:rPr>
        <w:t xml:space="preserve"> Chức vụ: ...............................................</w:t>
      </w:r>
      <w:r w:rsidR="00AC03C4">
        <w:rPr>
          <w:rFonts w:ascii="Times New Roman" w:hAnsi="Times New Roman"/>
          <w:color w:val="000000" w:themeColor="text1"/>
          <w:sz w:val="28"/>
          <w:szCs w:val="28"/>
        </w:rPr>
        <w:t>....</w:t>
      </w:r>
    </w:p>
    <w:p w14:paraId="5564BFC0" w14:textId="3108A6A9" w:rsidR="0025074F" w:rsidRPr="00064FA3" w:rsidRDefault="0025074F" w:rsidP="00AC03C4">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Số định danh cá nhân/chứng minh nhân dân/hộ chiếu: ..................................</w:t>
      </w:r>
    </w:p>
    <w:p w14:paraId="151D1E64" w14:textId="54CC559A" w:rsidR="0025074F" w:rsidRPr="00064FA3"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xml:space="preserve">Điện thoại: </w:t>
      </w:r>
      <w:r w:rsidR="00AC03C4">
        <w:rPr>
          <w:rFonts w:cs="Times New Roman"/>
          <w:color w:val="000000" w:themeColor="text1"/>
          <w:sz w:val="28"/>
          <w:szCs w:val="28"/>
        </w:rPr>
        <w:t>…</w:t>
      </w:r>
      <w:r w:rsidRPr="00064FA3">
        <w:rPr>
          <w:rFonts w:cs="Times New Roman"/>
          <w:color w:val="000000" w:themeColor="text1"/>
          <w:sz w:val="28"/>
          <w:szCs w:val="28"/>
        </w:rPr>
        <w:t>......................................</w:t>
      </w:r>
      <w:r w:rsidR="00AC03C4">
        <w:rPr>
          <w:rFonts w:cs="Times New Roman"/>
          <w:color w:val="000000" w:themeColor="text1"/>
          <w:sz w:val="28"/>
          <w:szCs w:val="28"/>
        </w:rPr>
        <w:t>;</w:t>
      </w:r>
      <w:r w:rsidRPr="00064FA3">
        <w:rPr>
          <w:rFonts w:cs="Times New Roman"/>
          <w:color w:val="000000" w:themeColor="text1"/>
          <w:sz w:val="28"/>
          <w:szCs w:val="28"/>
        </w:rPr>
        <w:t xml:space="preserve"> E-mail: ...........................................</w:t>
      </w:r>
    </w:p>
    <w:p w14:paraId="5078F084" w14:textId="77777777" w:rsidR="00AC03C4"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9. Tên dự án: .................................................................................................</w:t>
      </w:r>
    </w:p>
    <w:p w14:paraId="39CED4C0" w14:textId="77777777" w:rsidR="00AC03C4"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10. Quy mô, tổng mức đầu tư: ......................................................................</w:t>
      </w:r>
    </w:p>
    <w:p w14:paraId="713A2927" w14:textId="77777777" w:rsidR="00AC03C4"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11. Thời gian thực hiện dự án: ......................................................................</w:t>
      </w:r>
    </w:p>
    <w:p w14:paraId="19239C8D" w14:textId="4EF4B810" w:rsidR="0025074F" w:rsidRPr="00064FA3" w:rsidRDefault="0025074F" w:rsidP="00AC03C4">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12. Các nội dung đề nghị hỗ trợ:</w:t>
      </w:r>
      <w:r w:rsidR="00AC03C4">
        <w:rPr>
          <w:rFonts w:cs="Times New Roman"/>
          <w:color w:val="000000" w:themeColor="text1"/>
          <w:sz w:val="28"/>
          <w:szCs w:val="28"/>
        </w:rPr>
        <w:t xml:space="preserve"> ……………………………………………</w:t>
      </w:r>
      <w:r w:rsidRPr="00064FA3">
        <w:rPr>
          <w:rFonts w:cs="Times New Roman"/>
          <w:color w:val="000000" w:themeColor="text1"/>
          <w:sz w:val="28"/>
          <w:szCs w:val="28"/>
        </w:rPr>
        <w:tab/>
      </w:r>
    </w:p>
    <w:p w14:paraId="063985DF" w14:textId="77777777" w:rsidR="0025074F" w:rsidRPr="00064FA3" w:rsidRDefault="0025074F" w:rsidP="0025074F">
      <w:pPr>
        <w:pStyle w:val="ListNumber"/>
        <w:widowControl w:val="0"/>
        <w:numPr>
          <w:ilvl w:val="0"/>
          <w:numId w:val="0"/>
        </w:numPr>
        <w:ind w:left="567"/>
        <w:jc w:val="right"/>
        <w:rPr>
          <w:rFonts w:cs="Times New Roman"/>
          <w:i/>
          <w:iCs/>
          <w:color w:val="000000" w:themeColor="text1"/>
          <w:sz w:val="28"/>
          <w:szCs w:val="28"/>
        </w:rPr>
      </w:pPr>
      <w:r w:rsidRPr="00064FA3">
        <w:rPr>
          <w:rFonts w:cs="Times New Roman"/>
          <w:i/>
          <w:iCs/>
          <w:color w:val="000000" w:themeColor="text1"/>
          <w:sz w:val="28"/>
          <w:szCs w:val="28"/>
        </w:rPr>
        <w:t>ĐVT: đồng.</w:t>
      </w:r>
    </w:p>
    <w:tbl>
      <w:tblPr>
        <w:tblW w:w="51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
        <w:gridCol w:w="1978"/>
        <w:gridCol w:w="1559"/>
        <w:gridCol w:w="1843"/>
        <w:gridCol w:w="3402"/>
      </w:tblGrid>
      <w:tr w:rsidR="00235CD4" w:rsidRPr="00064FA3" w14:paraId="2D98D463" w14:textId="77777777" w:rsidTr="004E7FBC">
        <w:tc>
          <w:tcPr>
            <w:tcW w:w="574" w:type="dxa"/>
            <w:tcMar>
              <w:top w:w="0" w:type="dxa"/>
              <w:left w:w="100" w:type="dxa"/>
              <w:bottom w:w="0" w:type="dxa"/>
              <w:right w:w="100" w:type="dxa"/>
            </w:tcMar>
            <w:vAlign w:val="center"/>
          </w:tcPr>
          <w:p w14:paraId="67D17BC6" w14:textId="77777777" w:rsidR="0025074F" w:rsidRPr="00064FA3" w:rsidRDefault="0025074F" w:rsidP="004E7FBC">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TT</w:t>
            </w:r>
          </w:p>
        </w:tc>
        <w:tc>
          <w:tcPr>
            <w:tcW w:w="1978" w:type="dxa"/>
            <w:tcMar>
              <w:top w:w="0" w:type="dxa"/>
              <w:left w:w="100" w:type="dxa"/>
              <w:bottom w:w="0" w:type="dxa"/>
              <w:right w:w="100" w:type="dxa"/>
            </w:tcMar>
            <w:vAlign w:val="center"/>
          </w:tcPr>
          <w:p w14:paraId="6A864ADF" w14:textId="77777777" w:rsidR="0025074F" w:rsidRPr="00064FA3" w:rsidRDefault="0025074F" w:rsidP="004E7FBC">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Nội dung hỗ trợ cụ thể</w:t>
            </w:r>
          </w:p>
        </w:tc>
        <w:tc>
          <w:tcPr>
            <w:tcW w:w="1559" w:type="dxa"/>
            <w:tcMar>
              <w:top w:w="0" w:type="dxa"/>
              <w:left w:w="100" w:type="dxa"/>
              <w:bottom w:w="0" w:type="dxa"/>
              <w:right w:w="100" w:type="dxa"/>
            </w:tcMar>
            <w:vAlign w:val="center"/>
          </w:tcPr>
          <w:p w14:paraId="3CF33516" w14:textId="77777777" w:rsidR="0025074F" w:rsidRPr="00064FA3" w:rsidRDefault="0025074F" w:rsidP="004E7FBC">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Mức đề nghị hỗ trợ</w:t>
            </w:r>
          </w:p>
        </w:tc>
        <w:tc>
          <w:tcPr>
            <w:tcW w:w="1843" w:type="dxa"/>
            <w:vAlign w:val="center"/>
          </w:tcPr>
          <w:p w14:paraId="5948724B" w14:textId="77777777" w:rsidR="0025074F" w:rsidRPr="00064FA3" w:rsidRDefault="0025074F" w:rsidP="004E7FBC">
            <w:pPr>
              <w:spacing w:before="120" w:line="240"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Tổng chi phí cho nội dung này của dự án</w:t>
            </w:r>
          </w:p>
        </w:tc>
        <w:tc>
          <w:tcPr>
            <w:tcW w:w="3402" w:type="dxa"/>
            <w:vAlign w:val="center"/>
          </w:tcPr>
          <w:p w14:paraId="4B559743" w14:textId="7C5D5957" w:rsidR="0025074F" w:rsidRPr="00064FA3" w:rsidRDefault="004B6C11" w:rsidP="004E7FBC">
            <w:pPr>
              <w:spacing w:before="120" w:line="240"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Thời gian bắt đầu và kết thúc triển khai nội dung theo dự án</w:t>
            </w:r>
            <w:r w:rsidR="004E7FBC">
              <w:rPr>
                <w:rFonts w:ascii="Times New Roman" w:hAnsi="Times New Roman"/>
                <w:b/>
                <w:bCs/>
                <w:color w:val="000000" w:themeColor="text1"/>
                <w:sz w:val="28"/>
                <w:szCs w:val="28"/>
              </w:rPr>
              <w:t xml:space="preserve"> </w:t>
            </w:r>
            <w:r w:rsidRPr="00064FA3">
              <w:rPr>
                <w:rFonts w:ascii="Times New Roman" w:hAnsi="Times New Roman"/>
                <w:b/>
                <w:bCs/>
                <w:color w:val="000000" w:themeColor="text1"/>
                <w:sz w:val="28"/>
                <w:szCs w:val="28"/>
              </w:rPr>
              <w:t>(ngày/tháng/năm đến ngày/tháng/năm)</w:t>
            </w:r>
          </w:p>
        </w:tc>
      </w:tr>
      <w:tr w:rsidR="00235CD4" w:rsidRPr="00064FA3" w14:paraId="45EF3F44" w14:textId="77777777" w:rsidTr="004E7FBC">
        <w:tc>
          <w:tcPr>
            <w:tcW w:w="574" w:type="dxa"/>
            <w:tcMar>
              <w:top w:w="0" w:type="dxa"/>
              <w:left w:w="100" w:type="dxa"/>
              <w:bottom w:w="0" w:type="dxa"/>
              <w:right w:w="100" w:type="dxa"/>
            </w:tcMar>
            <w:vAlign w:val="center"/>
          </w:tcPr>
          <w:p w14:paraId="5B1894C8" w14:textId="77777777" w:rsidR="0025074F" w:rsidRPr="00064FA3" w:rsidRDefault="0025074F" w:rsidP="004E7FBC">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1</w:t>
            </w:r>
          </w:p>
        </w:tc>
        <w:tc>
          <w:tcPr>
            <w:tcW w:w="1978" w:type="dxa"/>
            <w:tcMar>
              <w:top w:w="0" w:type="dxa"/>
              <w:left w:w="100" w:type="dxa"/>
              <w:bottom w:w="0" w:type="dxa"/>
              <w:right w:w="100" w:type="dxa"/>
            </w:tcMar>
            <w:vAlign w:val="center"/>
          </w:tcPr>
          <w:p w14:paraId="5910AD0C" w14:textId="6F1F50D9" w:rsidR="0025074F" w:rsidRPr="00064FA3" w:rsidRDefault="00ED5ED4" w:rsidP="004E7FBC">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Chi phí sản xuất mẫu thử </w:t>
            </w:r>
          </w:p>
        </w:tc>
        <w:tc>
          <w:tcPr>
            <w:tcW w:w="1559" w:type="dxa"/>
            <w:tcMar>
              <w:top w:w="0" w:type="dxa"/>
              <w:left w:w="100" w:type="dxa"/>
              <w:bottom w:w="0" w:type="dxa"/>
              <w:right w:w="100" w:type="dxa"/>
            </w:tcMar>
          </w:tcPr>
          <w:p w14:paraId="6FCB90E1" w14:textId="77777777" w:rsidR="0025074F" w:rsidRPr="00064FA3" w:rsidRDefault="0025074F" w:rsidP="004E7FBC">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843" w:type="dxa"/>
          </w:tcPr>
          <w:p w14:paraId="6F81FAAD" w14:textId="77777777" w:rsidR="0025074F" w:rsidRPr="00064FA3" w:rsidRDefault="0025074F" w:rsidP="004E7FBC">
            <w:pPr>
              <w:spacing w:before="120" w:line="240" w:lineRule="auto"/>
              <w:rPr>
                <w:rFonts w:ascii="Times New Roman" w:hAnsi="Times New Roman"/>
                <w:color w:val="000000" w:themeColor="text1"/>
                <w:sz w:val="28"/>
                <w:szCs w:val="28"/>
              </w:rPr>
            </w:pPr>
          </w:p>
        </w:tc>
        <w:tc>
          <w:tcPr>
            <w:tcW w:w="3402" w:type="dxa"/>
          </w:tcPr>
          <w:p w14:paraId="687AB143" w14:textId="77777777" w:rsidR="0025074F" w:rsidRPr="00064FA3" w:rsidRDefault="0025074F" w:rsidP="004E7FBC">
            <w:pPr>
              <w:spacing w:before="120" w:line="240" w:lineRule="auto"/>
              <w:rPr>
                <w:rFonts w:ascii="Times New Roman" w:hAnsi="Times New Roman"/>
                <w:color w:val="000000" w:themeColor="text1"/>
                <w:sz w:val="28"/>
                <w:szCs w:val="28"/>
              </w:rPr>
            </w:pPr>
          </w:p>
        </w:tc>
      </w:tr>
      <w:tr w:rsidR="005C541B" w:rsidRPr="00064FA3" w14:paraId="704752C6" w14:textId="77777777" w:rsidTr="004E7FBC">
        <w:tc>
          <w:tcPr>
            <w:tcW w:w="574" w:type="dxa"/>
            <w:tcMar>
              <w:top w:w="0" w:type="dxa"/>
              <w:left w:w="100" w:type="dxa"/>
              <w:bottom w:w="0" w:type="dxa"/>
              <w:right w:w="100" w:type="dxa"/>
            </w:tcMar>
            <w:vAlign w:val="center"/>
          </w:tcPr>
          <w:p w14:paraId="065AEB13" w14:textId="77777777" w:rsidR="0025074F" w:rsidRPr="00064FA3" w:rsidRDefault="0025074F" w:rsidP="004E7FBC">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2</w:t>
            </w:r>
          </w:p>
        </w:tc>
        <w:tc>
          <w:tcPr>
            <w:tcW w:w="1978" w:type="dxa"/>
            <w:tcMar>
              <w:top w:w="0" w:type="dxa"/>
              <w:left w:w="100" w:type="dxa"/>
              <w:bottom w:w="0" w:type="dxa"/>
              <w:right w:w="100" w:type="dxa"/>
            </w:tcMar>
            <w:vAlign w:val="center"/>
          </w:tcPr>
          <w:p w14:paraId="68F8E36F" w14:textId="0FBBB0F1" w:rsidR="0025074F" w:rsidRPr="00064FA3" w:rsidRDefault="00ED5ED4" w:rsidP="004E7FBC">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Chi phí mua công nghệ và đổi mới công nghệ</w:t>
            </w:r>
          </w:p>
        </w:tc>
        <w:tc>
          <w:tcPr>
            <w:tcW w:w="1559" w:type="dxa"/>
            <w:tcMar>
              <w:top w:w="0" w:type="dxa"/>
              <w:left w:w="100" w:type="dxa"/>
              <w:bottom w:w="0" w:type="dxa"/>
              <w:right w:w="100" w:type="dxa"/>
            </w:tcMar>
          </w:tcPr>
          <w:p w14:paraId="2F3A079F" w14:textId="77777777" w:rsidR="0025074F" w:rsidRPr="00064FA3" w:rsidRDefault="0025074F" w:rsidP="004E7FBC">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843" w:type="dxa"/>
          </w:tcPr>
          <w:p w14:paraId="6043209F" w14:textId="77777777" w:rsidR="0025074F" w:rsidRPr="00064FA3" w:rsidRDefault="0025074F" w:rsidP="004E7FBC">
            <w:pPr>
              <w:spacing w:before="120" w:line="240" w:lineRule="auto"/>
              <w:rPr>
                <w:rFonts w:ascii="Times New Roman" w:hAnsi="Times New Roman"/>
                <w:color w:val="000000" w:themeColor="text1"/>
                <w:sz w:val="28"/>
                <w:szCs w:val="28"/>
              </w:rPr>
            </w:pPr>
          </w:p>
        </w:tc>
        <w:tc>
          <w:tcPr>
            <w:tcW w:w="3402" w:type="dxa"/>
          </w:tcPr>
          <w:p w14:paraId="0A476701" w14:textId="77777777" w:rsidR="0025074F" w:rsidRPr="00064FA3" w:rsidRDefault="0025074F" w:rsidP="004E7FBC">
            <w:pPr>
              <w:spacing w:before="120" w:line="240" w:lineRule="auto"/>
              <w:rPr>
                <w:rFonts w:ascii="Times New Roman" w:hAnsi="Times New Roman"/>
                <w:color w:val="000000" w:themeColor="text1"/>
                <w:sz w:val="28"/>
                <w:szCs w:val="28"/>
              </w:rPr>
            </w:pPr>
          </w:p>
        </w:tc>
      </w:tr>
    </w:tbl>
    <w:p w14:paraId="71C7A39E" w14:textId="77777777" w:rsidR="0025074F" w:rsidRPr="00A5398F" w:rsidRDefault="0025074F" w:rsidP="0025074F">
      <w:pPr>
        <w:pStyle w:val="ListNumber"/>
        <w:widowControl w:val="0"/>
        <w:numPr>
          <w:ilvl w:val="0"/>
          <w:numId w:val="0"/>
        </w:numPr>
        <w:ind w:left="567"/>
        <w:jc w:val="both"/>
        <w:rPr>
          <w:rFonts w:cs="Times New Roman"/>
          <w:color w:val="000000" w:themeColor="text1"/>
          <w:sz w:val="28"/>
          <w:szCs w:val="28"/>
        </w:rPr>
      </w:pPr>
    </w:p>
    <w:p w14:paraId="12DCDD90" w14:textId="77777777" w:rsidR="0025074F" w:rsidRPr="00064FA3" w:rsidRDefault="0025074F" w:rsidP="00695E0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13. Các hồ sơ kèm theo:</w:t>
      </w:r>
    </w:p>
    <w:p w14:paraId="3E2C9163" w14:textId="0B094A4B"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w:t>
      </w:r>
      <w:r w:rsidR="00E025FB">
        <w:rPr>
          <w:rFonts w:ascii="Times New Roman" w:hAnsi="Times New Roman"/>
          <w:color w:val="000000" w:themeColor="text1"/>
          <w:sz w:val="28"/>
          <w:szCs w:val="28"/>
        </w:rPr>
        <w:t xml:space="preserve"> ………………………………………………………………………….</w:t>
      </w:r>
    </w:p>
    <w:p w14:paraId="4ED26605" w14:textId="2DABB7F8"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(2)</w:t>
      </w:r>
      <w:r w:rsidR="00E025FB">
        <w:rPr>
          <w:rFonts w:ascii="Times New Roman" w:hAnsi="Times New Roman"/>
          <w:color w:val="000000" w:themeColor="text1"/>
          <w:sz w:val="28"/>
          <w:szCs w:val="28"/>
        </w:rPr>
        <w:t xml:space="preserve"> ………………………………………………………………………….</w:t>
      </w:r>
    </w:p>
    <w:p w14:paraId="78A0AC99" w14:textId="77777777"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w:t>
      </w:r>
    </w:p>
    <w:p w14:paraId="470A612B" w14:textId="77777777"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14. Cam kết</w:t>
      </w:r>
    </w:p>
    <w:p w14:paraId="743E8490" w14:textId="77777777"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 Chấp hành nghiêm chỉnh các quy định của pháp luật Việt Nam.</w:t>
      </w:r>
    </w:p>
    <w:p w14:paraId="1D706F44" w14:textId="2EA8CEF8" w:rsidR="0025074F" w:rsidRPr="00064FA3" w:rsidRDefault="0025074F" w:rsidP="00695E0A">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(2) Doanh nghiệp hiện nay không thuộc trường hợp đang bị xử phạt vi phạm hành chính hoặc đã có quyết định xử lý vi phạm của cơ quan có thẩm quyền về đầu tư, tài chính, thuế, đất đai;</w:t>
      </w:r>
      <w:r w:rsidR="00675324" w:rsidRPr="00064FA3">
        <w:rPr>
          <w:rFonts w:ascii="Times New Roman" w:hAnsi="Times New Roman"/>
          <w:color w:val="000000" w:themeColor="text1"/>
        </w:rPr>
        <w:t xml:space="preserve"> </w:t>
      </w:r>
      <w:r w:rsidR="00675324" w:rsidRPr="00064FA3">
        <w:rPr>
          <w:rFonts w:ascii="Times New Roman" w:hAnsi="Times New Roman"/>
          <w:color w:val="000000" w:themeColor="text1"/>
          <w:sz w:val="28"/>
          <w:szCs w:val="28"/>
        </w:rPr>
        <w:t xml:space="preserve">không vi phạm pháp luật về thuế, bảo hiểm xã hội, </w:t>
      </w:r>
      <w:r w:rsidR="00675324" w:rsidRPr="00B3262D">
        <w:rPr>
          <w:rFonts w:ascii="Times New Roman" w:hAnsi="Times New Roman"/>
          <w:color w:val="000000" w:themeColor="text1"/>
          <w:spacing w:val="-4"/>
          <w:sz w:val="28"/>
          <w:szCs w:val="28"/>
        </w:rPr>
        <w:t>lao động tại thời điểm đề nghị hỗ trợ;</w:t>
      </w:r>
      <w:r w:rsidRPr="00B3262D">
        <w:rPr>
          <w:rFonts w:ascii="Times New Roman" w:hAnsi="Times New Roman"/>
          <w:color w:val="000000" w:themeColor="text1"/>
          <w:spacing w:val="-4"/>
          <w:sz w:val="28"/>
          <w:szCs w:val="28"/>
        </w:rPr>
        <w:t xml:space="preserve"> không đang trong quá trình giải thể, phá sản.</w:t>
      </w:r>
    </w:p>
    <w:p w14:paraId="7D694D5B" w14:textId="550A863C" w:rsidR="0025074F" w:rsidRPr="00064FA3" w:rsidRDefault="0025074F" w:rsidP="00695E0A">
      <w:pPr>
        <w:spacing w:before="120" w:line="269" w:lineRule="auto"/>
        <w:ind w:firstLine="709"/>
        <w:rPr>
          <w:rFonts w:ascii="Times New Roman" w:hAnsi="Times New Roman"/>
          <w:color w:val="000000" w:themeColor="text1"/>
          <w:sz w:val="28"/>
          <w:szCs w:val="28"/>
        </w:rPr>
      </w:pPr>
      <w:r w:rsidRPr="00B3262D">
        <w:rPr>
          <w:rFonts w:ascii="Times New Roman" w:hAnsi="Times New Roman"/>
          <w:color w:val="000000" w:themeColor="text1"/>
          <w:spacing w:val="-4"/>
          <w:sz w:val="28"/>
          <w:szCs w:val="28"/>
        </w:rPr>
        <w:lastRenderedPageBreak/>
        <w:t>Chúng tôi cam đoan các thông tin, hồ sơ gửi đến Sở Khoa học và Công</w:t>
      </w:r>
      <w:r w:rsidRPr="00064FA3">
        <w:rPr>
          <w:rFonts w:ascii="Times New Roman" w:hAnsi="Times New Roman"/>
          <w:color w:val="000000" w:themeColor="text1"/>
          <w:sz w:val="28"/>
          <w:szCs w:val="28"/>
        </w:rPr>
        <w:t xml:space="preserve"> nghệ thành phố Cần Thơ là đúng sự thật và thực hiện đảm bảo các nội dung đã cam kết, nếu vi phạm một trong các nội dung đã cam kết, ………</w:t>
      </w:r>
      <w:r w:rsidR="00B3262D">
        <w:rPr>
          <w:rFonts w:ascii="Times New Roman" w:hAnsi="Times New Roman"/>
          <w:color w:val="000000" w:themeColor="text1"/>
          <w:sz w:val="28"/>
          <w:szCs w:val="28"/>
        </w:rPr>
        <w:t xml:space="preserve">…………… </w:t>
      </w:r>
      <w:r w:rsidRPr="00064FA3">
        <w:rPr>
          <w:rFonts w:ascii="Times New Roman" w:hAnsi="Times New Roman"/>
          <w:color w:val="000000" w:themeColor="text1"/>
          <w:sz w:val="28"/>
          <w:szCs w:val="28"/>
        </w:rPr>
        <w:t>(Tên tổ chức đề nghị hỗ trợ) sẽ hoàn trả toàn bộ phần kinh phí đã được hỗ trợ cho địa phương; ngoài ra chúng tôi cam kết phối hợp, cung cấp kịp thời các nội dung có liên quan việc hỗ trợ khi cơ quan chức năng yêu cầu./.</w:t>
      </w:r>
    </w:p>
    <w:p w14:paraId="4BC98B1A" w14:textId="77777777" w:rsidR="0025074F" w:rsidRPr="00064FA3" w:rsidRDefault="0025074F" w:rsidP="0025074F">
      <w:pPr>
        <w:pStyle w:val="ListNumber"/>
        <w:widowControl w:val="0"/>
        <w:numPr>
          <w:ilvl w:val="0"/>
          <w:numId w:val="0"/>
        </w:numPr>
        <w:ind w:firstLine="567"/>
        <w:jc w:val="both"/>
        <w:rPr>
          <w:rFonts w:cs="Times New Roman"/>
          <w:color w:val="000000" w:themeColor="text1"/>
          <w:w w:val="95"/>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25074F" w:rsidRPr="00064FA3" w14:paraId="59CBC71F" w14:textId="77777777" w:rsidTr="007A3B7E">
        <w:tc>
          <w:tcPr>
            <w:tcW w:w="4527" w:type="dxa"/>
          </w:tcPr>
          <w:p w14:paraId="0DEA45C8" w14:textId="77777777" w:rsidR="0025074F" w:rsidRPr="00064FA3" w:rsidRDefault="0025074F" w:rsidP="007A3B7E">
            <w:pPr>
              <w:pStyle w:val="ListNumber"/>
              <w:widowControl w:val="0"/>
              <w:numPr>
                <w:ilvl w:val="0"/>
                <w:numId w:val="0"/>
              </w:numPr>
              <w:spacing w:after="0" w:line="240" w:lineRule="auto"/>
              <w:jc w:val="both"/>
              <w:rPr>
                <w:rFonts w:cs="Times New Roman"/>
                <w:b/>
                <w:bCs/>
                <w:i/>
                <w:iCs/>
                <w:color w:val="000000" w:themeColor="text1"/>
                <w:sz w:val="24"/>
                <w:szCs w:val="24"/>
              </w:rPr>
            </w:pPr>
            <w:r w:rsidRPr="00064FA3">
              <w:rPr>
                <w:rFonts w:cs="Times New Roman"/>
                <w:b/>
                <w:bCs/>
                <w:i/>
                <w:iCs/>
                <w:color w:val="000000" w:themeColor="text1"/>
                <w:sz w:val="24"/>
                <w:szCs w:val="24"/>
              </w:rPr>
              <w:t>Nơi nhận:</w:t>
            </w:r>
          </w:p>
          <w:p w14:paraId="6F83BB42" w14:textId="77777777" w:rsidR="0025074F" w:rsidRPr="00064FA3" w:rsidRDefault="0025074F" w:rsidP="007A3B7E">
            <w:pPr>
              <w:pStyle w:val="ListNumber"/>
              <w:widowControl w:val="0"/>
              <w:numPr>
                <w:ilvl w:val="0"/>
                <w:numId w:val="0"/>
              </w:numPr>
              <w:spacing w:after="0" w:line="240" w:lineRule="auto"/>
              <w:jc w:val="both"/>
              <w:rPr>
                <w:rFonts w:cs="Times New Roman"/>
                <w:color w:val="000000" w:themeColor="text1"/>
                <w:sz w:val="22"/>
              </w:rPr>
            </w:pPr>
            <w:r w:rsidRPr="00064FA3">
              <w:rPr>
                <w:rFonts w:cs="Times New Roman"/>
                <w:color w:val="000000" w:themeColor="text1"/>
                <w:sz w:val="22"/>
              </w:rPr>
              <w:t>- Như trên:</w:t>
            </w:r>
          </w:p>
          <w:p w14:paraId="2BB3B642" w14:textId="77777777" w:rsidR="0025074F" w:rsidRPr="00064FA3" w:rsidRDefault="0025074F" w:rsidP="007A3B7E">
            <w:pPr>
              <w:pStyle w:val="ListNumber"/>
              <w:widowControl w:val="0"/>
              <w:numPr>
                <w:ilvl w:val="0"/>
                <w:numId w:val="0"/>
              </w:numPr>
              <w:spacing w:after="0" w:line="240" w:lineRule="auto"/>
              <w:jc w:val="both"/>
              <w:rPr>
                <w:rFonts w:cs="Times New Roman"/>
                <w:color w:val="000000" w:themeColor="text1"/>
                <w:sz w:val="28"/>
                <w:szCs w:val="28"/>
              </w:rPr>
            </w:pPr>
            <w:r w:rsidRPr="00064FA3">
              <w:rPr>
                <w:rFonts w:cs="Times New Roman"/>
                <w:color w:val="000000" w:themeColor="text1"/>
                <w:sz w:val="22"/>
              </w:rPr>
              <w:t>- Lưu: VT.</w:t>
            </w:r>
            <w:r w:rsidRPr="00064FA3">
              <w:rPr>
                <w:rFonts w:cs="Times New Roman"/>
                <w:color w:val="000000" w:themeColor="text1"/>
                <w:sz w:val="28"/>
                <w:szCs w:val="28"/>
              </w:rPr>
              <w:t xml:space="preserve"> </w:t>
            </w:r>
          </w:p>
        </w:tc>
        <w:tc>
          <w:tcPr>
            <w:tcW w:w="4528" w:type="dxa"/>
          </w:tcPr>
          <w:p w14:paraId="2863CF61" w14:textId="77777777" w:rsidR="0025074F" w:rsidRPr="00064FA3" w:rsidRDefault="0025074F" w:rsidP="007A3B7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ĐẠI DIỆN THEO PHÁP LUẬT CỦA DOANH NGHIỆP</w:t>
            </w:r>
          </w:p>
          <w:p w14:paraId="18178812" w14:textId="77777777" w:rsidR="0025074F" w:rsidRPr="00064FA3" w:rsidRDefault="0025074F" w:rsidP="007A3B7E">
            <w:pPr>
              <w:pStyle w:val="ListNumber"/>
              <w:widowControl w:val="0"/>
              <w:numPr>
                <w:ilvl w:val="0"/>
                <w:numId w:val="0"/>
              </w:numPr>
              <w:spacing w:after="0" w:line="240" w:lineRule="auto"/>
              <w:jc w:val="center"/>
              <w:rPr>
                <w:rFonts w:cs="Times New Roman"/>
                <w:color w:val="000000" w:themeColor="text1"/>
                <w:sz w:val="28"/>
                <w:szCs w:val="28"/>
              </w:rPr>
            </w:pPr>
            <w:r w:rsidRPr="00064FA3">
              <w:rPr>
                <w:rFonts w:cs="Times New Roman"/>
                <w:i/>
                <w:iCs/>
                <w:color w:val="000000" w:themeColor="text1"/>
                <w:sz w:val="28"/>
                <w:szCs w:val="28"/>
              </w:rPr>
              <w:t>(Ký, ghi rõ họ tên, chức vụ, đóng dấu)</w:t>
            </w:r>
          </w:p>
        </w:tc>
      </w:tr>
    </w:tbl>
    <w:p w14:paraId="42FE0D89" w14:textId="77777777" w:rsidR="0071690C" w:rsidRDefault="0071690C" w:rsidP="00DC0E83">
      <w:pPr>
        <w:spacing w:after="0" w:line="240" w:lineRule="auto"/>
        <w:jc w:val="right"/>
        <w:rPr>
          <w:rFonts w:ascii="Times New Roman" w:hAnsi="Times New Roman"/>
          <w:b/>
          <w:bCs/>
          <w:color w:val="000000" w:themeColor="text1"/>
          <w:sz w:val="28"/>
          <w:szCs w:val="28"/>
        </w:rPr>
        <w:sectPr w:rsidR="0071690C" w:rsidSect="00B3262D">
          <w:endnotePr>
            <w:numFmt w:val="decimal"/>
          </w:endnotePr>
          <w:pgSz w:w="11900" w:h="16840" w:code="9"/>
          <w:pgMar w:top="1134" w:right="1134" w:bottom="1134" w:left="1701" w:header="454" w:footer="0" w:gutter="0"/>
          <w:pgNumType w:start="1"/>
          <w:cols w:space="720"/>
          <w:noEndnote/>
          <w:titlePg/>
          <w:docGrid w:linePitch="360"/>
        </w:sectPr>
      </w:pPr>
    </w:p>
    <w:p w14:paraId="570065B3" w14:textId="2CF1D1BA" w:rsidR="00ED5ED4" w:rsidRPr="00064FA3" w:rsidRDefault="00ED5ED4" w:rsidP="00DC0E83">
      <w:pPr>
        <w:spacing w:after="0" w:line="240" w:lineRule="auto"/>
        <w:jc w:val="right"/>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lastRenderedPageBreak/>
        <w:t>Mẫu số 03</w:t>
      </w:r>
    </w:p>
    <w:p w14:paraId="5EFC07A6" w14:textId="77777777" w:rsidR="00ED5ED4" w:rsidRPr="00064FA3" w:rsidRDefault="00ED5ED4" w:rsidP="00ED5ED4">
      <w:pPr>
        <w:pStyle w:val="ListNumber"/>
        <w:widowControl w:val="0"/>
        <w:numPr>
          <w:ilvl w:val="0"/>
          <w:numId w:val="0"/>
        </w:numPr>
        <w:jc w:val="center"/>
        <w:rPr>
          <w:rFonts w:cs="Times New Roman"/>
          <w:b/>
          <w:bCs/>
          <w:color w:val="000000" w:themeColor="text1"/>
          <w:sz w:val="28"/>
          <w:szCs w:val="28"/>
        </w:rPr>
      </w:pPr>
      <w:r w:rsidRPr="00064FA3">
        <w:rPr>
          <w:rFonts w:cs="Times New Roman"/>
          <w:b/>
          <w:bCs/>
          <w:color w:val="000000" w:themeColor="text1"/>
          <w:sz w:val="28"/>
          <w:szCs w:val="28"/>
        </w:rPr>
        <w:t xml:space="preserve">ĐƠN ĐỀ NGHỊ HỖ TRỢ ĐỐI VỚI </w:t>
      </w:r>
    </w:p>
    <w:p w14:paraId="454A68A8" w14:textId="01741FFE" w:rsidR="00ED5ED4" w:rsidRPr="00064FA3" w:rsidRDefault="00ED5ED4" w:rsidP="00ED5ED4">
      <w:pPr>
        <w:pStyle w:val="ListNumber"/>
        <w:widowControl w:val="0"/>
        <w:numPr>
          <w:ilvl w:val="0"/>
          <w:numId w:val="0"/>
        </w:numPr>
        <w:jc w:val="center"/>
        <w:rPr>
          <w:rFonts w:cs="Times New Roman"/>
          <w:color w:val="000000" w:themeColor="text1"/>
          <w:sz w:val="28"/>
          <w:szCs w:val="28"/>
        </w:rPr>
      </w:pPr>
      <w:r w:rsidRPr="00064FA3">
        <w:rPr>
          <w:rFonts w:cs="Times New Roman"/>
          <w:b/>
          <w:bCs/>
          <w:color w:val="000000" w:themeColor="text1"/>
          <w:sz w:val="28"/>
          <w:szCs w:val="28"/>
        </w:rPr>
        <w:t>DỰ ÁN SẢN XUẤT THIẾT BỊ ĐIỆN TỬ</w:t>
      </w:r>
    </w:p>
    <w:p w14:paraId="529DCCB2" w14:textId="77777777" w:rsidR="00ED5ED4" w:rsidRPr="00064FA3" w:rsidRDefault="00ED5ED4" w:rsidP="00ED5ED4">
      <w:pPr>
        <w:pStyle w:val="ListNumber"/>
        <w:widowControl w:val="0"/>
        <w:numPr>
          <w:ilvl w:val="0"/>
          <w:numId w:val="0"/>
        </w:numPr>
        <w:jc w:val="center"/>
        <w:rPr>
          <w:rFonts w:cs="Times New Roman"/>
          <w:i/>
          <w:iCs/>
          <w:color w:val="000000" w:themeColor="text1"/>
          <w:sz w:val="28"/>
          <w:szCs w:val="28"/>
        </w:rPr>
      </w:pPr>
      <w:r w:rsidRPr="00064FA3">
        <w:rPr>
          <w:rFonts w:cs="Times New Roman"/>
          <w:i/>
          <w:iCs/>
          <w:color w:val="000000" w:themeColor="text1"/>
          <w:sz w:val="28"/>
          <w:szCs w:val="28"/>
        </w:rPr>
        <w:t>(Ban hành kèm theo Nghị quyết số …/2026/NQ-HĐND)</w:t>
      </w: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3430"/>
        <w:gridCol w:w="5784"/>
      </w:tblGrid>
      <w:tr w:rsidR="00E248AF" w:rsidRPr="00064FA3" w14:paraId="7BDF50B0" w14:textId="77777777" w:rsidTr="006170CA">
        <w:tc>
          <w:tcPr>
            <w:tcW w:w="3430" w:type="dxa"/>
            <w:tcBorders>
              <w:top w:val="nil"/>
              <w:left w:val="nil"/>
              <w:bottom w:val="nil"/>
              <w:right w:val="nil"/>
              <w:tl2br w:val="nil"/>
              <w:tr2bl w:val="nil"/>
            </w:tcBorders>
            <w:tcMar>
              <w:top w:w="0" w:type="dxa"/>
              <w:left w:w="108" w:type="dxa"/>
              <w:bottom w:w="0" w:type="dxa"/>
              <w:right w:w="108" w:type="dxa"/>
            </w:tcMar>
          </w:tcPr>
          <w:p w14:paraId="6498B796" w14:textId="77777777" w:rsidR="00E248AF" w:rsidRPr="00064FA3" w:rsidRDefault="00E248AF" w:rsidP="006170CA">
            <w:pPr>
              <w:widowControl w:val="0"/>
              <w:jc w:val="center"/>
              <w:rPr>
                <w:rFonts w:ascii="Times New Roman" w:hAnsi="Times New Roman"/>
                <w:color w:val="000000" w:themeColor="text1"/>
              </w:rPr>
            </w:pPr>
            <w:r w:rsidRPr="000B5FC0">
              <w:rPr>
                <w:rFonts w:ascii="Times New Roman" w:hAnsi="Times New Roman"/>
                <w:noProof/>
                <w:color w:val="000000" w:themeColor="text1"/>
                <w:sz w:val="28"/>
                <w:szCs w:val="28"/>
              </w:rPr>
              <mc:AlternateContent>
                <mc:Choice Requires="wps">
                  <w:drawing>
                    <wp:anchor distT="0" distB="0" distL="114300" distR="114300" simplePos="0" relativeHeight="251689984" behindDoc="0" locked="0" layoutInCell="1" allowOverlap="1" wp14:anchorId="2441B08E" wp14:editId="071F0657">
                      <wp:simplePos x="0" y="0"/>
                      <wp:positionH relativeFrom="column">
                        <wp:posOffset>545465</wp:posOffset>
                      </wp:positionH>
                      <wp:positionV relativeFrom="paragraph">
                        <wp:posOffset>477623</wp:posOffset>
                      </wp:positionV>
                      <wp:extent cx="923925" cy="635"/>
                      <wp:effectExtent l="0" t="0" r="28575" b="37465"/>
                      <wp:wrapNone/>
                      <wp:docPr id="106863008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B98DE" id="Straight Arrow Connector 5" o:spid="_x0000_s1026" type="#_x0000_t32" style="position:absolute;margin-left:42.95pt;margin-top:37.6pt;width:72.75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"/>
                  </w:pict>
                </mc:Fallback>
              </mc:AlternateContent>
            </w:r>
            <w:r w:rsidRPr="00064FA3">
              <w:rPr>
                <w:rFonts w:ascii="Times New Roman" w:hAnsi="Times New Roman"/>
                <w:b/>
                <w:bCs/>
                <w:color w:val="000000" w:themeColor="text1"/>
              </w:rPr>
              <w:t>DOANH NGHIỆP ĐỀ NGHỊ HỖ TRỢ</w:t>
            </w:r>
          </w:p>
        </w:tc>
        <w:tc>
          <w:tcPr>
            <w:tcW w:w="5784" w:type="dxa"/>
            <w:tcBorders>
              <w:top w:val="nil"/>
              <w:left w:val="nil"/>
              <w:bottom w:val="nil"/>
              <w:right w:val="nil"/>
              <w:tl2br w:val="nil"/>
              <w:tr2bl w:val="nil"/>
            </w:tcBorders>
            <w:tcMar>
              <w:top w:w="0" w:type="dxa"/>
              <w:left w:w="108" w:type="dxa"/>
              <w:bottom w:w="0" w:type="dxa"/>
              <w:right w:w="108" w:type="dxa"/>
            </w:tcMar>
          </w:tcPr>
          <w:p w14:paraId="51C7DFBE" w14:textId="77777777" w:rsidR="00E248AF" w:rsidRPr="00064FA3" w:rsidRDefault="00E248AF" w:rsidP="006170CA">
            <w:pPr>
              <w:widowControl w:val="0"/>
              <w:spacing w:after="0" w:line="240" w:lineRule="auto"/>
              <w:jc w:val="center"/>
              <w:rPr>
                <w:rFonts w:ascii="Times New Roman" w:hAnsi="Times New Roman"/>
                <w:color w:val="000000" w:themeColor="text1"/>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88960" behindDoc="0" locked="0" layoutInCell="1" allowOverlap="1" wp14:anchorId="4C42E769" wp14:editId="3DB47CA3">
                      <wp:simplePos x="0" y="0"/>
                      <wp:positionH relativeFrom="column">
                        <wp:posOffset>671195</wp:posOffset>
                      </wp:positionH>
                      <wp:positionV relativeFrom="paragraph">
                        <wp:posOffset>424712</wp:posOffset>
                      </wp:positionV>
                      <wp:extent cx="2193925" cy="0"/>
                      <wp:effectExtent l="0" t="0" r="0" b="0"/>
                      <wp:wrapNone/>
                      <wp:docPr id="36157241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F5E31" id="Straight Arrow Connector 4" o:spid="_x0000_s1026" type="#_x0000_t32" style="position:absolute;margin-left:52.85pt;margin-top:33.45pt;width:172.7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"/>
                  </w:pict>
                </mc:Fallback>
              </mc:AlternateContent>
            </w:r>
            <w:r w:rsidRPr="00064FA3">
              <w:rPr>
                <w:rFonts w:ascii="Times New Roman" w:hAnsi="Times New Roman"/>
                <w:b/>
                <w:bCs/>
                <w:color w:val="000000" w:themeColor="text1"/>
              </w:rPr>
              <w:t>CỘNG HÒA XÃ HỘI CHỦ NGHĨA VIỆT NAM</w:t>
            </w:r>
            <w:r w:rsidRPr="00064FA3">
              <w:rPr>
                <w:rFonts w:ascii="Times New Roman" w:hAnsi="Times New Roman"/>
                <w:b/>
                <w:bCs/>
                <w:color w:val="000000" w:themeColor="text1"/>
              </w:rPr>
              <w:br/>
            </w:r>
            <w:r w:rsidRPr="00770B3E">
              <w:rPr>
                <w:rFonts w:ascii="Times New Roman" w:hAnsi="Times New Roman"/>
                <w:b/>
                <w:bCs/>
                <w:color w:val="000000" w:themeColor="text1"/>
                <w:sz w:val="28"/>
                <w:szCs w:val="28"/>
              </w:rPr>
              <w:t>Độc lập - Tự do - Hạnh phúc</w:t>
            </w:r>
            <w:r w:rsidRPr="00064FA3">
              <w:rPr>
                <w:rFonts w:ascii="Times New Roman" w:hAnsi="Times New Roman"/>
                <w:b/>
                <w:bCs/>
                <w:color w:val="000000" w:themeColor="text1"/>
              </w:rPr>
              <w:t xml:space="preserve"> </w:t>
            </w:r>
            <w:r w:rsidRPr="00064FA3">
              <w:rPr>
                <w:rFonts w:ascii="Times New Roman" w:hAnsi="Times New Roman"/>
                <w:b/>
                <w:bCs/>
                <w:color w:val="000000" w:themeColor="text1"/>
              </w:rPr>
              <w:br/>
            </w:r>
          </w:p>
        </w:tc>
      </w:tr>
      <w:tr w:rsidR="00E248AF" w:rsidRPr="00064FA3" w14:paraId="7A36D2CB" w14:textId="77777777" w:rsidTr="006170CA">
        <w:tblPrEx>
          <w:tblBorders>
            <w:top w:val="none" w:sz="0" w:space="0" w:color="auto"/>
            <w:bottom w:val="none" w:sz="0" w:space="0" w:color="auto"/>
            <w:insideH w:val="none" w:sz="0" w:space="0" w:color="auto"/>
            <w:insideV w:val="none" w:sz="0" w:space="0" w:color="auto"/>
          </w:tblBorders>
        </w:tblPrEx>
        <w:tc>
          <w:tcPr>
            <w:tcW w:w="3430" w:type="dxa"/>
            <w:tcBorders>
              <w:top w:val="nil"/>
              <w:left w:val="nil"/>
              <w:bottom w:val="nil"/>
              <w:right w:val="nil"/>
              <w:tl2br w:val="nil"/>
              <w:tr2bl w:val="nil"/>
            </w:tcBorders>
            <w:tcMar>
              <w:top w:w="0" w:type="dxa"/>
              <w:left w:w="108" w:type="dxa"/>
              <w:bottom w:w="0" w:type="dxa"/>
              <w:right w:w="108" w:type="dxa"/>
            </w:tcMar>
          </w:tcPr>
          <w:p w14:paraId="412779E1" w14:textId="77777777" w:rsidR="00E248AF" w:rsidRPr="00064FA3" w:rsidRDefault="00E248AF" w:rsidP="006170CA">
            <w:pPr>
              <w:widowControl w:val="0"/>
              <w:jc w:val="center"/>
              <w:rPr>
                <w:rFonts w:ascii="Times New Roman" w:hAnsi="Times New Roman"/>
                <w:color w:val="000000" w:themeColor="text1"/>
              </w:rPr>
            </w:pPr>
            <w:r w:rsidRPr="00064FA3">
              <w:rPr>
                <w:rFonts w:ascii="Times New Roman" w:hAnsi="Times New Roman"/>
                <w:color w:val="000000" w:themeColor="text1"/>
              </w:rPr>
              <w:t>Số:</w:t>
            </w:r>
            <w:r>
              <w:rPr>
                <w:rFonts w:ascii="Times New Roman" w:hAnsi="Times New Roman"/>
                <w:color w:val="000000" w:themeColor="text1"/>
              </w:rPr>
              <w:t xml:space="preserve"> …</w:t>
            </w:r>
          </w:p>
        </w:tc>
        <w:tc>
          <w:tcPr>
            <w:tcW w:w="5784" w:type="dxa"/>
            <w:tcBorders>
              <w:top w:val="nil"/>
              <w:left w:val="nil"/>
              <w:bottom w:val="nil"/>
              <w:right w:val="nil"/>
              <w:tl2br w:val="nil"/>
              <w:tr2bl w:val="nil"/>
            </w:tcBorders>
            <w:tcMar>
              <w:top w:w="0" w:type="dxa"/>
              <w:left w:w="108" w:type="dxa"/>
              <w:bottom w:w="0" w:type="dxa"/>
              <w:right w:w="108" w:type="dxa"/>
            </w:tcMar>
          </w:tcPr>
          <w:p w14:paraId="227B9604" w14:textId="77777777" w:rsidR="00E248AF" w:rsidRPr="00064FA3" w:rsidRDefault="00E248AF" w:rsidP="006170CA">
            <w:pPr>
              <w:widowControl w:val="0"/>
              <w:jc w:val="center"/>
              <w:rPr>
                <w:rFonts w:ascii="Times New Roman" w:hAnsi="Times New Roman"/>
                <w:color w:val="000000" w:themeColor="text1"/>
              </w:rPr>
            </w:pPr>
            <w:r>
              <w:rPr>
                <w:rFonts w:ascii="Times New Roman" w:hAnsi="Times New Roman"/>
                <w:i/>
                <w:iCs/>
                <w:color w:val="000000" w:themeColor="text1"/>
              </w:rPr>
              <w:t>…,</w:t>
            </w:r>
            <w:r w:rsidRPr="00064FA3">
              <w:rPr>
                <w:rFonts w:ascii="Times New Roman" w:hAnsi="Times New Roman"/>
                <w:i/>
                <w:iCs/>
                <w:color w:val="000000" w:themeColor="text1"/>
              </w:rPr>
              <w:t xml:space="preserve"> ngày</w:t>
            </w:r>
            <w:r>
              <w:rPr>
                <w:rFonts w:ascii="Times New Roman" w:hAnsi="Times New Roman"/>
                <w:i/>
                <w:iCs/>
                <w:color w:val="000000" w:themeColor="text1"/>
              </w:rPr>
              <w:t xml:space="preserve"> …</w:t>
            </w:r>
            <w:r w:rsidRPr="00064FA3">
              <w:rPr>
                <w:rFonts w:ascii="Times New Roman" w:hAnsi="Times New Roman"/>
                <w:i/>
                <w:iCs/>
                <w:color w:val="000000" w:themeColor="text1"/>
              </w:rPr>
              <w:t xml:space="preserve"> tháng</w:t>
            </w:r>
            <w:r>
              <w:rPr>
                <w:rFonts w:ascii="Times New Roman" w:hAnsi="Times New Roman"/>
                <w:i/>
                <w:iCs/>
                <w:color w:val="000000" w:themeColor="text1"/>
              </w:rPr>
              <w:t xml:space="preserve"> …</w:t>
            </w:r>
            <w:r w:rsidRPr="00064FA3">
              <w:rPr>
                <w:rFonts w:ascii="Times New Roman" w:hAnsi="Times New Roman"/>
                <w:i/>
                <w:iCs/>
                <w:color w:val="000000" w:themeColor="text1"/>
              </w:rPr>
              <w:t xml:space="preserve"> năm</w:t>
            </w:r>
            <w:r>
              <w:rPr>
                <w:rFonts w:ascii="Times New Roman" w:hAnsi="Times New Roman"/>
                <w:i/>
                <w:iCs/>
                <w:color w:val="000000" w:themeColor="text1"/>
              </w:rPr>
              <w:t xml:space="preserve"> …</w:t>
            </w:r>
          </w:p>
        </w:tc>
      </w:tr>
    </w:tbl>
    <w:p w14:paraId="3A77D5E7" w14:textId="77777777" w:rsidR="00ED5ED4" w:rsidRDefault="00ED5ED4" w:rsidP="00ED5ED4">
      <w:pPr>
        <w:pStyle w:val="ListNumber"/>
        <w:widowControl w:val="0"/>
        <w:numPr>
          <w:ilvl w:val="0"/>
          <w:numId w:val="0"/>
        </w:numPr>
        <w:ind w:left="2007" w:firstLine="153"/>
        <w:jc w:val="both"/>
        <w:rPr>
          <w:rFonts w:cs="Times New Roman"/>
          <w:color w:val="000000" w:themeColor="text1"/>
          <w:sz w:val="28"/>
          <w:szCs w:val="28"/>
        </w:rPr>
      </w:pPr>
    </w:p>
    <w:p w14:paraId="0DF2E630" w14:textId="77777777" w:rsidR="00A5398F" w:rsidRPr="00064FA3" w:rsidRDefault="00A5398F" w:rsidP="00ED5ED4">
      <w:pPr>
        <w:pStyle w:val="ListNumber"/>
        <w:widowControl w:val="0"/>
        <w:numPr>
          <w:ilvl w:val="0"/>
          <w:numId w:val="0"/>
        </w:numPr>
        <w:ind w:left="2007" w:firstLine="153"/>
        <w:jc w:val="both"/>
        <w:rPr>
          <w:rFonts w:cs="Times New Roman"/>
          <w:color w:val="000000" w:themeColor="text1"/>
          <w:sz w:val="28"/>
          <w:szCs w:val="28"/>
        </w:rPr>
      </w:pPr>
    </w:p>
    <w:p w14:paraId="2255D8C2" w14:textId="079565ED" w:rsidR="00ED5ED4" w:rsidRPr="00064FA3" w:rsidRDefault="00ED5ED4" w:rsidP="00E248AF">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ĐƠN ĐỀ NGHỊ HỖ TRỢ CHI PHÍ</w:t>
      </w:r>
    </w:p>
    <w:p w14:paraId="52695C26" w14:textId="1509DCEC" w:rsidR="00ED5ED4" w:rsidRPr="00064FA3" w:rsidRDefault="00ED5ED4" w:rsidP="00E248AF">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Sản xuất mẫu thử, mua công nghệ và đổi mới công nghệ theo quy định của pháp luật về chuyển giao công nghệ của dự án cho doanh nghiệp thực hiện dự án sản xuất thiết bị điện tử trên địa bàn thành phố Cần Thơ</w:t>
      </w:r>
    </w:p>
    <w:p w14:paraId="2F00F732" w14:textId="366CFA37" w:rsidR="00ED5ED4" w:rsidRPr="00064FA3" w:rsidRDefault="00E248AF" w:rsidP="00E248AF">
      <w:pPr>
        <w:pStyle w:val="ListNumber"/>
        <w:widowControl w:val="0"/>
        <w:numPr>
          <w:ilvl w:val="0"/>
          <w:numId w:val="0"/>
        </w:numPr>
        <w:spacing w:after="0" w:line="240" w:lineRule="auto"/>
        <w:ind w:left="2007" w:firstLine="153"/>
        <w:jc w:val="both"/>
        <w:rPr>
          <w:rFonts w:cs="Times New Roman"/>
          <w:b/>
          <w:bCs/>
          <w:color w:val="000000" w:themeColor="text1"/>
        </w:rPr>
      </w:pPr>
      <w:r w:rsidRPr="000B5FC0">
        <w:rPr>
          <w:b/>
          <w:noProof/>
          <w:color w:val="000000" w:themeColor="text1"/>
          <w:sz w:val="28"/>
          <w:szCs w:val="28"/>
        </w:rPr>
        <mc:AlternateContent>
          <mc:Choice Requires="wps">
            <w:drawing>
              <wp:anchor distT="0" distB="0" distL="114300" distR="114300" simplePos="0" relativeHeight="251692032" behindDoc="0" locked="0" layoutInCell="1" allowOverlap="1" wp14:anchorId="54940410" wp14:editId="036385CB">
                <wp:simplePos x="0" y="0"/>
                <wp:positionH relativeFrom="column">
                  <wp:posOffset>1800860</wp:posOffset>
                </wp:positionH>
                <wp:positionV relativeFrom="paragraph">
                  <wp:posOffset>29107</wp:posOffset>
                </wp:positionV>
                <wp:extent cx="2193925" cy="0"/>
                <wp:effectExtent l="0" t="0" r="0" b="0"/>
                <wp:wrapNone/>
                <wp:docPr id="26258261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72ECC" id="Straight Arrow Connector 4" o:spid="_x0000_s1026" type="#_x0000_t32" style="position:absolute;margin-left:141.8pt;margin-top:2.3pt;width:172.7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"/>
            </w:pict>
          </mc:Fallback>
        </mc:AlternateContent>
      </w:r>
    </w:p>
    <w:p w14:paraId="46E02B84" w14:textId="77777777" w:rsidR="00A5398F" w:rsidRDefault="00A5398F" w:rsidP="00E248AF">
      <w:pPr>
        <w:pStyle w:val="ListNumber"/>
        <w:widowControl w:val="0"/>
        <w:numPr>
          <w:ilvl w:val="0"/>
          <w:numId w:val="0"/>
        </w:numPr>
        <w:ind w:left="360" w:hanging="360"/>
        <w:jc w:val="center"/>
        <w:rPr>
          <w:rFonts w:cs="Times New Roman"/>
          <w:color w:val="000000" w:themeColor="text1"/>
          <w:sz w:val="28"/>
          <w:szCs w:val="28"/>
        </w:rPr>
      </w:pPr>
    </w:p>
    <w:p w14:paraId="5BE05314" w14:textId="3A757397" w:rsidR="00ED5ED4" w:rsidRPr="00064FA3" w:rsidRDefault="00ED5ED4" w:rsidP="00E248AF">
      <w:pPr>
        <w:pStyle w:val="ListNumber"/>
        <w:widowControl w:val="0"/>
        <w:numPr>
          <w:ilvl w:val="0"/>
          <w:numId w:val="0"/>
        </w:numPr>
        <w:ind w:left="360" w:hanging="360"/>
        <w:jc w:val="center"/>
        <w:rPr>
          <w:rFonts w:cs="Times New Roman"/>
          <w:color w:val="000000" w:themeColor="text1"/>
          <w:sz w:val="28"/>
          <w:szCs w:val="28"/>
        </w:rPr>
      </w:pPr>
      <w:r w:rsidRPr="00064FA3">
        <w:rPr>
          <w:rFonts w:cs="Times New Roman"/>
          <w:color w:val="000000" w:themeColor="text1"/>
          <w:sz w:val="28"/>
          <w:szCs w:val="28"/>
        </w:rPr>
        <w:t>Kính gửi: Sở Khoa học và Công nghệ thành phố Cần Thơ</w:t>
      </w:r>
    </w:p>
    <w:p w14:paraId="7B1CD330" w14:textId="77777777" w:rsidR="00ED5ED4" w:rsidRPr="00064FA3" w:rsidRDefault="00ED5ED4" w:rsidP="00ED5ED4">
      <w:pPr>
        <w:pStyle w:val="ListNumber"/>
        <w:widowControl w:val="0"/>
        <w:numPr>
          <w:ilvl w:val="0"/>
          <w:numId w:val="0"/>
        </w:numPr>
        <w:ind w:left="567"/>
        <w:jc w:val="both"/>
        <w:rPr>
          <w:rFonts w:cs="Times New Roman"/>
          <w:color w:val="000000" w:themeColor="text1"/>
          <w:sz w:val="28"/>
          <w:szCs w:val="28"/>
        </w:rPr>
      </w:pPr>
    </w:p>
    <w:p w14:paraId="1BDED353" w14:textId="77777777" w:rsidR="00ED5ED4" w:rsidRP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Căn cứ Luật Công nghiệp công nghệ số số 71/2025/QH15;</w:t>
      </w:r>
    </w:p>
    <w:p w14:paraId="0FCC9453" w14:textId="77777777" w:rsidR="00A021D6" w:rsidRPr="00064FA3" w:rsidRDefault="00A021D6"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064FA3">
        <w:rPr>
          <w:rFonts w:cs="Times New Roman"/>
          <w:color w:val="000000" w:themeColor="text1"/>
          <w:sz w:val="28"/>
          <w:szCs w:val="28"/>
        </w:rPr>
        <w:t>Căn cứ Nghị quyết số</w:t>
      </w:r>
      <w:r>
        <w:rPr>
          <w:rFonts w:cs="Times New Roman"/>
          <w:color w:val="000000" w:themeColor="text1"/>
          <w:sz w:val="28"/>
          <w:szCs w:val="28"/>
        </w:rPr>
        <w:t xml:space="preserve"> …</w:t>
      </w:r>
      <w:r w:rsidRPr="00064FA3">
        <w:rPr>
          <w:rFonts w:cs="Times New Roman"/>
          <w:color w:val="000000" w:themeColor="text1"/>
          <w:sz w:val="28"/>
          <w:szCs w:val="28"/>
        </w:rPr>
        <w:t xml:space="preserve">/2026/NQ-HĐND ngày </w:t>
      </w:r>
      <w:r>
        <w:rPr>
          <w:rFonts w:cs="Times New Roman"/>
          <w:color w:val="000000" w:themeColor="text1"/>
          <w:sz w:val="28"/>
          <w:szCs w:val="28"/>
        </w:rPr>
        <w:t>…</w:t>
      </w:r>
      <w:r w:rsidRPr="00064FA3">
        <w:rPr>
          <w:rFonts w:cs="Times New Roman"/>
          <w:color w:val="000000" w:themeColor="text1"/>
          <w:sz w:val="28"/>
          <w:szCs w:val="28"/>
        </w:rPr>
        <w:t xml:space="preserve"> tháng </w:t>
      </w:r>
      <w:r>
        <w:rPr>
          <w:rFonts w:cs="Times New Roman"/>
          <w:color w:val="000000" w:themeColor="text1"/>
          <w:sz w:val="28"/>
          <w:szCs w:val="28"/>
        </w:rPr>
        <w:t xml:space="preserve">…. </w:t>
      </w:r>
      <w:r w:rsidRPr="00064FA3">
        <w:rPr>
          <w:rFonts w:cs="Times New Roman"/>
          <w:color w:val="000000" w:themeColor="text1"/>
          <w:sz w:val="28"/>
          <w:szCs w:val="28"/>
        </w:rPr>
        <w:t xml:space="preserve">năm 2026 </w:t>
      </w:r>
      <w:r w:rsidRPr="00A021D6">
        <w:rPr>
          <w:rFonts w:cs="Times New Roman"/>
          <w:color w:val="000000" w:themeColor="text1"/>
          <w:spacing w:val="-2"/>
          <w:sz w:val="28"/>
          <w:szCs w:val="28"/>
        </w:rPr>
        <w:t>của Hội đồng nhân dân thành phố Cần Thơ ban hành Quy định tiêu chí, điều</w:t>
      </w:r>
      <w:r w:rsidRPr="00064FA3">
        <w:rPr>
          <w:rFonts w:cs="Times New Roman"/>
          <w:color w:val="000000" w:themeColor="text1"/>
          <w:sz w:val="28"/>
          <w:szCs w:val="28"/>
        </w:rPr>
        <w:t xml:space="preserve"> kiện, </w:t>
      </w:r>
      <w:r w:rsidRPr="00A021D6">
        <w:rPr>
          <w:rFonts w:cs="Times New Roman"/>
          <w:color w:val="000000" w:themeColor="text1"/>
          <w:spacing w:val="-4"/>
          <w:sz w:val="28"/>
          <w:szCs w:val="28"/>
        </w:rPr>
        <w:t>trình tự, thủ tục, nội dung và mức hỗ trợ từ ngân sách địa phương cho dự án thiết</w:t>
      </w:r>
      <w:r w:rsidRPr="00B60A47">
        <w:rPr>
          <w:rFonts w:cs="Times New Roman"/>
          <w:color w:val="000000" w:themeColor="text1"/>
          <w:spacing w:val="4"/>
          <w:sz w:val="28"/>
          <w:szCs w:val="28"/>
        </w:rPr>
        <w:t xml:space="preserve"> kế </w:t>
      </w:r>
      <w:r w:rsidRPr="00A021D6">
        <w:rPr>
          <w:rFonts w:cs="Times New Roman"/>
          <w:color w:val="000000" w:themeColor="text1"/>
          <w:spacing w:val="-2"/>
          <w:sz w:val="28"/>
          <w:szCs w:val="28"/>
        </w:rPr>
        <w:t>chip bán dẫn; dự án sản xuất sản phẩm phụ trợ trực tiếp trong công nghiệp bán</w:t>
      </w:r>
      <w:r w:rsidRPr="00B60A47">
        <w:rPr>
          <w:rFonts w:cs="Times New Roman"/>
          <w:color w:val="000000" w:themeColor="text1"/>
          <w:spacing w:val="4"/>
          <w:sz w:val="28"/>
          <w:szCs w:val="28"/>
        </w:rPr>
        <w:t xml:space="preserve"> dẫn và dự án sản xuất thiết bị điện tử trên địa bàn thành phố Cần</w:t>
      </w:r>
      <w:r w:rsidRPr="00064FA3">
        <w:rPr>
          <w:rFonts w:cs="Times New Roman"/>
          <w:color w:val="000000" w:themeColor="text1"/>
          <w:sz w:val="28"/>
          <w:szCs w:val="28"/>
        </w:rPr>
        <w:t xml:space="preserve"> Thơ.</w:t>
      </w:r>
    </w:p>
    <w:p w14:paraId="7E925B66" w14:textId="462E88C9" w:rsidR="00ED5ED4" w:rsidRP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w:t>
      </w:r>
      <w:r w:rsidR="00B63325" w:rsidRPr="00B63325">
        <w:rPr>
          <w:rFonts w:cs="Times New Roman"/>
          <w:color w:val="000000" w:themeColor="text1"/>
          <w:sz w:val="28"/>
          <w:szCs w:val="28"/>
        </w:rPr>
        <w:t>..</w:t>
      </w:r>
      <w:r w:rsidRPr="00B63325">
        <w:rPr>
          <w:rFonts w:cs="Times New Roman"/>
          <w:color w:val="000000" w:themeColor="text1"/>
          <w:sz w:val="28"/>
          <w:szCs w:val="28"/>
        </w:rPr>
        <w:t xml:space="preserve"> </w:t>
      </w:r>
      <w:r w:rsidRPr="00B63325">
        <w:rPr>
          <w:rFonts w:cs="Times New Roman"/>
          <w:i/>
          <w:iCs/>
          <w:color w:val="000000" w:themeColor="text1"/>
          <w:sz w:val="28"/>
          <w:szCs w:val="28"/>
        </w:rPr>
        <w:t xml:space="preserve">(Tên doanh nghiệp đề nghị </w:t>
      </w:r>
      <w:r w:rsidRPr="00B63325">
        <w:rPr>
          <w:rFonts w:cs="Times New Roman"/>
          <w:i/>
          <w:iCs/>
          <w:color w:val="000000" w:themeColor="text1"/>
          <w:spacing w:val="-4"/>
          <w:sz w:val="28"/>
          <w:szCs w:val="28"/>
        </w:rPr>
        <w:t>hỗ trợ)</w:t>
      </w:r>
      <w:r w:rsidRPr="00B63325">
        <w:rPr>
          <w:rFonts w:cs="Times New Roman"/>
          <w:color w:val="000000" w:themeColor="text1"/>
          <w:spacing w:val="-4"/>
          <w:sz w:val="28"/>
          <w:szCs w:val="28"/>
        </w:rPr>
        <w:t xml:space="preserve"> đề nghị Sở Khoa học và Công nghệ xem xét hỗ trợ chi phí sản xuất mẫu</w:t>
      </w:r>
      <w:r w:rsidRPr="00B63325">
        <w:rPr>
          <w:rFonts w:cs="Times New Roman"/>
          <w:color w:val="000000" w:themeColor="text1"/>
          <w:sz w:val="28"/>
          <w:szCs w:val="28"/>
        </w:rPr>
        <w:t xml:space="preserve"> thử, mua công nghệ và đổi mới công nghệ cho doanh nghiệp thực hiện dự án </w:t>
      </w:r>
      <w:r w:rsidR="00686F4C" w:rsidRPr="00B63325">
        <w:rPr>
          <w:rFonts w:cs="Times New Roman"/>
          <w:color w:val="000000" w:themeColor="text1"/>
          <w:sz w:val="28"/>
          <w:szCs w:val="28"/>
        </w:rPr>
        <w:t xml:space="preserve">sản xuất thiết bị điện tử </w:t>
      </w:r>
      <w:r w:rsidRPr="00B63325">
        <w:rPr>
          <w:rFonts w:cs="Times New Roman"/>
          <w:color w:val="000000" w:themeColor="text1"/>
          <w:sz w:val="28"/>
          <w:szCs w:val="28"/>
        </w:rPr>
        <w:t>trên địa bàn thành phố Cần Thơ với nội dung cụ thể như sau:</w:t>
      </w:r>
    </w:p>
    <w:p w14:paraId="60A4780E" w14:textId="77777777" w:rsid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1. Tên doanh nghiệp: ...............................................................................</w:t>
      </w:r>
      <w:r w:rsidR="00B63325">
        <w:rPr>
          <w:rFonts w:cs="Times New Roman"/>
          <w:color w:val="000000" w:themeColor="text1"/>
          <w:sz w:val="28"/>
          <w:szCs w:val="28"/>
        </w:rPr>
        <w:t>......</w:t>
      </w:r>
    </w:p>
    <w:p w14:paraId="4FC95868" w14:textId="2970B486" w:rsidR="00ED5ED4" w:rsidRP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2. Mã số thuế: ................................................................................................</w:t>
      </w:r>
    </w:p>
    <w:p w14:paraId="7A516D76" w14:textId="2C51309E" w:rsidR="00ED5ED4" w:rsidRPr="00B63325" w:rsidRDefault="00ED5ED4" w:rsidP="00A021D6">
      <w:pPr>
        <w:pStyle w:val="ListNumber"/>
        <w:widowControl w:val="0"/>
        <w:numPr>
          <w:ilvl w:val="0"/>
          <w:numId w:val="0"/>
        </w:numPr>
        <w:spacing w:before="120" w:after="120" w:line="278" w:lineRule="auto"/>
        <w:ind w:firstLine="709"/>
        <w:rPr>
          <w:rFonts w:cs="Times New Roman"/>
          <w:color w:val="000000" w:themeColor="text1"/>
          <w:sz w:val="28"/>
          <w:szCs w:val="28"/>
        </w:rPr>
      </w:pPr>
      <w:r w:rsidRPr="00B63325">
        <w:rPr>
          <w:rFonts w:cs="Times New Roman"/>
          <w:color w:val="000000" w:themeColor="text1"/>
          <w:sz w:val="28"/>
          <w:szCs w:val="28"/>
        </w:rPr>
        <w:t xml:space="preserve">3. Giấy chứng nhận đăng ký doanh nghiệp số: </w:t>
      </w:r>
      <w:r w:rsidR="00B63325">
        <w:rPr>
          <w:rFonts w:cs="Times New Roman"/>
          <w:color w:val="000000" w:themeColor="text1"/>
          <w:sz w:val="28"/>
          <w:szCs w:val="28"/>
        </w:rPr>
        <w:t>…</w:t>
      </w:r>
      <w:r w:rsidRPr="00B63325">
        <w:rPr>
          <w:rFonts w:cs="Times New Roman"/>
          <w:color w:val="000000" w:themeColor="text1"/>
          <w:sz w:val="28"/>
          <w:szCs w:val="28"/>
        </w:rPr>
        <w:t xml:space="preserve"> do </w:t>
      </w:r>
      <w:r w:rsidR="00B63325">
        <w:rPr>
          <w:rFonts w:cs="Times New Roman"/>
          <w:color w:val="000000" w:themeColor="text1"/>
          <w:sz w:val="28"/>
          <w:szCs w:val="28"/>
        </w:rPr>
        <w:t>…</w:t>
      </w:r>
      <w:r w:rsidRPr="00B63325">
        <w:rPr>
          <w:rFonts w:cs="Times New Roman"/>
          <w:color w:val="000000" w:themeColor="text1"/>
          <w:sz w:val="28"/>
          <w:szCs w:val="28"/>
        </w:rPr>
        <w:t xml:space="preserve"> cấp ngày</w:t>
      </w:r>
      <w:r w:rsidR="00B63325">
        <w:rPr>
          <w:rFonts w:cs="Times New Roman"/>
          <w:color w:val="000000" w:themeColor="text1"/>
          <w:sz w:val="28"/>
          <w:szCs w:val="28"/>
        </w:rPr>
        <w:t xml:space="preserve"> … </w:t>
      </w:r>
      <w:r w:rsidRPr="00B63325">
        <w:rPr>
          <w:rFonts w:cs="Times New Roman"/>
          <w:color w:val="000000" w:themeColor="text1"/>
          <w:sz w:val="28"/>
          <w:szCs w:val="28"/>
        </w:rPr>
        <w:t xml:space="preserve">tại … </w:t>
      </w:r>
    </w:p>
    <w:p w14:paraId="3AFE7A4D" w14:textId="77777777" w:rsid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4. Vốn điều lệ: ...............................................................................................</w:t>
      </w:r>
    </w:p>
    <w:p w14:paraId="20E14659" w14:textId="47F3313F" w:rsidR="00ED5ED4" w:rsidRP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5. Địa chỉ: ......................................................................................................</w:t>
      </w:r>
    </w:p>
    <w:p w14:paraId="58DE9B52" w14:textId="77777777" w:rsid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6. Điện thoại/Email liên hệ: ...........................................................................</w:t>
      </w:r>
    </w:p>
    <w:p w14:paraId="7D548F2F" w14:textId="0E39C245" w:rsidR="00ED5ED4" w:rsidRPr="00B63325" w:rsidRDefault="00ED5ED4" w:rsidP="00A021D6">
      <w:pPr>
        <w:pStyle w:val="ListNumber"/>
        <w:widowControl w:val="0"/>
        <w:numPr>
          <w:ilvl w:val="0"/>
          <w:numId w:val="0"/>
        </w:numPr>
        <w:spacing w:before="120" w:after="120" w:line="278" w:lineRule="auto"/>
        <w:ind w:firstLine="709"/>
        <w:jc w:val="both"/>
        <w:rPr>
          <w:rFonts w:cs="Times New Roman"/>
          <w:color w:val="000000" w:themeColor="text1"/>
          <w:sz w:val="28"/>
          <w:szCs w:val="28"/>
        </w:rPr>
      </w:pPr>
      <w:r w:rsidRPr="00B63325">
        <w:rPr>
          <w:rFonts w:cs="Times New Roman"/>
          <w:color w:val="000000" w:themeColor="text1"/>
          <w:sz w:val="28"/>
          <w:szCs w:val="28"/>
        </w:rPr>
        <w:t>7. Người đại diện theo pháp luật: .................................................................</w:t>
      </w:r>
    </w:p>
    <w:p w14:paraId="3005E986" w14:textId="0327ABC2" w:rsidR="00ED5ED4" w:rsidRPr="00B63325" w:rsidRDefault="00ED5ED4" w:rsidP="00A021D6">
      <w:pPr>
        <w:pStyle w:val="ListNumber"/>
        <w:widowControl w:val="0"/>
        <w:numPr>
          <w:ilvl w:val="0"/>
          <w:numId w:val="0"/>
        </w:numPr>
        <w:spacing w:before="120" w:after="120" w:line="278" w:lineRule="auto"/>
        <w:ind w:firstLine="709"/>
        <w:rPr>
          <w:rFonts w:cs="Times New Roman"/>
          <w:color w:val="000000" w:themeColor="text1"/>
          <w:sz w:val="28"/>
          <w:szCs w:val="28"/>
        </w:rPr>
      </w:pPr>
      <w:r w:rsidRPr="00B63325">
        <w:rPr>
          <w:rFonts w:cs="Times New Roman"/>
          <w:color w:val="000000" w:themeColor="text1"/>
          <w:sz w:val="28"/>
          <w:szCs w:val="28"/>
        </w:rPr>
        <w:t>- Họ và tên:</w:t>
      </w:r>
      <w:r w:rsidR="00B63325">
        <w:rPr>
          <w:rFonts w:cs="Times New Roman"/>
          <w:color w:val="000000" w:themeColor="text1"/>
          <w:sz w:val="28"/>
          <w:szCs w:val="28"/>
        </w:rPr>
        <w:t xml:space="preserve"> ………………………………………………………………...</w:t>
      </w:r>
    </w:p>
    <w:p w14:paraId="6DDC7F6F" w14:textId="29CF755D" w:rsidR="00ED5ED4" w:rsidRPr="00B63325" w:rsidRDefault="00ED5ED4" w:rsidP="00A021D6">
      <w:pPr>
        <w:pStyle w:val="ListNumber"/>
        <w:widowControl w:val="0"/>
        <w:numPr>
          <w:ilvl w:val="0"/>
          <w:numId w:val="0"/>
        </w:numPr>
        <w:spacing w:before="120" w:after="120" w:line="278" w:lineRule="auto"/>
        <w:ind w:firstLine="709"/>
        <w:rPr>
          <w:rFonts w:cs="Times New Roman"/>
          <w:color w:val="000000" w:themeColor="text1"/>
          <w:sz w:val="28"/>
          <w:szCs w:val="28"/>
        </w:rPr>
      </w:pPr>
      <w:r w:rsidRPr="00B63325">
        <w:rPr>
          <w:rFonts w:cs="Times New Roman"/>
          <w:color w:val="000000" w:themeColor="text1"/>
          <w:sz w:val="28"/>
          <w:szCs w:val="28"/>
        </w:rPr>
        <w:t>- Chức vụ:</w:t>
      </w:r>
      <w:r w:rsidR="00B63325">
        <w:rPr>
          <w:rFonts w:cs="Times New Roman"/>
          <w:color w:val="000000" w:themeColor="text1"/>
          <w:sz w:val="28"/>
          <w:szCs w:val="28"/>
        </w:rPr>
        <w:t xml:space="preserve"> ………………………………………………………………….</w:t>
      </w:r>
    </w:p>
    <w:p w14:paraId="3F11C9A6" w14:textId="3F043151" w:rsidR="00ED5ED4" w:rsidRPr="00B63325" w:rsidRDefault="00ED5ED4" w:rsidP="00A021D6">
      <w:pPr>
        <w:pStyle w:val="ListNumber"/>
        <w:widowControl w:val="0"/>
        <w:numPr>
          <w:ilvl w:val="0"/>
          <w:numId w:val="0"/>
        </w:numPr>
        <w:spacing w:before="120" w:after="120" w:line="278" w:lineRule="auto"/>
        <w:ind w:firstLine="709"/>
        <w:rPr>
          <w:rFonts w:cs="Times New Roman"/>
          <w:color w:val="000000" w:themeColor="text1"/>
          <w:sz w:val="28"/>
          <w:szCs w:val="28"/>
        </w:rPr>
      </w:pPr>
      <w:r w:rsidRPr="00B63325">
        <w:rPr>
          <w:rFonts w:cs="Times New Roman"/>
          <w:color w:val="000000" w:themeColor="text1"/>
          <w:sz w:val="28"/>
          <w:szCs w:val="28"/>
        </w:rPr>
        <w:t>- Ngày, tháng, năm sinh:</w:t>
      </w:r>
      <w:r w:rsidR="00B63325">
        <w:rPr>
          <w:rFonts w:cs="Times New Roman"/>
          <w:color w:val="000000" w:themeColor="text1"/>
          <w:sz w:val="28"/>
          <w:szCs w:val="28"/>
        </w:rPr>
        <w:t xml:space="preserve"> ………………………………………………</w:t>
      </w:r>
      <w:proofErr w:type="gramStart"/>
      <w:r w:rsidR="00B63325">
        <w:rPr>
          <w:rFonts w:cs="Times New Roman"/>
          <w:color w:val="000000" w:themeColor="text1"/>
          <w:sz w:val="28"/>
          <w:szCs w:val="28"/>
        </w:rPr>
        <w:t>…..</w:t>
      </w:r>
      <w:proofErr w:type="gramEnd"/>
    </w:p>
    <w:p w14:paraId="2871B6C1" w14:textId="4B3FB0BA" w:rsidR="00ED5ED4" w:rsidRPr="00B63325" w:rsidRDefault="00ED5ED4" w:rsidP="00A021D6">
      <w:pPr>
        <w:pStyle w:val="ListNumber"/>
        <w:widowControl w:val="0"/>
        <w:numPr>
          <w:ilvl w:val="0"/>
          <w:numId w:val="0"/>
        </w:numPr>
        <w:spacing w:before="120" w:after="120" w:line="278" w:lineRule="auto"/>
        <w:ind w:firstLine="709"/>
        <w:rPr>
          <w:rFonts w:cs="Times New Roman"/>
          <w:color w:val="000000" w:themeColor="text1"/>
          <w:sz w:val="28"/>
          <w:szCs w:val="28"/>
        </w:rPr>
      </w:pPr>
      <w:r w:rsidRPr="00B63325">
        <w:rPr>
          <w:rFonts w:cs="Times New Roman"/>
          <w:color w:val="000000" w:themeColor="text1"/>
          <w:sz w:val="28"/>
          <w:szCs w:val="28"/>
        </w:rPr>
        <w:t>- Quốc tịch:</w:t>
      </w:r>
      <w:r w:rsidR="00B63325">
        <w:rPr>
          <w:rFonts w:cs="Times New Roman"/>
          <w:color w:val="000000" w:themeColor="text1"/>
          <w:sz w:val="28"/>
          <w:szCs w:val="28"/>
        </w:rPr>
        <w:t xml:space="preserve"> ………………………………………………………………...</w:t>
      </w:r>
    </w:p>
    <w:p w14:paraId="2D7CCE99" w14:textId="176B9899" w:rsidR="00ED5ED4" w:rsidRPr="00B63325" w:rsidRDefault="00ED5ED4" w:rsidP="00A5398F">
      <w:pPr>
        <w:pStyle w:val="ListNumber"/>
        <w:widowControl w:val="0"/>
        <w:numPr>
          <w:ilvl w:val="0"/>
          <w:numId w:val="0"/>
        </w:numPr>
        <w:spacing w:before="120" w:after="120" w:line="269" w:lineRule="auto"/>
        <w:ind w:firstLine="709"/>
        <w:rPr>
          <w:rFonts w:cs="Times New Roman"/>
          <w:color w:val="000000" w:themeColor="text1"/>
          <w:sz w:val="28"/>
          <w:szCs w:val="28"/>
        </w:rPr>
      </w:pPr>
      <w:r w:rsidRPr="00B63325">
        <w:rPr>
          <w:rFonts w:cs="Times New Roman"/>
          <w:color w:val="000000" w:themeColor="text1"/>
          <w:sz w:val="28"/>
          <w:szCs w:val="28"/>
        </w:rPr>
        <w:lastRenderedPageBreak/>
        <w:t>- Số định danh cá nhân/Căn cước công dân/Hộ chiếu:</w:t>
      </w:r>
      <w:r w:rsidR="00B63325">
        <w:rPr>
          <w:rFonts w:cs="Times New Roman"/>
          <w:color w:val="000000" w:themeColor="text1"/>
          <w:sz w:val="28"/>
          <w:szCs w:val="28"/>
        </w:rPr>
        <w:t xml:space="preserve"> ……………………</w:t>
      </w:r>
    </w:p>
    <w:p w14:paraId="280E9E2C" w14:textId="49B16126" w:rsidR="00ED5ED4" w:rsidRPr="00B63325" w:rsidRDefault="00ED5ED4" w:rsidP="00A5398F">
      <w:pPr>
        <w:pStyle w:val="ListNumber"/>
        <w:widowControl w:val="0"/>
        <w:numPr>
          <w:ilvl w:val="0"/>
          <w:numId w:val="0"/>
        </w:numPr>
        <w:spacing w:before="120" w:after="120" w:line="269" w:lineRule="auto"/>
        <w:ind w:firstLine="709"/>
        <w:rPr>
          <w:rFonts w:cs="Times New Roman"/>
          <w:color w:val="000000" w:themeColor="text1"/>
          <w:sz w:val="28"/>
          <w:szCs w:val="28"/>
        </w:rPr>
      </w:pPr>
      <w:r w:rsidRPr="00B63325">
        <w:rPr>
          <w:rFonts w:cs="Times New Roman"/>
          <w:color w:val="000000" w:themeColor="text1"/>
          <w:sz w:val="28"/>
          <w:szCs w:val="28"/>
        </w:rPr>
        <w:t>+ Ngày cấp:</w:t>
      </w:r>
      <w:r w:rsidR="00B63325">
        <w:rPr>
          <w:rFonts w:cs="Times New Roman"/>
          <w:color w:val="000000" w:themeColor="text1"/>
          <w:sz w:val="28"/>
          <w:szCs w:val="28"/>
        </w:rPr>
        <w:t xml:space="preserve"> ……………………………………………………………</w:t>
      </w:r>
      <w:proofErr w:type="gramStart"/>
      <w:r w:rsidR="00B63325">
        <w:rPr>
          <w:rFonts w:cs="Times New Roman"/>
          <w:color w:val="000000" w:themeColor="text1"/>
          <w:sz w:val="28"/>
          <w:szCs w:val="28"/>
        </w:rPr>
        <w:t>…..</w:t>
      </w:r>
      <w:proofErr w:type="gramEnd"/>
    </w:p>
    <w:p w14:paraId="53D6C89D" w14:textId="0FF778E6" w:rsidR="00ED5ED4" w:rsidRPr="00B63325"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 Nơi cấp:</w:t>
      </w:r>
      <w:r w:rsidR="00B63325">
        <w:rPr>
          <w:rFonts w:cs="Times New Roman"/>
          <w:color w:val="000000" w:themeColor="text1"/>
          <w:sz w:val="28"/>
          <w:szCs w:val="28"/>
        </w:rPr>
        <w:t xml:space="preserve"> ………………………………………………………………….</w:t>
      </w:r>
    </w:p>
    <w:p w14:paraId="71DB0593" w14:textId="77777777" w:rsidR="00ED5ED4" w:rsidRPr="00B63325" w:rsidRDefault="00ED5ED4" w:rsidP="00A5398F">
      <w:pPr>
        <w:spacing w:before="120" w:line="269" w:lineRule="auto"/>
        <w:ind w:firstLine="709"/>
        <w:rPr>
          <w:rFonts w:ascii="Times New Roman" w:hAnsi="Times New Roman"/>
          <w:color w:val="000000" w:themeColor="text1"/>
          <w:sz w:val="28"/>
          <w:szCs w:val="28"/>
        </w:rPr>
      </w:pPr>
      <w:r w:rsidRPr="00B63325">
        <w:rPr>
          <w:rFonts w:ascii="Times New Roman" w:hAnsi="Times New Roman"/>
          <w:color w:val="000000" w:themeColor="text1"/>
          <w:sz w:val="28"/>
          <w:szCs w:val="28"/>
        </w:rPr>
        <w:t>8. Người liên hệ thường xuyên trong quá trình thực hiện thủ tục</w:t>
      </w:r>
    </w:p>
    <w:p w14:paraId="7A71D0BC" w14:textId="51AAD1EC" w:rsidR="00ED5ED4" w:rsidRPr="00B63325" w:rsidRDefault="00ED5ED4" w:rsidP="00A5398F">
      <w:pPr>
        <w:spacing w:before="120" w:line="269" w:lineRule="auto"/>
        <w:ind w:firstLine="709"/>
        <w:rPr>
          <w:rFonts w:ascii="Times New Roman" w:hAnsi="Times New Roman"/>
          <w:color w:val="000000" w:themeColor="text1"/>
          <w:sz w:val="28"/>
          <w:szCs w:val="28"/>
        </w:rPr>
      </w:pPr>
      <w:r w:rsidRPr="00B63325">
        <w:rPr>
          <w:rFonts w:ascii="Times New Roman" w:hAnsi="Times New Roman"/>
          <w:color w:val="000000" w:themeColor="text1"/>
          <w:sz w:val="28"/>
          <w:szCs w:val="28"/>
        </w:rPr>
        <w:t xml:space="preserve">Họ tên: </w:t>
      </w:r>
      <w:r w:rsidR="00093B8D">
        <w:rPr>
          <w:rFonts w:ascii="Times New Roman" w:hAnsi="Times New Roman"/>
          <w:color w:val="000000" w:themeColor="text1"/>
          <w:sz w:val="28"/>
          <w:szCs w:val="28"/>
        </w:rPr>
        <w:t>……………………</w:t>
      </w:r>
      <w:proofErr w:type="gramStart"/>
      <w:r w:rsidR="00093B8D">
        <w:rPr>
          <w:rFonts w:ascii="Times New Roman" w:hAnsi="Times New Roman"/>
          <w:color w:val="000000" w:themeColor="text1"/>
          <w:sz w:val="28"/>
          <w:szCs w:val="28"/>
        </w:rPr>
        <w:t>…..</w:t>
      </w:r>
      <w:proofErr w:type="gramEnd"/>
      <w:r w:rsidR="00093B8D">
        <w:rPr>
          <w:rFonts w:ascii="Times New Roman" w:hAnsi="Times New Roman"/>
          <w:color w:val="000000" w:themeColor="text1"/>
          <w:sz w:val="28"/>
          <w:szCs w:val="28"/>
        </w:rPr>
        <w:t xml:space="preserve">….; </w:t>
      </w:r>
      <w:r w:rsidRPr="00B63325">
        <w:rPr>
          <w:rFonts w:ascii="Times New Roman" w:hAnsi="Times New Roman"/>
          <w:color w:val="000000" w:themeColor="text1"/>
          <w:sz w:val="28"/>
          <w:szCs w:val="28"/>
        </w:rPr>
        <w:t>Chức vụ: ..............................................</w:t>
      </w:r>
    </w:p>
    <w:p w14:paraId="7B61B1B5" w14:textId="519D2625" w:rsidR="00ED5ED4" w:rsidRPr="00B63325" w:rsidRDefault="00ED5ED4" w:rsidP="00A5398F">
      <w:pPr>
        <w:spacing w:before="120" w:line="269" w:lineRule="auto"/>
        <w:ind w:firstLine="709"/>
        <w:rPr>
          <w:rFonts w:ascii="Times New Roman" w:hAnsi="Times New Roman"/>
          <w:color w:val="000000" w:themeColor="text1"/>
          <w:sz w:val="28"/>
          <w:szCs w:val="28"/>
        </w:rPr>
      </w:pPr>
      <w:r w:rsidRPr="00B63325">
        <w:rPr>
          <w:rFonts w:ascii="Times New Roman" w:hAnsi="Times New Roman"/>
          <w:color w:val="000000" w:themeColor="text1"/>
          <w:sz w:val="28"/>
          <w:szCs w:val="28"/>
        </w:rPr>
        <w:t>Số định danh cá nhân/chứng minh nhân dân/hộ chiếu: ..................................</w:t>
      </w:r>
    </w:p>
    <w:p w14:paraId="6DEB5EDE" w14:textId="471BE38D" w:rsidR="00ED5ED4" w:rsidRPr="00B63325"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Điện thoại: .......................................</w:t>
      </w:r>
      <w:r w:rsidR="00093B8D">
        <w:rPr>
          <w:rFonts w:cs="Times New Roman"/>
          <w:color w:val="000000" w:themeColor="text1"/>
          <w:sz w:val="28"/>
          <w:szCs w:val="28"/>
        </w:rPr>
        <w:t>...;</w:t>
      </w:r>
      <w:r w:rsidRPr="00B63325">
        <w:rPr>
          <w:rFonts w:cs="Times New Roman"/>
          <w:color w:val="000000" w:themeColor="text1"/>
          <w:sz w:val="28"/>
          <w:szCs w:val="28"/>
        </w:rPr>
        <w:t xml:space="preserve"> E-mail: ...........................................</w:t>
      </w:r>
    </w:p>
    <w:p w14:paraId="0DF42700" w14:textId="77777777" w:rsidR="00093B8D"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9. Tên dự án: .................................................................................................</w:t>
      </w:r>
    </w:p>
    <w:p w14:paraId="7CF37A2B" w14:textId="77777777" w:rsidR="00093B8D"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10. Quy mô, tổng mức đầu tư: ..........</w:t>
      </w:r>
      <w:r w:rsidR="00093B8D">
        <w:rPr>
          <w:rFonts w:cs="Times New Roman"/>
          <w:color w:val="000000" w:themeColor="text1"/>
          <w:sz w:val="28"/>
          <w:szCs w:val="28"/>
        </w:rPr>
        <w:t>.......</w:t>
      </w:r>
      <w:r w:rsidRPr="00B63325">
        <w:rPr>
          <w:rFonts w:cs="Times New Roman"/>
          <w:color w:val="000000" w:themeColor="text1"/>
          <w:sz w:val="28"/>
          <w:szCs w:val="28"/>
        </w:rPr>
        <w:t>......................................................</w:t>
      </w:r>
    </w:p>
    <w:p w14:paraId="26B35EEF" w14:textId="77777777" w:rsidR="00093B8D"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 xml:space="preserve">11. Thời gian thực hiện dự án: </w:t>
      </w:r>
      <w:r w:rsidR="00093B8D">
        <w:rPr>
          <w:rFonts w:cs="Times New Roman"/>
          <w:color w:val="000000" w:themeColor="text1"/>
          <w:sz w:val="28"/>
          <w:szCs w:val="28"/>
        </w:rPr>
        <w:t>…</w:t>
      </w:r>
      <w:r w:rsidRPr="00B63325">
        <w:rPr>
          <w:rFonts w:cs="Times New Roman"/>
          <w:color w:val="000000" w:themeColor="text1"/>
          <w:sz w:val="28"/>
          <w:szCs w:val="28"/>
        </w:rPr>
        <w:t>...................................................................</w:t>
      </w:r>
    </w:p>
    <w:p w14:paraId="0A29CC84" w14:textId="77777777" w:rsidR="004608CD" w:rsidRDefault="00ED5ED4" w:rsidP="00A5398F">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B63325">
        <w:rPr>
          <w:rFonts w:cs="Times New Roman"/>
          <w:color w:val="000000" w:themeColor="text1"/>
          <w:sz w:val="28"/>
          <w:szCs w:val="28"/>
        </w:rPr>
        <w:t>12. Các nội dung đề nghị hỗ trợ:</w:t>
      </w:r>
      <w:r w:rsidR="00093B8D">
        <w:rPr>
          <w:rFonts w:cs="Times New Roman"/>
          <w:color w:val="000000" w:themeColor="text1"/>
          <w:sz w:val="28"/>
          <w:szCs w:val="28"/>
        </w:rPr>
        <w:t xml:space="preserve"> ……………………………………………</w:t>
      </w:r>
    </w:p>
    <w:p w14:paraId="7339B65F" w14:textId="77777777" w:rsidR="00A5398F" w:rsidRDefault="00A5398F" w:rsidP="004608CD">
      <w:pPr>
        <w:pStyle w:val="ListNumber"/>
        <w:widowControl w:val="0"/>
        <w:numPr>
          <w:ilvl w:val="0"/>
          <w:numId w:val="0"/>
        </w:numPr>
        <w:spacing w:before="120" w:after="120" w:line="288" w:lineRule="auto"/>
        <w:ind w:firstLine="709"/>
        <w:jc w:val="both"/>
        <w:rPr>
          <w:rFonts w:cs="Times New Roman"/>
          <w:color w:val="000000" w:themeColor="text1"/>
          <w:sz w:val="28"/>
          <w:szCs w:val="28"/>
        </w:rPr>
      </w:pPr>
    </w:p>
    <w:p w14:paraId="0B3616BE" w14:textId="2924F723" w:rsidR="00ED5ED4" w:rsidRPr="00064FA3" w:rsidRDefault="00ED5ED4" w:rsidP="004608CD">
      <w:pPr>
        <w:pStyle w:val="ListNumber"/>
        <w:widowControl w:val="0"/>
        <w:numPr>
          <w:ilvl w:val="0"/>
          <w:numId w:val="0"/>
        </w:numPr>
        <w:spacing w:before="120" w:after="120" w:line="288" w:lineRule="auto"/>
        <w:ind w:firstLine="709"/>
        <w:jc w:val="right"/>
        <w:rPr>
          <w:rFonts w:cs="Times New Roman"/>
          <w:i/>
          <w:iCs/>
          <w:color w:val="000000" w:themeColor="text1"/>
          <w:sz w:val="28"/>
          <w:szCs w:val="28"/>
        </w:rPr>
      </w:pPr>
      <w:r w:rsidRPr="00B63325">
        <w:rPr>
          <w:rFonts w:cs="Times New Roman"/>
          <w:color w:val="000000" w:themeColor="text1"/>
          <w:sz w:val="28"/>
          <w:szCs w:val="28"/>
        </w:rPr>
        <w:tab/>
      </w:r>
      <w:r w:rsidRPr="00064FA3">
        <w:rPr>
          <w:rFonts w:cs="Times New Roman"/>
          <w:i/>
          <w:iCs/>
          <w:color w:val="000000" w:themeColor="text1"/>
          <w:sz w:val="28"/>
          <w:szCs w:val="28"/>
        </w:rPr>
        <w:t>ĐVT: đồng.</w:t>
      </w:r>
    </w:p>
    <w:tbl>
      <w:tblPr>
        <w:tblW w:w="524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5"/>
        <w:gridCol w:w="2120"/>
        <w:gridCol w:w="1559"/>
        <w:gridCol w:w="1845"/>
        <w:gridCol w:w="3400"/>
      </w:tblGrid>
      <w:tr w:rsidR="00235CD4" w:rsidRPr="00064FA3" w14:paraId="7DB7374F" w14:textId="77777777" w:rsidTr="00A83E9D">
        <w:tc>
          <w:tcPr>
            <w:tcW w:w="574" w:type="dxa"/>
            <w:tcMar>
              <w:top w:w="0" w:type="dxa"/>
              <w:left w:w="100" w:type="dxa"/>
              <w:bottom w:w="0" w:type="dxa"/>
              <w:right w:w="100" w:type="dxa"/>
            </w:tcMar>
            <w:vAlign w:val="center"/>
          </w:tcPr>
          <w:p w14:paraId="51126B36" w14:textId="77777777" w:rsidR="00D76FAC" w:rsidRPr="00064FA3" w:rsidRDefault="00D76FAC" w:rsidP="00A83E9D">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TT</w:t>
            </w:r>
          </w:p>
        </w:tc>
        <w:tc>
          <w:tcPr>
            <w:tcW w:w="2120" w:type="dxa"/>
            <w:tcMar>
              <w:top w:w="0" w:type="dxa"/>
              <w:left w:w="100" w:type="dxa"/>
              <w:bottom w:w="0" w:type="dxa"/>
              <w:right w:w="100" w:type="dxa"/>
            </w:tcMar>
            <w:vAlign w:val="center"/>
          </w:tcPr>
          <w:p w14:paraId="4AA7C54B" w14:textId="77777777" w:rsidR="00D76FAC" w:rsidRPr="00064FA3" w:rsidRDefault="00D76FAC" w:rsidP="00A83E9D">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Nội dung hỗ trợ cụ thể</w:t>
            </w:r>
          </w:p>
        </w:tc>
        <w:tc>
          <w:tcPr>
            <w:tcW w:w="1559" w:type="dxa"/>
            <w:tcMar>
              <w:top w:w="0" w:type="dxa"/>
              <w:left w:w="100" w:type="dxa"/>
              <w:bottom w:w="0" w:type="dxa"/>
              <w:right w:w="100" w:type="dxa"/>
            </w:tcMar>
            <w:vAlign w:val="center"/>
          </w:tcPr>
          <w:p w14:paraId="21489D73" w14:textId="77777777" w:rsidR="00D76FAC" w:rsidRPr="00064FA3" w:rsidRDefault="00D76FAC" w:rsidP="00A83E9D">
            <w:pPr>
              <w:spacing w:before="120" w:line="240" w:lineRule="auto"/>
              <w:jc w:val="center"/>
              <w:rPr>
                <w:rFonts w:ascii="Times New Roman" w:hAnsi="Times New Roman"/>
                <w:color w:val="000000" w:themeColor="text1"/>
                <w:sz w:val="28"/>
                <w:szCs w:val="28"/>
              </w:rPr>
            </w:pPr>
            <w:r w:rsidRPr="00064FA3">
              <w:rPr>
                <w:rFonts w:ascii="Times New Roman" w:hAnsi="Times New Roman"/>
                <w:b/>
                <w:bCs/>
                <w:color w:val="000000" w:themeColor="text1"/>
                <w:sz w:val="28"/>
                <w:szCs w:val="28"/>
              </w:rPr>
              <w:t>Mức đề nghị hỗ trợ</w:t>
            </w:r>
          </w:p>
        </w:tc>
        <w:tc>
          <w:tcPr>
            <w:tcW w:w="1845" w:type="dxa"/>
            <w:vAlign w:val="center"/>
          </w:tcPr>
          <w:p w14:paraId="79CCF806" w14:textId="77777777" w:rsidR="00D76FAC" w:rsidRPr="00064FA3" w:rsidRDefault="00D76FAC" w:rsidP="00A83E9D">
            <w:pPr>
              <w:spacing w:before="120" w:line="240"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Tổng chi phí cho nội dung này của dự án</w:t>
            </w:r>
          </w:p>
        </w:tc>
        <w:tc>
          <w:tcPr>
            <w:tcW w:w="3400" w:type="dxa"/>
            <w:vAlign w:val="center"/>
          </w:tcPr>
          <w:p w14:paraId="475407AC" w14:textId="77777777" w:rsidR="00D76FAC" w:rsidRPr="00064FA3" w:rsidRDefault="00D76FAC" w:rsidP="00A83E9D">
            <w:pPr>
              <w:spacing w:before="120" w:line="240" w:lineRule="auto"/>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Thời gian bắt đầu và kết thúc triển khai nội dung theo dự án (ngày/tháng/năm đến ngày/tháng/năm)</w:t>
            </w:r>
          </w:p>
        </w:tc>
      </w:tr>
      <w:tr w:rsidR="00235CD4" w:rsidRPr="00064FA3" w14:paraId="698ECB01" w14:textId="77777777" w:rsidTr="00A83E9D">
        <w:tc>
          <w:tcPr>
            <w:tcW w:w="574" w:type="dxa"/>
            <w:tcMar>
              <w:top w:w="0" w:type="dxa"/>
              <w:left w:w="100" w:type="dxa"/>
              <w:bottom w:w="0" w:type="dxa"/>
              <w:right w:w="100" w:type="dxa"/>
            </w:tcMar>
            <w:vAlign w:val="center"/>
          </w:tcPr>
          <w:p w14:paraId="78D1CC21" w14:textId="77777777" w:rsidR="00D76FAC" w:rsidRPr="00064FA3" w:rsidRDefault="00D76FAC" w:rsidP="00A83E9D">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1</w:t>
            </w:r>
          </w:p>
        </w:tc>
        <w:tc>
          <w:tcPr>
            <w:tcW w:w="2120" w:type="dxa"/>
            <w:tcMar>
              <w:top w:w="0" w:type="dxa"/>
              <w:left w:w="100" w:type="dxa"/>
              <w:bottom w:w="0" w:type="dxa"/>
              <w:right w:w="100" w:type="dxa"/>
            </w:tcMar>
            <w:vAlign w:val="center"/>
          </w:tcPr>
          <w:p w14:paraId="239106B3" w14:textId="77777777" w:rsidR="00D76FAC" w:rsidRPr="00064FA3" w:rsidRDefault="00D76FAC" w:rsidP="00A83E9D">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Chi phí sản xuất mẫu thử </w:t>
            </w:r>
          </w:p>
        </w:tc>
        <w:tc>
          <w:tcPr>
            <w:tcW w:w="1559" w:type="dxa"/>
            <w:tcMar>
              <w:top w:w="0" w:type="dxa"/>
              <w:left w:w="100" w:type="dxa"/>
              <w:bottom w:w="0" w:type="dxa"/>
              <w:right w:w="100" w:type="dxa"/>
            </w:tcMar>
          </w:tcPr>
          <w:p w14:paraId="0DBACC7C" w14:textId="77777777" w:rsidR="00D76FAC" w:rsidRPr="00064FA3" w:rsidRDefault="00D76FAC" w:rsidP="00A83E9D">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845" w:type="dxa"/>
          </w:tcPr>
          <w:p w14:paraId="52436126" w14:textId="77777777" w:rsidR="00D76FAC" w:rsidRPr="00064FA3" w:rsidRDefault="00D76FAC" w:rsidP="00A83E9D">
            <w:pPr>
              <w:spacing w:before="120" w:line="240" w:lineRule="auto"/>
              <w:rPr>
                <w:rFonts w:ascii="Times New Roman" w:hAnsi="Times New Roman"/>
                <w:color w:val="000000" w:themeColor="text1"/>
                <w:sz w:val="28"/>
                <w:szCs w:val="28"/>
              </w:rPr>
            </w:pPr>
          </w:p>
        </w:tc>
        <w:tc>
          <w:tcPr>
            <w:tcW w:w="3400" w:type="dxa"/>
          </w:tcPr>
          <w:p w14:paraId="7DF2E02B" w14:textId="77777777" w:rsidR="00D76FAC" w:rsidRPr="00064FA3" w:rsidRDefault="00D76FAC" w:rsidP="00A83E9D">
            <w:pPr>
              <w:spacing w:before="120" w:line="240" w:lineRule="auto"/>
              <w:rPr>
                <w:rFonts w:ascii="Times New Roman" w:hAnsi="Times New Roman"/>
                <w:color w:val="000000" w:themeColor="text1"/>
                <w:sz w:val="28"/>
                <w:szCs w:val="28"/>
              </w:rPr>
            </w:pPr>
          </w:p>
        </w:tc>
      </w:tr>
      <w:tr w:rsidR="00D76FAC" w:rsidRPr="00064FA3" w14:paraId="6B7FA7CB" w14:textId="77777777" w:rsidTr="00A83E9D">
        <w:tc>
          <w:tcPr>
            <w:tcW w:w="574" w:type="dxa"/>
            <w:tcMar>
              <w:top w:w="0" w:type="dxa"/>
              <w:left w:w="100" w:type="dxa"/>
              <w:bottom w:w="0" w:type="dxa"/>
              <w:right w:w="100" w:type="dxa"/>
            </w:tcMar>
            <w:vAlign w:val="center"/>
          </w:tcPr>
          <w:p w14:paraId="260EC918" w14:textId="77777777" w:rsidR="00D76FAC" w:rsidRPr="00064FA3" w:rsidRDefault="00D76FAC" w:rsidP="00A83E9D">
            <w:pPr>
              <w:spacing w:before="120" w:line="240" w:lineRule="auto"/>
              <w:jc w:val="center"/>
              <w:rPr>
                <w:rFonts w:ascii="Times New Roman" w:hAnsi="Times New Roman"/>
                <w:color w:val="000000" w:themeColor="text1"/>
                <w:sz w:val="28"/>
                <w:szCs w:val="28"/>
              </w:rPr>
            </w:pPr>
            <w:r w:rsidRPr="00064FA3">
              <w:rPr>
                <w:rFonts w:ascii="Times New Roman" w:hAnsi="Times New Roman"/>
                <w:color w:val="000000" w:themeColor="text1"/>
                <w:sz w:val="28"/>
                <w:szCs w:val="28"/>
              </w:rPr>
              <w:t>2</w:t>
            </w:r>
          </w:p>
        </w:tc>
        <w:tc>
          <w:tcPr>
            <w:tcW w:w="2120" w:type="dxa"/>
            <w:tcMar>
              <w:top w:w="0" w:type="dxa"/>
              <w:left w:w="100" w:type="dxa"/>
              <w:bottom w:w="0" w:type="dxa"/>
              <w:right w:w="100" w:type="dxa"/>
            </w:tcMar>
            <w:vAlign w:val="center"/>
          </w:tcPr>
          <w:p w14:paraId="20456E7E" w14:textId="77777777" w:rsidR="00D76FAC" w:rsidRPr="00064FA3" w:rsidRDefault="00D76FAC" w:rsidP="00A83E9D">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Chi phí mua công nghệ và đổi mới công nghệ</w:t>
            </w:r>
          </w:p>
        </w:tc>
        <w:tc>
          <w:tcPr>
            <w:tcW w:w="1559" w:type="dxa"/>
            <w:tcMar>
              <w:top w:w="0" w:type="dxa"/>
              <w:left w:w="100" w:type="dxa"/>
              <w:bottom w:w="0" w:type="dxa"/>
              <w:right w:w="100" w:type="dxa"/>
            </w:tcMar>
          </w:tcPr>
          <w:p w14:paraId="22ACAA46" w14:textId="77777777" w:rsidR="00D76FAC" w:rsidRPr="00064FA3" w:rsidRDefault="00D76FAC" w:rsidP="00A83E9D">
            <w:pPr>
              <w:spacing w:before="120" w:line="240" w:lineRule="auto"/>
              <w:rPr>
                <w:rFonts w:ascii="Times New Roman" w:hAnsi="Times New Roman"/>
                <w:color w:val="000000" w:themeColor="text1"/>
                <w:sz w:val="28"/>
                <w:szCs w:val="28"/>
              </w:rPr>
            </w:pPr>
            <w:r w:rsidRPr="00064FA3">
              <w:rPr>
                <w:rFonts w:ascii="Times New Roman" w:hAnsi="Times New Roman"/>
                <w:color w:val="000000" w:themeColor="text1"/>
                <w:sz w:val="28"/>
                <w:szCs w:val="28"/>
              </w:rPr>
              <w:t> </w:t>
            </w:r>
          </w:p>
        </w:tc>
        <w:tc>
          <w:tcPr>
            <w:tcW w:w="1845" w:type="dxa"/>
          </w:tcPr>
          <w:p w14:paraId="550CF261" w14:textId="77777777" w:rsidR="00D76FAC" w:rsidRPr="00064FA3" w:rsidRDefault="00D76FAC" w:rsidP="00A83E9D">
            <w:pPr>
              <w:spacing w:before="120" w:line="240" w:lineRule="auto"/>
              <w:rPr>
                <w:rFonts w:ascii="Times New Roman" w:hAnsi="Times New Roman"/>
                <w:color w:val="000000" w:themeColor="text1"/>
                <w:sz w:val="28"/>
                <w:szCs w:val="28"/>
              </w:rPr>
            </w:pPr>
          </w:p>
        </w:tc>
        <w:tc>
          <w:tcPr>
            <w:tcW w:w="3400" w:type="dxa"/>
          </w:tcPr>
          <w:p w14:paraId="6CBB60DB" w14:textId="77777777" w:rsidR="00D76FAC" w:rsidRPr="00064FA3" w:rsidRDefault="00D76FAC" w:rsidP="00A83E9D">
            <w:pPr>
              <w:spacing w:before="120" w:line="240" w:lineRule="auto"/>
              <w:rPr>
                <w:rFonts w:ascii="Times New Roman" w:hAnsi="Times New Roman"/>
                <w:color w:val="000000" w:themeColor="text1"/>
                <w:sz w:val="28"/>
                <w:szCs w:val="28"/>
              </w:rPr>
            </w:pPr>
          </w:p>
        </w:tc>
      </w:tr>
    </w:tbl>
    <w:p w14:paraId="003324C4" w14:textId="77777777" w:rsidR="00CE2D47" w:rsidRDefault="00CE2D47" w:rsidP="00CE2D47">
      <w:pPr>
        <w:pStyle w:val="ListNumber"/>
        <w:widowControl w:val="0"/>
        <w:numPr>
          <w:ilvl w:val="0"/>
          <w:numId w:val="0"/>
        </w:numPr>
        <w:spacing w:after="120" w:line="269" w:lineRule="auto"/>
        <w:ind w:firstLine="709"/>
        <w:jc w:val="both"/>
        <w:rPr>
          <w:rFonts w:cs="Times New Roman"/>
          <w:color w:val="000000" w:themeColor="text1"/>
          <w:sz w:val="28"/>
          <w:szCs w:val="28"/>
        </w:rPr>
      </w:pPr>
    </w:p>
    <w:p w14:paraId="7A91DB25" w14:textId="55F3ACA5" w:rsidR="00ED5ED4" w:rsidRPr="00064FA3" w:rsidRDefault="00ED5ED4" w:rsidP="00CE2D47">
      <w:pPr>
        <w:pStyle w:val="ListNumber"/>
        <w:widowControl w:val="0"/>
        <w:numPr>
          <w:ilvl w:val="0"/>
          <w:numId w:val="0"/>
        </w:numPr>
        <w:spacing w:before="24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13. Các hồ sơ kèm theo:</w:t>
      </w:r>
    </w:p>
    <w:p w14:paraId="489111CD" w14:textId="736036BB"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w:t>
      </w:r>
      <w:r w:rsidR="00CE2D47">
        <w:rPr>
          <w:rFonts w:ascii="Times New Roman" w:hAnsi="Times New Roman"/>
          <w:color w:val="000000" w:themeColor="text1"/>
          <w:sz w:val="28"/>
          <w:szCs w:val="28"/>
        </w:rPr>
        <w:t xml:space="preserve"> ………………………………………………………………………….</w:t>
      </w:r>
    </w:p>
    <w:p w14:paraId="0064CCF4" w14:textId="42C36232"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(2)</w:t>
      </w:r>
      <w:r w:rsidR="00CE2D47">
        <w:rPr>
          <w:rFonts w:ascii="Times New Roman" w:hAnsi="Times New Roman"/>
          <w:color w:val="000000" w:themeColor="text1"/>
          <w:sz w:val="28"/>
          <w:szCs w:val="28"/>
        </w:rPr>
        <w:t xml:space="preserve"> ………………………………………………………………………….</w:t>
      </w:r>
    </w:p>
    <w:p w14:paraId="36175A33" w14:textId="77777777"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w:t>
      </w:r>
    </w:p>
    <w:p w14:paraId="38EC1ACA" w14:textId="77777777"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14. Cam kết</w:t>
      </w:r>
    </w:p>
    <w:p w14:paraId="54CC8B74" w14:textId="77777777"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(1) Chấp hành nghiêm chỉnh các quy định của pháp luật Việt Nam.</w:t>
      </w:r>
    </w:p>
    <w:p w14:paraId="460EB356" w14:textId="5300DBBC" w:rsidR="00ED5ED4" w:rsidRPr="00064FA3" w:rsidRDefault="00ED5ED4" w:rsidP="00CE2D47">
      <w:pPr>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(2) Doanh nghiệp hiện nay không thuộc trường hợp đang bị xử phạt vi phạm hành chính hoặc đã có quyết định xử lý vi phạm của cơ quan có thẩm quyền về đầu tư, tài chính, thuế, đất đai; </w:t>
      </w:r>
      <w:r w:rsidR="00675324" w:rsidRPr="00064FA3">
        <w:rPr>
          <w:rFonts w:ascii="Times New Roman" w:hAnsi="Times New Roman"/>
          <w:color w:val="000000" w:themeColor="text1"/>
          <w:sz w:val="28"/>
          <w:szCs w:val="28"/>
        </w:rPr>
        <w:t xml:space="preserve">không vi phạm pháp luật về thuế, bảo hiểm xã hội, </w:t>
      </w:r>
      <w:r w:rsidR="00675324" w:rsidRPr="00CE2D47">
        <w:rPr>
          <w:rFonts w:ascii="Times New Roman" w:hAnsi="Times New Roman"/>
          <w:color w:val="000000" w:themeColor="text1"/>
          <w:spacing w:val="-4"/>
          <w:sz w:val="28"/>
          <w:szCs w:val="28"/>
        </w:rPr>
        <w:t xml:space="preserve">lao động tại thời điểm đề nghị hỗ trợ; </w:t>
      </w:r>
      <w:r w:rsidRPr="00CE2D47">
        <w:rPr>
          <w:rFonts w:ascii="Times New Roman" w:hAnsi="Times New Roman"/>
          <w:color w:val="000000" w:themeColor="text1"/>
          <w:spacing w:val="-4"/>
          <w:sz w:val="28"/>
          <w:szCs w:val="28"/>
        </w:rPr>
        <w:t>không đang trong quá trình giải thể, phá</w:t>
      </w:r>
      <w:r w:rsidRPr="00064FA3">
        <w:rPr>
          <w:rFonts w:ascii="Times New Roman" w:hAnsi="Times New Roman"/>
          <w:color w:val="000000" w:themeColor="text1"/>
          <w:sz w:val="28"/>
          <w:szCs w:val="28"/>
        </w:rPr>
        <w:t xml:space="preserve"> sản.</w:t>
      </w:r>
    </w:p>
    <w:p w14:paraId="3D02CE0C" w14:textId="42EDA15C" w:rsidR="00ED5ED4" w:rsidRPr="00064FA3" w:rsidRDefault="00ED5ED4" w:rsidP="00CE2D47">
      <w:pPr>
        <w:spacing w:before="120" w:line="269" w:lineRule="auto"/>
        <w:ind w:firstLine="709"/>
        <w:rPr>
          <w:rFonts w:ascii="Times New Roman" w:hAnsi="Times New Roman"/>
          <w:color w:val="000000" w:themeColor="text1"/>
          <w:sz w:val="28"/>
          <w:szCs w:val="28"/>
        </w:rPr>
      </w:pPr>
      <w:r w:rsidRPr="00CE2D47">
        <w:rPr>
          <w:rFonts w:ascii="Times New Roman" w:hAnsi="Times New Roman"/>
          <w:color w:val="000000" w:themeColor="text1"/>
          <w:spacing w:val="-4"/>
          <w:sz w:val="28"/>
          <w:szCs w:val="28"/>
        </w:rPr>
        <w:lastRenderedPageBreak/>
        <w:t>Chúng tôi cam đoan các thông tin, hồ sơ gửi đến Sở Khoa học và Công</w:t>
      </w:r>
      <w:r w:rsidRPr="00064FA3">
        <w:rPr>
          <w:rFonts w:ascii="Times New Roman" w:hAnsi="Times New Roman"/>
          <w:color w:val="000000" w:themeColor="text1"/>
          <w:sz w:val="28"/>
          <w:szCs w:val="28"/>
        </w:rPr>
        <w:t xml:space="preserve"> nghệ thành phố Cần Thơ là đúng sự thật và thực hiện đảm bảo các nội dung đã cam kết, nếu vi phạm một trong các nội dung đã cam kết, ………</w:t>
      </w:r>
      <w:r w:rsidR="00CE2D47">
        <w:rPr>
          <w:rFonts w:ascii="Times New Roman" w:hAnsi="Times New Roman"/>
          <w:color w:val="000000" w:themeColor="text1"/>
          <w:sz w:val="28"/>
          <w:szCs w:val="28"/>
        </w:rPr>
        <w:t xml:space="preserve">…………… </w:t>
      </w:r>
      <w:r w:rsidRPr="00064FA3">
        <w:rPr>
          <w:rFonts w:ascii="Times New Roman" w:hAnsi="Times New Roman"/>
          <w:color w:val="000000" w:themeColor="text1"/>
          <w:sz w:val="28"/>
          <w:szCs w:val="28"/>
        </w:rPr>
        <w:t>(Tên tổ chức đề nghị hỗ trợ) sẽ hoàn trả toàn bộ phần kinh phí đã được hỗ trợ cho địa phương; ngoài ra chúng tôi cam kết phối hợp, cung cấp kịp thời các nội dung có liên quan việc hỗ trợ khi cơ quan chức năng yêu cầu./.</w:t>
      </w:r>
    </w:p>
    <w:p w14:paraId="2FA77A1A" w14:textId="77777777" w:rsidR="00ED5ED4" w:rsidRPr="00064FA3" w:rsidRDefault="00ED5ED4" w:rsidP="00ED5ED4">
      <w:pPr>
        <w:pStyle w:val="ListNumber"/>
        <w:widowControl w:val="0"/>
        <w:numPr>
          <w:ilvl w:val="0"/>
          <w:numId w:val="0"/>
        </w:numPr>
        <w:ind w:firstLine="567"/>
        <w:jc w:val="both"/>
        <w:rPr>
          <w:rFonts w:cs="Times New Roman"/>
          <w:color w:val="000000" w:themeColor="text1"/>
          <w:w w:val="95"/>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5C541B" w:rsidRPr="00064FA3" w14:paraId="1E790918" w14:textId="77777777" w:rsidTr="007A3B7E">
        <w:tc>
          <w:tcPr>
            <w:tcW w:w="4527" w:type="dxa"/>
          </w:tcPr>
          <w:p w14:paraId="470405D2" w14:textId="77777777" w:rsidR="00ED5ED4" w:rsidRPr="00064FA3" w:rsidRDefault="00ED5ED4" w:rsidP="007A3B7E">
            <w:pPr>
              <w:pStyle w:val="ListNumber"/>
              <w:widowControl w:val="0"/>
              <w:numPr>
                <w:ilvl w:val="0"/>
                <w:numId w:val="0"/>
              </w:numPr>
              <w:spacing w:after="0" w:line="240" w:lineRule="auto"/>
              <w:jc w:val="both"/>
              <w:rPr>
                <w:rFonts w:cs="Times New Roman"/>
                <w:b/>
                <w:bCs/>
                <w:i/>
                <w:iCs/>
                <w:color w:val="000000" w:themeColor="text1"/>
                <w:sz w:val="24"/>
                <w:szCs w:val="24"/>
              </w:rPr>
            </w:pPr>
            <w:r w:rsidRPr="00064FA3">
              <w:rPr>
                <w:rFonts w:cs="Times New Roman"/>
                <w:b/>
                <w:bCs/>
                <w:i/>
                <w:iCs/>
                <w:color w:val="000000" w:themeColor="text1"/>
                <w:sz w:val="24"/>
                <w:szCs w:val="24"/>
              </w:rPr>
              <w:t>Nơi nhận:</w:t>
            </w:r>
          </w:p>
          <w:p w14:paraId="006022FC" w14:textId="77777777" w:rsidR="00ED5ED4" w:rsidRPr="00064FA3" w:rsidRDefault="00ED5ED4" w:rsidP="007A3B7E">
            <w:pPr>
              <w:pStyle w:val="ListNumber"/>
              <w:widowControl w:val="0"/>
              <w:numPr>
                <w:ilvl w:val="0"/>
                <w:numId w:val="0"/>
              </w:numPr>
              <w:spacing w:after="0" w:line="240" w:lineRule="auto"/>
              <w:jc w:val="both"/>
              <w:rPr>
                <w:rFonts w:cs="Times New Roman"/>
                <w:color w:val="000000" w:themeColor="text1"/>
                <w:sz w:val="22"/>
              </w:rPr>
            </w:pPr>
            <w:r w:rsidRPr="00064FA3">
              <w:rPr>
                <w:rFonts w:cs="Times New Roman"/>
                <w:color w:val="000000" w:themeColor="text1"/>
                <w:sz w:val="22"/>
              </w:rPr>
              <w:t>- Như trên:</w:t>
            </w:r>
          </w:p>
          <w:p w14:paraId="032ABAEC" w14:textId="77777777" w:rsidR="00ED5ED4" w:rsidRPr="00064FA3" w:rsidRDefault="00ED5ED4" w:rsidP="007A3B7E">
            <w:pPr>
              <w:pStyle w:val="ListNumber"/>
              <w:widowControl w:val="0"/>
              <w:numPr>
                <w:ilvl w:val="0"/>
                <w:numId w:val="0"/>
              </w:numPr>
              <w:spacing w:after="0" w:line="240" w:lineRule="auto"/>
              <w:jc w:val="both"/>
              <w:rPr>
                <w:rFonts w:cs="Times New Roman"/>
                <w:color w:val="000000" w:themeColor="text1"/>
                <w:sz w:val="28"/>
                <w:szCs w:val="28"/>
              </w:rPr>
            </w:pPr>
            <w:r w:rsidRPr="00064FA3">
              <w:rPr>
                <w:rFonts w:cs="Times New Roman"/>
                <w:color w:val="000000" w:themeColor="text1"/>
                <w:sz w:val="22"/>
              </w:rPr>
              <w:t>- Lưu: VT.</w:t>
            </w:r>
            <w:r w:rsidRPr="00064FA3">
              <w:rPr>
                <w:rFonts w:cs="Times New Roman"/>
                <w:color w:val="000000" w:themeColor="text1"/>
                <w:sz w:val="28"/>
                <w:szCs w:val="28"/>
              </w:rPr>
              <w:t xml:space="preserve"> </w:t>
            </w:r>
          </w:p>
        </w:tc>
        <w:tc>
          <w:tcPr>
            <w:tcW w:w="4528" w:type="dxa"/>
          </w:tcPr>
          <w:p w14:paraId="1951AB02" w14:textId="77777777" w:rsidR="00ED5ED4" w:rsidRPr="00064FA3" w:rsidRDefault="00ED5ED4" w:rsidP="007A3B7E">
            <w:pPr>
              <w:pStyle w:val="ListNumber"/>
              <w:widowControl w:val="0"/>
              <w:numPr>
                <w:ilvl w:val="0"/>
                <w:numId w:val="0"/>
              </w:numPr>
              <w:spacing w:after="0" w:line="240" w:lineRule="auto"/>
              <w:jc w:val="center"/>
              <w:rPr>
                <w:rFonts w:cs="Times New Roman"/>
                <w:b/>
                <w:bCs/>
                <w:color w:val="000000" w:themeColor="text1"/>
                <w:sz w:val="28"/>
                <w:szCs w:val="28"/>
              </w:rPr>
            </w:pPr>
            <w:r w:rsidRPr="00064FA3">
              <w:rPr>
                <w:rFonts w:cs="Times New Roman"/>
                <w:b/>
                <w:bCs/>
                <w:color w:val="000000" w:themeColor="text1"/>
                <w:sz w:val="28"/>
                <w:szCs w:val="28"/>
              </w:rPr>
              <w:t>ĐẠI DIỆN THEO PHÁP LUẬT CỦA DOANH NGHIỆP</w:t>
            </w:r>
          </w:p>
          <w:p w14:paraId="6D1A2136" w14:textId="77777777" w:rsidR="00ED5ED4" w:rsidRPr="00064FA3" w:rsidRDefault="00ED5ED4" w:rsidP="007A3B7E">
            <w:pPr>
              <w:pStyle w:val="ListNumber"/>
              <w:widowControl w:val="0"/>
              <w:numPr>
                <w:ilvl w:val="0"/>
                <w:numId w:val="0"/>
              </w:numPr>
              <w:spacing w:after="0" w:line="240" w:lineRule="auto"/>
              <w:jc w:val="center"/>
              <w:rPr>
                <w:rFonts w:cs="Times New Roman"/>
                <w:color w:val="000000" w:themeColor="text1"/>
                <w:sz w:val="28"/>
                <w:szCs w:val="28"/>
              </w:rPr>
            </w:pPr>
            <w:r w:rsidRPr="00064FA3">
              <w:rPr>
                <w:rFonts w:cs="Times New Roman"/>
                <w:i/>
                <w:iCs/>
                <w:color w:val="000000" w:themeColor="text1"/>
                <w:sz w:val="28"/>
                <w:szCs w:val="28"/>
              </w:rPr>
              <w:t>(Ký, ghi rõ họ tên, chức vụ, đóng dấu)</w:t>
            </w:r>
          </w:p>
        </w:tc>
      </w:tr>
    </w:tbl>
    <w:p w14:paraId="2DEFD826" w14:textId="77777777" w:rsidR="00A5398F" w:rsidRDefault="00A5398F" w:rsidP="00B662E1">
      <w:pPr>
        <w:widowControl w:val="0"/>
        <w:spacing w:before="120" w:line="288" w:lineRule="auto"/>
        <w:ind w:firstLine="567"/>
        <w:jc w:val="right"/>
        <w:rPr>
          <w:rFonts w:ascii="Times New Roman" w:hAnsi="Times New Roman"/>
          <w:b/>
          <w:bCs/>
          <w:color w:val="000000" w:themeColor="text1"/>
          <w:sz w:val="28"/>
          <w:szCs w:val="28"/>
        </w:rPr>
        <w:sectPr w:rsidR="00A5398F" w:rsidSect="0025074F">
          <w:endnotePr>
            <w:numFmt w:val="decimal"/>
          </w:endnotePr>
          <w:pgSz w:w="11900" w:h="16840" w:code="9"/>
          <w:pgMar w:top="1134" w:right="1134" w:bottom="1134" w:left="1701" w:header="454" w:footer="0" w:gutter="0"/>
          <w:pgNumType w:start="1"/>
          <w:cols w:space="720"/>
          <w:noEndnote/>
          <w:titlePg/>
          <w:docGrid w:linePitch="360"/>
        </w:sectPr>
      </w:pPr>
    </w:p>
    <w:p w14:paraId="4A2409AB" w14:textId="0C753DD1" w:rsidR="00B662E1" w:rsidRPr="00064FA3" w:rsidRDefault="00B662E1" w:rsidP="00B662E1">
      <w:pPr>
        <w:widowControl w:val="0"/>
        <w:spacing w:before="120" w:line="288" w:lineRule="auto"/>
        <w:ind w:firstLine="567"/>
        <w:jc w:val="right"/>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lastRenderedPageBreak/>
        <w:t>Mẫu số 04</w:t>
      </w:r>
    </w:p>
    <w:p w14:paraId="2ED60E0F" w14:textId="68568057" w:rsidR="000F37F1" w:rsidRPr="00064FA3" w:rsidRDefault="000F37F1" w:rsidP="000F37F1">
      <w:pPr>
        <w:pStyle w:val="ListNumber"/>
        <w:widowControl w:val="0"/>
        <w:numPr>
          <w:ilvl w:val="0"/>
          <w:numId w:val="0"/>
        </w:numPr>
        <w:jc w:val="center"/>
        <w:rPr>
          <w:rFonts w:cs="Times New Roman"/>
          <w:color w:val="000000" w:themeColor="text1"/>
          <w:sz w:val="28"/>
          <w:szCs w:val="28"/>
        </w:rPr>
      </w:pPr>
      <w:r w:rsidRPr="00064FA3">
        <w:rPr>
          <w:rFonts w:cs="Times New Roman"/>
          <w:b/>
          <w:bCs/>
          <w:color w:val="000000" w:themeColor="text1"/>
          <w:sz w:val="28"/>
          <w:szCs w:val="28"/>
        </w:rPr>
        <w:t>BẢN CAM KẾT THỰC HIỆN NHIỆM VỤ ĐƯỢC HỖ TRỢ</w:t>
      </w:r>
    </w:p>
    <w:p w14:paraId="64E61270" w14:textId="77777777" w:rsidR="000F37F1" w:rsidRPr="00064FA3" w:rsidRDefault="000F37F1" w:rsidP="000F37F1">
      <w:pPr>
        <w:pStyle w:val="ListNumber"/>
        <w:widowControl w:val="0"/>
        <w:numPr>
          <w:ilvl w:val="0"/>
          <w:numId w:val="0"/>
        </w:numPr>
        <w:jc w:val="center"/>
        <w:rPr>
          <w:rFonts w:cs="Times New Roman"/>
          <w:i/>
          <w:iCs/>
          <w:color w:val="000000" w:themeColor="text1"/>
          <w:sz w:val="28"/>
          <w:szCs w:val="28"/>
        </w:rPr>
      </w:pPr>
      <w:r w:rsidRPr="00064FA3">
        <w:rPr>
          <w:rFonts w:cs="Times New Roman"/>
          <w:i/>
          <w:iCs/>
          <w:color w:val="000000" w:themeColor="text1"/>
          <w:sz w:val="28"/>
          <w:szCs w:val="28"/>
        </w:rPr>
        <w:t>(Ban hành kèm theo Nghị quyết số …/2026/NQ-HĐND)</w:t>
      </w:r>
    </w:p>
    <w:p w14:paraId="388C321D" w14:textId="77777777" w:rsidR="000F37F1" w:rsidRPr="00064FA3" w:rsidRDefault="000F37F1" w:rsidP="00B662E1">
      <w:pPr>
        <w:widowControl w:val="0"/>
        <w:spacing w:before="120" w:line="288" w:lineRule="auto"/>
        <w:ind w:firstLine="567"/>
        <w:jc w:val="right"/>
        <w:rPr>
          <w:rFonts w:ascii="Times New Roman" w:hAnsi="Times New Roman"/>
          <w:i/>
          <w:iCs/>
          <w:color w:val="000000" w:themeColor="text1"/>
          <w:sz w:val="28"/>
          <w:szCs w:val="28"/>
        </w:rPr>
      </w:pPr>
    </w:p>
    <w:p w14:paraId="59F17B0B" w14:textId="77777777" w:rsidR="0055360B" w:rsidRPr="00A16AA8" w:rsidRDefault="0055360B" w:rsidP="00AA365C">
      <w:pPr>
        <w:widowControl w:val="0"/>
        <w:spacing w:before="60" w:after="60" w:line="240" w:lineRule="auto"/>
        <w:ind w:firstLine="567"/>
        <w:jc w:val="center"/>
        <w:rPr>
          <w:rFonts w:ascii="Times New Roman" w:hAnsi="Times New Roman"/>
          <w:b/>
          <w:bCs/>
          <w:color w:val="000000" w:themeColor="text1"/>
          <w:szCs w:val="26"/>
        </w:rPr>
      </w:pPr>
      <w:r w:rsidRPr="00A16AA8">
        <w:rPr>
          <w:rFonts w:ascii="Times New Roman" w:hAnsi="Times New Roman"/>
          <w:b/>
          <w:bCs/>
          <w:color w:val="000000" w:themeColor="text1"/>
          <w:szCs w:val="26"/>
        </w:rPr>
        <w:t>CỘNG HÒA XÃ HỘI CHỦ NGHĨA VIỆT NAM</w:t>
      </w:r>
    </w:p>
    <w:p w14:paraId="51CB7869" w14:textId="00310C1F" w:rsidR="0055360B" w:rsidRPr="00064FA3" w:rsidRDefault="00A16AA8" w:rsidP="00AA365C">
      <w:pPr>
        <w:widowControl w:val="0"/>
        <w:spacing w:before="60" w:after="60" w:line="240" w:lineRule="auto"/>
        <w:ind w:firstLine="567"/>
        <w:jc w:val="center"/>
        <w:rPr>
          <w:rFonts w:ascii="Times New Roman" w:hAnsi="Times New Roman"/>
          <w:b/>
          <w:bCs/>
          <w:color w:val="000000" w:themeColor="text1"/>
          <w:sz w:val="28"/>
          <w:szCs w:val="28"/>
        </w:rPr>
      </w:pPr>
      <w:r w:rsidRPr="000B5FC0">
        <w:rPr>
          <w:rFonts w:ascii="Times New Roman" w:hAnsi="Times New Roman"/>
          <w:b/>
          <w:noProof/>
          <w:color w:val="000000" w:themeColor="text1"/>
          <w:sz w:val="28"/>
          <w:szCs w:val="28"/>
        </w:rPr>
        <mc:AlternateContent>
          <mc:Choice Requires="wps">
            <w:drawing>
              <wp:anchor distT="0" distB="0" distL="114300" distR="114300" simplePos="0" relativeHeight="251694080" behindDoc="0" locked="0" layoutInCell="1" allowOverlap="1" wp14:anchorId="106DC90D" wp14:editId="422A3C9C">
                <wp:simplePos x="0" y="0"/>
                <wp:positionH relativeFrom="column">
                  <wp:posOffset>1967762</wp:posOffset>
                </wp:positionH>
                <wp:positionV relativeFrom="paragraph">
                  <wp:posOffset>242570</wp:posOffset>
                </wp:positionV>
                <wp:extent cx="2193925" cy="0"/>
                <wp:effectExtent l="0" t="0" r="0" b="0"/>
                <wp:wrapNone/>
                <wp:docPr id="103010031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9C83DF" id="_x0000_t32" coordsize="21600,21600" o:spt="32" o:oned="t" path="m,l21600,21600e" filled="f">
                <v:path arrowok="t" fillok="f" o:connecttype="none"/>
                <o:lock v:ext="edit" shapetype="t"/>
              </v:shapetype>
              <v:shape id="Straight Arrow Connector 4" o:spid="_x0000_s1026" type="#_x0000_t32" style="position:absolute;margin-left:154.95pt;margin-top:19.1pt;width:172.7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"/>
            </w:pict>
          </mc:Fallback>
        </mc:AlternateContent>
      </w:r>
      <w:r w:rsidR="0055360B" w:rsidRPr="00064FA3">
        <w:rPr>
          <w:rFonts w:ascii="Times New Roman" w:hAnsi="Times New Roman"/>
          <w:b/>
          <w:bCs/>
          <w:color w:val="000000" w:themeColor="text1"/>
          <w:sz w:val="28"/>
          <w:szCs w:val="28"/>
        </w:rPr>
        <w:t>Độc lập - Tự do - Hạnh phúc</w:t>
      </w:r>
    </w:p>
    <w:p w14:paraId="5EE6FCFA" w14:textId="36694962" w:rsidR="0055360B" w:rsidRPr="00064FA3" w:rsidRDefault="0055360B" w:rsidP="0055360B">
      <w:pPr>
        <w:widowControl w:val="0"/>
        <w:spacing w:before="120" w:line="288" w:lineRule="auto"/>
        <w:ind w:firstLine="567"/>
        <w:jc w:val="center"/>
        <w:rPr>
          <w:rFonts w:ascii="Times New Roman" w:hAnsi="Times New Roman"/>
          <w:color w:val="000000" w:themeColor="text1"/>
          <w:sz w:val="28"/>
          <w:szCs w:val="28"/>
        </w:rPr>
      </w:pPr>
    </w:p>
    <w:p w14:paraId="322059EB" w14:textId="0FAF43DF" w:rsidR="00B662E1" w:rsidRPr="00064FA3" w:rsidRDefault="00B662E1" w:rsidP="00A16AA8">
      <w:pPr>
        <w:widowControl w:val="0"/>
        <w:spacing w:after="0" w:line="240" w:lineRule="auto"/>
        <w:ind w:firstLine="567"/>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BẢN CAM KẾT</w:t>
      </w:r>
    </w:p>
    <w:p w14:paraId="2FC78CAA" w14:textId="77777777" w:rsidR="00176C3A" w:rsidRDefault="0055360B" w:rsidP="00A16AA8">
      <w:pPr>
        <w:widowControl w:val="0"/>
        <w:spacing w:after="0" w:line="240" w:lineRule="auto"/>
        <w:ind w:firstLine="567"/>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Về việc cam kết thực hiện nhiệm vụ được hỗ trợ từ ngân sách</w:t>
      </w:r>
    </w:p>
    <w:p w14:paraId="35B960B7" w14:textId="724573EF" w:rsidR="0055360B" w:rsidRPr="00064FA3" w:rsidRDefault="0055360B" w:rsidP="00A16AA8">
      <w:pPr>
        <w:widowControl w:val="0"/>
        <w:spacing w:after="0" w:line="240" w:lineRule="auto"/>
        <w:ind w:firstLine="567"/>
        <w:jc w:val="center"/>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thành phố Cần Thơ</w:t>
      </w:r>
      <w:r w:rsidR="001550E5" w:rsidRPr="00064FA3">
        <w:rPr>
          <w:rFonts w:ascii="Times New Roman" w:hAnsi="Times New Roman"/>
          <w:b/>
          <w:bCs/>
          <w:color w:val="000000" w:themeColor="text1"/>
          <w:sz w:val="28"/>
          <w:szCs w:val="28"/>
        </w:rPr>
        <w:t xml:space="preserve"> cho dự án</w:t>
      </w:r>
      <w:r w:rsidR="00176C3A">
        <w:rPr>
          <w:rFonts w:ascii="Times New Roman" w:hAnsi="Times New Roman"/>
          <w:b/>
          <w:bCs/>
          <w:color w:val="000000" w:themeColor="text1"/>
          <w:sz w:val="28"/>
          <w:szCs w:val="28"/>
        </w:rPr>
        <w:t xml:space="preserve"> </w:t>
      </w:r>
      <w:r w:rsidR="001550E5" w:rsidRPr="00064FA3">
        <w:rPr>
          <w:rFonts w:ascii="Times New Roman" w:hAnsi="Times New Roman"/>
          <w:b/>
          <w:bCs/>
          <w:color w:val="000000" w:themeColor="text1"/>
          <w:sz w:val="28"/>
          <w:szCs w:val="28"/>
        </w:rPr>
        <w:t>……</w:t>
      </w:r>
      <w:proofErr w:type="gramStart"/>
      <w:r w:rsidR="001550E5" w:rsidRPr="00064FA3">
        <w:rPr>
          <w:rFonts w:ascii="Times New Roman" w:hAnsi="Times New Roman"/>
          <w:b/>
          <w:bCs/>
          <w:color w:val="000000" w:themeColor="text1"/>
          <w:sz w:val="28"/>
          <w:szCs w:val="28"/>
        </w:rPr>
        <w:t>…</w:t>
      </w:r>
      <w:r w:rsidR="0055072B" w:rsidRPr="00064FA3">
        <w:rPr>
          <w:rFonts w:ascii="Times New Roman" w:hAnsi="Times New Roman"/>
          <w:b/>
          <w:bCs/>
          <w:color w:val="000000" w:themeColor="text1"/>
          <w:sz w:val="28"/>
          <w:szCs w:val="28"/>
          <w:vertAlign w:val="superscript"/>
        </w:rPr>
        <w:t>[</w:t>
      </w:r>
      <w:proofErr w:type="gramEnd"/>
      <w:r w:rsidR="001550E5" w:rsidRPr="00064FA3">
        <w:rPr>
          <w:rStyle w:val="EndnoteReference"/>
          <w:rFonts w:ascii="Times New Roman" w:hAnsi="Times New Roman"/>
          <w:b/>
          <w:bCs/>
          <w:color w:val="000000" w:themeColor="text1"/>
          <w:sz w:val="28"/>
          <w:szCs w:val="28"/>
        </w:rPr>
        <w:endnoteReference w:id="1"/>
      </w:r>
      <w:r w:rsidR="0055072B" w:rsidRPr="00064FA3">
        <w:rPr>
          <w:rFonts w:ascii="Times New Roman" w:hAnsi="Times New Roman"/>
          <w:b/>
          <w:bCs/>
          <w:color w:val="000000" w:themeColor="text1"/>
          <w:sz w:val="28"/>
          <w:szCs w:val="28"/>
          <w:vertAlign w:val="superscript"/>
        </w:rPr>
        <w:t>]</w:t>
      </w:r>
    </w:p>
    <w:p w14:paraId="2F3E652A" w14:textId="77777777" w:rsidR="0055360B" w:rsidRPr="00064FA3" w:rsidRDefault="0055360B" w:rsidP="00B662E1">
      <w:pPr>
        <w:widowControl w:val="0"/>
        <w:spacing w:before="120" w:line="288" w:lineRule="auto"/>
        <w:ind w:firstLine="567"/>
        <w:rPr>
          <w:rFonts w:ascii="Times New Roman" w:hAnsi="Times New Roman"/>
          <w:color w:val="000000" w:themeColor="text1"/>
          <w:sz w:val="28"/>
          <w:szCs w:val="28"/>
        </w:rPr>
      </w:pPr>
    </w:p>
    <w:p w14:paraId="16E3E748" w14:textId="77777777" w:rsidR="003F57E7"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1. Tên doanh nghiệp: .....................................................................................</w:t>
      </w:r>
    </w:p>
    <w:p w14:paraId="1BD98513" w14:textId="0CA7A7FA"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2. Mã số thuế: ...............................................................................................</w:t>
      </w:r>
    </w:p>
    <w:p w14:paraId="73072FEB" w14:textId="402C773E"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3. Địa chỉ: ......................................................................................................</w:t>
      </w:r>
    </w:p>
    <w:p w14:paraId="75C64314" w14:textId="06993F68" w:rsidR="0055360B" w:rsidRPr="00064FA3" w:rsidRDefault="009944BF"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4</w:t>
      </w:r>
      <w:r w:rsidR="0055360B" w:rsidRPr="00064FA3">
        <w:rPr>
          <w:rFonts w:cs="Times New Roman"/>
          <w:color w:val="000000" w:themeColor="text1"/>
          <w:sz w:val="28"/>
          <w:szCs w:val="28"/>
        </w:rPr>
        <w:t>. Người đại diện theo pháp luật: .................................................................</w:t>
      </w:r>
    </w:p>
    <w:p w14:paraId="52085F02" w14:textId="09D9B116"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Họ và tên:</w:t>
      </w:r>
      <w:r w:rsidR="003F57E7">
        <w:rPr>
          <w:rFonts w:cs="Times New Roman"/>
          <w:color w:val="000000" w:themeColor="text1"/>
          <w:sz w:val="28"/>
          <w:szCs w:val="28"/>
        </w:rPr>
        <w:t xml:space="preserve"> ………………………………………………………………....</w:t>
      </w:r>
    </w:p>
    <w:p w14:paraId="2631BC99" w14:textId="68078004"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Chức vụ:</w:t>
      </w:r>
      <w:r w:rsidR="003F57E7">
        <w:rPr>
          <w:rFonts w:cs="Times New Roman"/>
          <w:color w:val="000000" w:themeColor="text1"/>
          <w:sz w:val="28"/>
          <w:szCs w:val="28"/>
        </w:rPr>
        <w:t xml:space="preserve"> ………………………………………………………………</w:t>
      </w:r>
      <w:proofErr w:type="gramStart"/>
      <w:r w:rsidR="003F57E7">
        <w:rPr>
          <w:rFonts w:cs="Times New Roman"/>
          <w:color w:val="000000" w:themeColor="text1"/>
          <w:sz w:val="28"/>
          <w:szCs w:val="28"/>
        </w:rPr>
        <w:t>…..</w:t>
      </w:r>
      <w:proofErr w:type="gramEnd"/>
    </w:p>
    <w:p w14:paraId="5D1D107F" w14:textId="71EEBDBC"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Ngày, tháng, năm sinh:</w:t>
      </w:r>
      <w:r w:rsidR="003F57E7">
        <w:rPr>
          <w:rFonts w:cs="Times New Roman"/>
          <w:color w:val="000000" w:themeColor="text1"/>
          <w:sz w:val="28"/>
          <w:szCs w:val="28"/>
        </w:rPr>
        <w:t xml:space="preserve"> ……………………………………………………</w:t>
      </w:r>
    </w:p>
    <w:p w14:paraId="3F0ECCF3" w14:textId="63CCA957"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Quốc tịch:</w:t>
      </w:r>
      <w:r w:rsidR="003F57E7">
        <w:rPr>
          <w:rFonts w:cs="Times New Roman"/>
          <w:color w:val="000000" w:themeColor="text1"/>
          <w:sz w:val="28"/>
          <w:szCs w:val="28"/>
        </w:rPr>
        <w:t xml:space="preserve"> …………………………………………………………………</w:t>
      </w:r>
    </w:p>
    <w:p w14:paraId="35D966F0" w14:textId="1DDBC518"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Số định danh cá nhân/Căn cước công dân/Hộ chiếu:</w:t>
      </w:r>
      <w:r w:rsidR="003F57E7">
        <w:rPr>
          <w:rFonts w:cs="Times New Roman"/>
          <w:color w:val="000000" w:themeColor="text1"/>
          <w:sz w:val="28"/>
          <w:szCs w:val="28"/>
        </w:rPr>
        <w:t xml:space="preserve"> ……………………...</w:t>
      </w:r>
    </w:p>
    <w:p w14:paraId="704EC4CD" w14:textId="01F3F957"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Ngày cấp:</w:t>
      </w:r>
      <w:r w:rsidR="003F57E7">
        <w:rPr>
          <w:rFonts w:cs="Times New Roman"/>
          <w:color w:val="000000" w:themeColor="text1"/>
          <w:sz w:val="28"/>
          <w:szCs w:val="28"/>
        </w:rPr>
        <w:t xml:space="preserve"> ………………………………………………………………...</w:t>
      </w:r>
    </w:p>
    <w:p w14:paraId="18E0CE7B" w14:textId="2AB0F9C4" w:rsidR="0055360B" w:rsidRPr="00064FA3" w:rsidRDefault="0055360B" w:rsidP="00FB177A">
      <w:pPr>
        <w:pStyle w:val="ListNumber"/>
        <w:widowControl w:val="0"/>
        <w:numPr>
          <w:ilvl w:val="0"/>
          <w:numId w:val="0"/>
        </w:numPr>
        <w:spacing w:before="120" w:after="120" w:line="269" w:lineRule="auto"/>
        <w:ind w:firstLine="709"/>
        <w:jc w:val="both"/>
        <w:rPr>
          <w:rFonts w:cs="Times New Roman"/>
          <w:color w:val="000000" w:themeColor="text1"/>
          <w:sz w:val="28"/>
          <w:szCs w:val="28"/>
        </w:rPr>
      </w:pPr>
      <w:r w:rsidRPr="00064FA3">
        <w:rPr>
          <w:rFonts w:cs="Times New Roman"/>
          <w:color w:val="000000" w:themeColor="text1"/>
          <w:sz w:val="28"/>
          <w:szCs w:val="28"/>
        </w:rPr>
        <w:t>+ Nơi cấp:</w:t>
      </w:r>
      <w:r w:rsidR="003F57E7">
        <w:rPr>
          <w:rFonts w:cs="Times New Roman"/>
          <w:color w:val="000000" w:themeColor="text1"/>
          <w:sz w:val="28"/>
          <w:szCs w:val="28"/>
        </w:rPr>
        <w:t xml:space="preserve"> ………………………………………………………………</w:t>
      </w:r>
      <w:proofErr w:type="gramStart"/>
      <w:r w:rsidR="003F57E7">
        <w:rPr>
          <w:rFonts w:cs="Times New Roman"/>
          <w:color w:val="000000" w:themeColor="text1"/>
          <w:sz w:val="28"/>
          <w:szCs w:val="28"/>
        </w:rPr>
        <w:t>…..</w:t>
      </w:r>
      <w:proofErr w:type="gramEnd"/>
    </w:p>
    <w:p w14:paraId="0FD765A6" w14:textId="77777777" w:rsidR="00B662E1" w:rsidRPr="00064FA3" w:rsidRDefault="00B662E1" w:rsidP="00FB177A">
      <w:pPr>
        <w:widowControl w:val="0"/>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Doanh nghiệp cam kết thực hiện các nội dung sau:</w:t>
      </w:r>
    </w:p>
    <w:p w14:paraId="5D74D144" w14:textId="77777777" w:rsidR="00B662E1" w:rsidRPr="00064FA3" w:rsidRDefault="00B662E1" w:rsidP="00FB177A">
      <w:pPr>
        <w:widowControl w:val="0"/>
        <w:spacing w:before="120" w:line="269" w:lineRule="auto"/>
        <w:ind w:firstLine="709"/>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1. Cam kết về giải ngân và sử dụng kinh phí hỗ trợ</w:t>
      </w:r>
    </w:p>
    <w:p w14:paraId="6CCD77FC" w14:textId="77777777" w:rsidR="00B662E1" w:rsidRPr="00064FA3" w:rsidRDefault="00B662E1" w:rsidP="00FB177A">
      <w:pPr>
        <w:widowControl w:val="0"/>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Doanh nghiệp cam kết:</w:t>
      </w:r>
    </w:p>
    <w:p w14:paraId="690DE7B6" w14:textId="7FB8C2CB" w:rsidR="00B662E1" w:rsidRPr="00064FA3" w:rsidRDefault="0055360B" w:rsidP="00FB177A">
      <w:pPr>
        <w:widowControl w:val="0"/>
        <w:spacing w:before="120" w:line="269" w:lineRule="auto"/>
        <w:ind w:firstLine="709"/>
        <w:rPr>
          <w:rFonts w:ascii="Times New Roman" w:hAnsi="Times New Roman"/>
          <w:color w:val="000000" w:themeColor="text1"/>
          <w:sz w:val="28"/>
          <w:szCs w:val="28"/>
        </w:rPr>
      </w:pPr>
      <w:r w:rsidRPr="003F57E7">
        <w:rPr>
          <w:rFonts w:ascii="Times New Roman" w:hAnsi="Times New Roman"/>
          <w:color w:val="000000" w:themeColor="text1"/>
          <w:spacing w:val="-4"/>
          <w:sz w:val="28"/>
          <w:szCs w:val="28"/>
        </w:rPr>
        <w:t xml:space="preserve">- </w:t>
      </w:r>
      <w:r w:rsidR="00B662E1" w:rsidRPr="003F57E7">
        <w:rPr>
          <w:rFonts w:ascii="Times New Roman" w:hAnsi="Times New Roman"/>
          <w:color w:val="000000" w:themeColor="text1"/>
          <w:spacing w:val="-4"/>
          <w:sz w:val="28"/>
          <w:szCs w:val="28"/>
        </w:rPr>
        <w:t>Giải ngân và sử dụng kinh phí hỗ trợ đúng mục đích, đúng nội dung hỗ</w:t>
      </w:r>
      <w:r w:rsidR="00B662E1" w:rsidRPr="00064FA3">
        <w:rPr>
          <w:rFonts w:ascii="Times New Roman" w:hAnsi="Times New Roman"/>
          <w:color w:val="000000" w:themeColor="text1"/>
          <w:sz w:val="28"/>
          <w:szCs w:val="28"/>
        </w:rPr>
        <w:t xml:space="preserve"> trợ, phù hợp với hồ sơ đề nghị hỗ trợ;</w:t>
      </w:r>
    </w:p>
    <w:p w14:paraId="067DC30D" w14:textId="1C5A0257" w:rsidR="00B662E1" w:rsidRPr="00064FA3" w:rsidRDefault="0055360B" w:rsidP="00FB177A">
      <w:pPr>
        <w:widowControl w:val="0"/>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 </w:t>
      </w:r>
      <w:r w:rsidR="00B662E1" w:rsidRPr="00064FA3">
        <w:rPr>
          <w:rFonts w:ascii="Times New Roman" w:hAnsi="Times New Roman"/>
          <w:color w:val="000000" w:themeColor="text1"/>
          <w:sz w:val="28"/>
          <w:szCs w:val="28"/>
        </w:rPr>
        <w:t xml:space="preserve">Việc giải ngân kinh phí hỗ trợ được thực hiện theo tiến độ và thời gian </w:t>
      </w:r>
      <w:r w:rsidR="00B662E1" w:rsidRPr="003F57E7">
        <w:rPr>
          <w:rFonts w:ascii="Times New Roman" w:hAnsi="Times New Roman"/>
          <w:color w:val="000000" w:themeColor="text1"/>
          <w:spacing w:val="4"/>
          <w:sz w:val="28"/>
          <w:szCs w:val="28"/>
        </w:rPr>
        <w:t>của từng nội dung hỗ trợ đã được phê duyệt, bảo đảm phù hợp với mục tiêu, quy</w:t>
      </w:r>
      <w:r w:rsidR="00B662E1" w:rsidRPr="00064FA3">
        <w:rPr>
          <w:rFonts w:ascii="Times New Roman" w:hAnsi="Times New Roman"/>
          <w:color w:val="000000" w:themeColor="text1"/>
          <w:sz w:val="28"/>
          <w:szCs w:val="28"/>
        </w:rPr>
        <w:t xml:space="preserve"> mô và lộ trình thực hiện dự án</w:t>
      </w:r>
      <w:r w:rsidR="008D36D3" w:rsidRPr="00064FA3">
        <w:rPr>
          <w:rFonts w:ascii="Times New Roman" w:hAnsi="Times New Roman"/>
          <w:color w:val="000000" w:themeColor="text1"/>
          <w:sz w:val="28"/>
          <w:szCs w:val="28"/>
        </w:rPr>
        <w:t>.</w:t>
      </w:r>
    </w:p>
    <w:p w14:paraId="271C714E" w14:textId="77777777" w:rsidR="00B662E1" w:rsidRPr="00064FA3" w:rsidRDefault="00B662E1" w:rsidP="00FB177A">
      <w:pPr>
        <w:widowControl w:val="0"/>
        <w:spacing w:before="120" w:line="269" w:lineRule="auto"/>
        <w:ind w:firstLine="709"/>
        <w:rPr>
          <w:rFonts w:ascii="Times New Roman" w:hAnsi="Times New Roman"/>
          <w:b/>
          <w:bCs/>
          <w:color w:val="000000" w:themeColor="text1"/>
          <w:sz w:val="28"/>
          <w:szCs w:val="28"/>
        </w:rPr>
      </w:pPr>
      <w:r w:rsidRPr="00064FA3">
        <w:rPr>
          <w:rFonts w:ascii="Times New Roman" w:hAnsi="Times New Roman"/>
          <w:b/>
          <w:bCs/>
          <w:color w:val="000000" w:themeColor="text1"/>
          <w:sz w:val="28"/>
          <w:szCs w:val="28"/>
        </w:rPr>
        <w:t>2. Cam kết tuân thủ tiến độ và trách nhiệm hoàn trả</w:t>
      </w:r>
    </w:p>
    <w:p w14:paraId="15DA88F8" w14:textId="001EDA2D" w:rsidR="00B662E1" w:rsidRPr="00064FA3" w:rsidRDefault="00B662E1" w:rsidP="00FB177A">
      <w:pPr>
        <w:widowControl w:val="0"/>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t xml:space="preserve">Trường hợp không thực hiện hoặc thực hiện không đúng tiến độ đã được phê duyệt đối với từng nội dung hỗ trợ, doanh nghiệp chịu trách nhiệm giải trình </w:t>
      </w:r>
      <w:r w:rsidRPr="003F57E7">
        <w:rPr>
          <w:rFonts w:ascii="Times New Roman" w:hAnsi="Times New Roman"/>
          <w:color w:val="000000" w:themeColor="text1"/>
          <w:spacing w:val="-4"/>
          <w:sz w:val="28"/>
          <w:szCs w:val="28"/>
        </w:rPr>
        <w:t>và chấp hành việc điều chỉnh, dừng hoặc thu hồi phần kinh phí hỗ trợ chưa giải</w:t>
      </w:r>
      <w:r w:rsidRPr="00064FA3">
        <w:rPr>
          <w:rFonts w:ascii="Times New Roman" w:hAnsi="Times New Roman"/>
          <w:color w:val="000000" w:themeColor="text1"/>
          <w:sz w:val="28"/>
          <w:szCs w:val="28"/>
        </w:rPr>
        <w:t xml:space="preserve"> ngân theo quyết định của cơ quan có thẩm quyền</w:t>
      </w:r>
      <w:r w:rsidR="00EF652A" w:rsidRPr="00064FA3">
        <w:rPr>
          <w:rFonts w:ascii="Times New Roman" w:hAnsi="Times New Roman"/>
          <w:color w:val="000000" w:themeColor="text1"/>
          <w:sz w:val="28"/>
          <w:szCs w:val="28"/>
        </w:rPr>
        <w:t>.</w:t>
      </w:r>
    </w:p>
    <w:p w14:paraId="5C97465A" w14:textId="2D457FFA" w:rsidR="00B662E1" w:rsidRPr="00064FA3" w:rsidRDefault="00B662E1" w:rsidP="00FB177A">
      <w:pPr>
        <w:widowControl w:val="0"/>
        <w:spacing w:before="120" w:line="269" w:lineRule="auto"/>
        <w:ind w:firstLine="709"/>
        <w:rPr>
          <w:rFonts w:ascii="Times New Roman" w:hAnsi="Times New Roman"/>
          <w:color w:val="000000" w:themeColor="text1"/>
          <w:sz w:val="28"/>
          <w:szCs w:val="28"/>
        </w:rPr>
      </w:pPr>
      <w:r w:rsidRPr="00064FA3">
        <w:rPr>
          <w:rFonts w:ascii="Times New Roman" w:hAnsi="Times New Roman"/>
          <w:color w:val="000000" w:themeColor="text1"/>
          <w:sz w:val="28"/>
          <w:szCs w:val="28"/>
        </w:rPr>
        <w:lastRenderedPageBreak/>
        <w:t xml:space="preserve">Doanh nghiệp cam kết hoàn trả kinh phí hỗ trợ đã nhận trong trường hợp sử dụng sai mục đích, sai nội dung hoặc vi phạm </w:t>
      </w:r>
      <w:r w:rsidR="00EF652A" w:rsidRPr="00064FA3">
        <w:rPr>
          <w:rFonts w:ascii="Times New Roman" w:hAnsi="Times New Roman"/>
          <w:color w:val="000000" w:themeColor="text1"/>
          <w:sz w:val="28"/>
          <w:szCs w:val="28"/>
        </w:rPr>
        <w:t>nội dung</w:t>
      </w:r>
      <w:r w:rsidRPr="00064FA3">
        <w:rPr>
          <w:rFonts w:ascii="Times New Roman" w:hAnsi="Times New Roman"/>
          <w:color w:val="000000" w:themeColor="text1"/>
          <w:sz w:val="28"/>
          <w:szCs w:val="28"/>
        </w:rPr>
        <w:t xml:space="preserve"> cam kết.</w:t>
      </w:r>
      <w:r w:rsidR="003F57E7">
        <w:rPr>
          <w:rFonts w:ascii="Times New Roman" w:hAnsi="Times New Roman"/>
          <w:color w:val="000000" w:themeColor="text1"/>
          <w:sz w:val="28"/>
          <w:szCs w:val="28"/>
        </w:rPr>
        <w:t>/.</w:t>
      </w:r>
    </w:p>
    <w:p w14:paraId="634A3935" w14:textId="2471FEBA" w:rsidR="00B662E1" w:rsidRPr="00064FA3" w:rsidRDefault="008D36D3" w:rsidP="00B662E1">
      <w:pPr>
        <w:widowControl w:val="0"/>
        <w:spacing w:before="120" w:line="288" w:lineRule="auto"/>
        <w:ind w:firstLine="567"/>
        <w:rPr>
          <w:rFonts w:ascii="Times New Roman" w:hAnsi="Times New Roman"/>
          <w:color w:val="000000" w:themeColor="text1"/>
          <w:sz w:val="10"/>
          <w:szCs w:val="10"/>
        </w:rPr>
      </w:pPr>
      <w:r w:rsidRPr="00064FA3">
        <w:rPr>
          <w:rFonts w:ascii="Times New Roman" w:hAnsi="Times New Roman"/>
          <w:b/>
          <w:bCs/>
          <w:color w:val="000000" w:themeColor="text1"/>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5C541B" w:rsidRPr="00064FA3" w14:paraId="52275D34" w14:textId="77777777" w:rsidTr="007A3B7E">
        <w:tc>
          <w:tcPr>
            <w:tcW w:w="4527" w:type="dxa"/>
          </w:tcPr>
          <w:p w14:paraId="69692E95" w14:textId="77777777" w:rsidR="009944BF" w:rsidRPr="00064FA3" w:rsidRDefault="009944BF" w:rsidP="007A3B7E">
            <w:pPr>
              <w:pStyle w:val="ListNumber"/>
              <w:widowControl w:val="0"/>
              <w:numPr>
                <w:ilvl w:val="0"/>
                <w:numId w:val="0"/>
              </w:numPr>
              <w:spacing w:after="0" w:line="240" w:lineRule="auto"/>
              <w:jc w:val="both"/>
              <w:rPr>
                <w:rFonts w:cs="Times New Roman"/>
                <w:b/>
                <w:bCs/>
                <w:i/>
                <w:iCs/>
                <w:color w:val="000000" w:themeColor="text1"/>
                <w:sz w:val="24"/>
                <w:szCs w:val="24"/>
              </w:rPr>
            </w:pPr>
            <w:r w:rsidRPr="00064FA3">
              <w:rPr>
                <w:rFonts w:cs="Times New Roman"/>
                <w:b/>
                <w:bCs/>
                <w:i/>
                <w:iCs/>
                <w:color w:val="000000" w:themeColor="text1"/>
                <w:sz w:val="24"/>
                <w:szCs w:val="24"/>
              </w:rPr>
              <w:t>Nơi nhận:</w:t>
            </w:r>
          </w:p>
          <w:p w14:paraId="032D0338" w14:textId="77777777" w:rsidR="009944BF" w:rsidRPr="00064FA3" w:rsidRDefault="009944BF" w:rsidP="007A3B7E">
            <w:pPr>
              <w:pStyle w:val="ListNumber"/>
              <w:widowControl w:val="0"/>
              <w:numPr>
                <w:ilvl w:val="0"/>
                <w:numId w:val="0"/>
              </w:numPr>
              <w:spacing w:after="0" w:line="240" w:lineRule="auto"/>
              <w:jc w:val="both"/>
              <w:rPr>
                <w:rFonts w:cs="Times New Roman"/>
                <w:color w:val="000000" w:themeColor="text1"/>
                <w:sz w:val="22"/>
              </w:rPr>
            </w:pPr>
            <w:r w:rsidRPr="00064FA3">
              <w:rPr>
                <w:rFonts w:cs="Times New Roman"/>
                <w:color w:val="000000" w:themeColor="text1"/>
                <w:sz w:val="22"/>
              </w:rPr>
              <w:t>- Như trên:</w:t>
            </w:r>
          </w:p>
          <w:p w14:paraId="70E11CD6" w14:textId="77777777" w:rsidR="009944BF" w:rsidRPr="00064FA3" w:rsidRDefault="009944BF" w:rsidP="007A3B7E">
            <w:pPr>
              <w:pStyle w:val="ListNumber"/>
              <w:widowControl w:val="0"/>
              <w:numPr>
                <w:ilvl w:val="0"/>
                <w:numId w:val="0"/>
              </w:numPr>
              <w:spacing w:after="0" w:line="240" w:lineRule="auto"/>
              <w:jc w:val="both"/>
              <w:rPr>
                <w:rFonts w:cs="Times New Roman"/>
                <w:color w:val="000000" w:themeColor="text1"/>
                <w:sz w:val="28"/>
                <w:szCs w:val="28"/>
              </w:rPr>
            </w:pPr>
            <w:r w:rsidRPr="00064FA3">
              <w:rPr>
                <w:rFonts w:cs="Times New Roman"/>
                <w:color w:val="000000" w:themeColor="text1"/>
                <w:sz w:val="22"/>
              </w:rPr>
              <w:t>- Lưu: VT.</w:t>
            </w:r>
            <w:r w:rsidRPr="00064FA3">
              <w:rPr>
                <w:rFonts w:cs="Times New Roman"/>
                <w:color w:val="000000" w:themeColor="text1"/>
                <w:sz w:val="28"/>
                <w:szCs w:val="28"/>
              </w:rPr>
              <w:t xml:space="preserve"> </w:t>
            </w:r>
          </w:p>
        </w:tc>
        <w:tc>
          <w:tcPr>
            <w:tcW w:w="4528" w:type="dxa"/>
          </w:tcPr>
          <w:p w14:paraId="0ADB9BEA" w14:textId="25F92877" w:rsidR="005F3C72" w:rsidRPr="003F57E7" w:rsidRDefault="005F3C72" w:rsidP="007A3B7E">
            <w:pPr>
              <w:pStyle w:val="ListNumber"/>
              <w:widowControl w:val="0"/>
              <w:numPr>
                <w:ilvl w:val="0"/>
                <w:numId w:val="0"/>
              </w:numPr>
              <w:spacing w:after="0" w:line="240" w:lineRule="auto"/>
              <w:jc w:val="center"/>
              <w:rPr>
                <w:rFonts w:cs="Times New Roman"/>
                <w:b/>
                <w:bCs/>
                <w:color w:val="000000" w:themeColor="text1"/>
                <w:szCs w:val="26"/>
              </w:rPr>
            </w:pPr>
            <w:r w:rsidRPr="003F57E7">
              <w:rPr>
                <w:rFonts w:cs="Times New Roman"/>
                <w:i/>
                <w:iCs/>
                <w:color w:val="000000" w:themeColor="text1"/>
                <w:szCs w:val="26"/>
              </w:rPr>
              <w:t>............., ngày.......... tháng...... năm........</w:t>
            </w:r>
          </w:p>
          <w:p w14:paraId="071C1F01" w14:textId="54F6605C" w:rsidR="009944BF" w:rsidRPr="003F57E7" w:rsidRDefault="009944BF" w:rsidP="007A3B7E">
            <w:pPr>
              <w:pStyle w:val="ListNumber"/>
              <w:widowControl w:val="0"/>
              <w:numPr>
                <w:ilvl w:val="0"/>
                <w:numId w:val="0"/>
              </w:numPr>
              <w:spacing w:after="0" w:line="240" w:lineRule="auto"/>
              <w:jc w:val="center"/>
              <w:rPr>
                <w:rFonts w:cs="Times New Roman"/>
                <w:b/>
                <w:bCs/>
                <w:color w:val="000000" w:themeColor="text1"/>
                <w:szCs w:val="26"/>
              </w:rPr>
            </w:pPr>
            <w:r w:rsidRPr="003F57E7">
              <w:rPr>
                <w:rFonts w:cs="Times New Roman"/>
                <w:b/>
                <w:bCs/>
                <w:color w:val="000000" w:themeColor="text1"/>
                <w:szCs w:val="26"/>
              </w:rPr>
              <w:t>ĐẠI DIỆN THEO PHÁP LUẬT CỦA DOANH NGHIỆP</w:t>
            </w:r>
          </w:p>
          <w:p w14:paraId="5CDE2B13" w14:textId="77777777" w:rsidR="009944BF" w:rsidRPr="00064FA3" w:rsidRDefault="009944BF" w:rsidP="007A3B7E">
            <w:pPr>
              <w:pStyle w:val="ListNumber"/>
              <w:widowControl w:val="0"/>
              <w:numPr>
                <w:ilvl w:val="0"/>
                <w:numId w:val="0"/>
              </w:numPr>
              <w:spacing w:after="0" w:line="240" w:lineRule="auto"/>
              <w:jc w:val="center"/>
              <w:rPr>
                <w:rFonts w:cs="Times New Roman"/>
                <w:color w:val="000000" w:themeColor="text1"/>
                <w:sz w:val="28"/>
                <w:szCs w:val="28"/>
              </w:rPr>
            </w:pPr>
            <w:r w:rsidRPr="00064FA3">
              <w:rPr>
                <w:rFonts w:cs="Times New Roman"/>
                <w:i/>
                <w:iCs/>
                <w:color w:val="000000" w:themeColor="text1"/>
                <w:sz w:val="28"/>
                <w:szCs w:val="28"/>
              </w:rPr>
              <w:t>(Ký, ghi rõ họ tên, chức vụ, đóng dấu)</w:t>
            </w:r>
          </w:p>
        </w:tc>
      </w:tr>
    </w:tbl>
    <w:p w14:paraId="4B07EC17" w14:textId="77777777" w:rsidR="009944BF" w:rsidRPr="00064FA3" w:rsidRDefault="009944BF" w:rsidP="00B662E1">
      <w:pPr>
        <w:widowControl w:val="0"/>
        <w:spacing w:before="120" w:line="288" w:lineRule="auto"/>
        <w:ind w:firstLine="567"/>
        <w:rPr>
          <w:rFonts w:ascii="Times New Roman" w:hAnsi="Times New Roman"/>
          <w:color w:val="000000" w:themeColor="text1"/>
          <w:sz w:val="28"/>
          <w:szCs w:val="28"/>
        </w:rPr>
      </w:pPr>
    </w:p>
    <w:p w14:paraId="2F363AB5" w14:textId="6DB3BB2C" w:rsidR="003E60BA" w:rsidRPr="00064FA3" w:rsidRDefault="003E60BA" w:rsidP="00AA365C">
      <w:pPr>
        <w:widowControl w:val="0"/>
        <w:spacing w:before="120" w:line="288" w:lineRule="auto"/>
        <w:ind w:firstLine="567"/>
        <w:rPr>
          <w:rFonts w:ascii="Times New Roman" w:hAnsi="Times New Roman"/>
          <w:color w:val="000000" w:themeColor="text1"/>
          <w:sz w:val="28"/>
          <w:szCs w:val="28"/>
        </w:rPr>
      </w:pPr>
    </w:p>
    <w:sectPr w:rsidR="003E60BA" w:rsidRPr="00064FA3" w:rsidSect="0025074F">
      <w:endnotePr>
        <w:numFmt w:val="decimal"/>
      </w:endnotePr>
      <w:pgSz w:w="11900" w:h="16840" w:code="9"/>
      <w:pgMar w:top="1134" w:right="1134" w:bottom="1134" w:left="1701" w:header="454"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47D3" w14:textId="77777777" w:rsidR="002D4510" w:rsidRDefault="002D4510">
      <w:r>
        <w:separator/>
      </w:r>
    </w:p>
  </w:endnote>
  <w:endnote w:type="continuationSeparator" w:id="0">
    <w:p w14:paraId="7263064E" w14:textId="77777777" w:rsidR="002D4510" w:rsidRDefault="002D4510">
      <w:r>
        <w:continuationSeparator/>
      </w:r>
    </w:p>
  </w:endnote>
  <w:endnote w:id="1">
    <w:p w14:paraId="1A5E0F57" w14:textId="54E877AD" w:rsidR="001550E5" w:rsidRPr="00C948D3" w:rsidRDefault="0055072B" w:rsidP="003F57E7">
      <w:pPr>
        <w:pStyle w:val="EndnoteText"/>
        <w:ind w:firstLine="709"/>
        <w:rPr>
          <w:rFonts w:ascii="Times New Roman" w:hAnsi="Times New Roman"/>
        </w:rPr>
      </w:pPr>
      <w:r w:rsidRPr="00C948D3">
        <w:rPr>
          <w:rFonts w:ascii="Times New Roman" w:hAnsi="Times New Roman"/>
          <w:spacing w:val="-4"/>
          <w:vertAlign w:val="superscript"/>
        </w:rPr>
        <w:t>[</w:t>
      </w:r>
      <w:r w:rsidR="001550E5" w:rsidRPr="00C948D3">
        <w:rPr>
          <w:rStyle w:val="EndnoteReference"/>
          <w:rFonts w:ascii="Times New Roman" w:hAnsi="Times New Roman"/>
          <w:spacing w:val="-4"/>
        </w:rPr>
        <w:endnoteRef/>
      </w:r>
      <w:r w:rsidRPr="00C948D3">
        <w:rPr>
          <w:rFonts w:ascii="Times New Roman" w:hAnsi="Times New Roman"/>
          <w:spacing w:val="-4"/>
          <w:vertAlign w:val="superscript"/>
        </w:rPr>
        <w:t>]</w:t>
      </w:r>
      <w:r w:rsidR="001550E5" w:rsidRPr="00C948D3">
        <w:rPr>
          <w:rFonts w:ascii="Times New Roman" w:hAnsi="Times New Roman"/>
          <w:spacing w:val="-4"/>
        </w:rPr>
        <w:t xml:space="preserve"> Điền dự án đề nghị hỗ trợ: (1) Dự án thiết kế chip bán dẫn; (2) dự án sản xuất sản phẩm phụ trợ trực</w:t>
      </w:r>
      <w:r w:rsidR="001550E5" w:rsidRPr="00C948D3">
        <w:rPr>
          <w:rFonts w:ascii="Times New Roman" w:hAnsi="Times New Roman"/>
        </w:rPr>
        <w:t xml:space="preserve"> tiếp trong công nghiệp bán dẫn; (3) dự án sản xuất thiết bị điện tử</w:t>
      </w:r>
      <w:r w:rsidR="003F57E7" w:rsidRPr="00C948D3">
        <w:rPr>
          <w:rFonts w:ascii="Times New Roman" w:hAnsi="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3561" w14:textId="77777777" w:rsidR="002D4510" w:rsidRDefault="002D4510">
      <w:r>
        <w:separator/>
      </w:r>
    </w:p>
  </w:footnote>
  <w:footnote w:type="continuationSeparator" w:id="0">
    <w:p w14:paraId="74C328C2" w14:textId="77777777" w:rsidR="002D4510" w:rsidRDefault="002D4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571F" w14:textId="77777777" w:rsidR="008654D1" w:rsidRPr="003915C8" w:rsidRDefault="008654D1">
    <w:pPr>
      <w:pStyle w:val="Header"/>
      <w:jc w:val="center"/>
      <w:rPr>
        <w:rFonts w:ascii="Times New Roman" w:hAnsi="Times New Roman"/>
        <w:sz w:val="27"/>
        <w:szCs w:val="27"/>
      </w:rPr>
    </w:pPr>
    <w:r w:rsidRPr="003915C8">
      <w:rPr>
        <w:rFonts w:ascii="Times New Roman" w:hAnsi="Times New Roman"/>
        <w:sz w:val="27"/>
        <w:szCs w:val="27"/>
      </w:rPr>
      <w:fldChar w:fldCharType="begin"/>
    </w:r>
    <w:r w:rsidRPr="003915C8">
      <w:rPr>
        <w:rFonts w:ascii="Times New Roman" w:hAnsi="Times New Roman"/>
        <w:sz w:val="27"/>
        <w:szCs w:val="27"/>
      </w:rPr>
      <w:instrText xml:space="preserve"> PAGE   \* MERGEFORMAT </w:instrText>
    </w:r>
    <w:r w:rsidRPr="003915C8">
      <w:rPr>
        <w:rFonts w:ascii="Times New Roman" w:hAnsi="Times New Roman"/>
        <w:sz w:val="27"/>
        <w:szCs w:val="27"/>
      </w:rPr>
      <w:fldChar w:fldCharType="separate"/>
    </w:r>
    <w:r>
      <w:rPr>
        <w:rFonts w:ascii="Times New Roman" w:hAnsi="Times New Roman"/>
        <w:noProof/>
        <w:sz w:val="27"/>
        <w:szCs w:val="27"/>
      </w:rPr>
      <w:t>3</w:t>
    </w:r>
    <w:r w:rsidRPr="003915C8">
      <w:rPr>
        <w:rFonts w:ascii="Times New Roman" w:hAnsi="Times New Roman"/>
        <w:noProof/>
        <w:sz w:val="27"/>
        <w:szCs w:val="27"/>
      </w:rPr>
      <w:fldChar w:fldCharType="end"/>
    </w:r>
  </w:p>
  <w:p w14:paraId="604FFE87" w14:textId="77777777" w:rsidR="008654D1" w:rsidRDefault="008654D1" w:rsidP="00CE2D47">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EB2EA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15:restartNumberingAfterBreak="0">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5"/>
    <w:multiLevelType w:val="multilevel"/>
    <w:tmpl w:val="00000004"/>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7"/>
    <w:multiLevelType w:val="multilevel"/>
    <w:tmpl w:val="00000006"/>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9" w15:restartNumberingAfterBreak="0">
    <w:nsid w:val="0000000F"/>
    <w:multiLevelType w:val="multilevel"/>
    <w:tmpl w:val="0000000E"/>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15:restartNumberingAfterBreak="0">
    <w:nsid w:val="00000013"/>
    <w:multiLevelType w:val="multilevel"/>
    <w:tmpl w:val="0000001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15:restartNumberingAfterBreak="0">
    <w:nsid w:val="00000015"/>
    <w:multiLevelType w:val="multilevel"/>
    <w:tmpl w:val="00000014"/>
    <w:lvl w:ilvl="0">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50"/>
      <w:numFmt w:val="low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15:restartNumberingAfterBreak="0">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1B"/>
    <w:multiLevelType w:val="multilevel"/>
    <w:tmpl w:val="0000001A"/>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15:restartNumberingAfterBreak="0">
    <w:nsid w:val="0000001D"/>
    <w:multiLevelType w:val="multilevel"/>
    <w:tmpl w:val="0000001C"/>
    <w:lvl w:ilvl="0">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
      <w:numFmt w:val="decimal"/>
      <w:lvlText w:val="3.%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7"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15:restartNumberingAfterBreak="0">
    <w:nsid w:val="00000023"/>
    <w:multiLevelType w:val="multilevel"/>
    <w:tmpl w:val="00000022"/>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15:restartNumberingAfterBreak="0">
    <w:nsid w:val="00000025"/>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1" w15:restartNumberingAfterBreak="0">
    <w:nsid w:val="48B33ED4"/>
    <w:multiLevelType w:val="hybridMultilevel"/>
    <w:tmpl w:val="057238AE"/>
    <w:lvl w:ilvl="0" w:tplc="D6F86B40">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437637A"/>
    <w:multiLevelType w:val="multilevel"/>
    <w:tmpl w:val="69AA2A98"/>
    <w:lvl w:ilvl="0">
      <w:start w:val="1"/>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num w:numId="1" w16cid:durableId="150173429">
    <w:abstractNumId w:val="2"/>
  </w:num>
  <w:num w:numId="2" w16cid:durableId="271403883">
    <w:abstractNumId w:val="3"/>
  </w:num>
  <w:num w:numId="3" w16cid:durableId="229930262">
    <w:abstractNumId w:val="4"/>
  </w:num>
  <w:num w:numId="4" w16cid:durableId="461196704">
    <w:abstractNumId w:val="5"/>
  </w:num>
  <w:num w:numId="5" w16cid:durableId="1206914020">
    <w:abstractNumId w:val="6"/>
  </w:num>
  <w:num w:numId="6" w16cid:durableId="1947688222">
    <w:abstractNumId w:val="7"/>
  </w:num>
  <w:num w:numId="7" w16cid:durableId="1654329239">
    <w:abstractNumId w:val="8"/>
  </w:num>
  <w:num w:numId="8" w16cid:durableId="105085360">
    <w:abstractNumId w:val="9"/>
  </w:num>
  <w:num w:numId="9" w16cid:durableId="540243874">
    <w:abstractNumId w:val="10"/>
  </w:num>
  <w:num w:numId="10" w16cid:durableId="56755218">
    <w:abstractNumId w:val="11"/>
  </w:num>
  <w:num w:numId="11" w16cid:durableId="1706171631">
    <w:abstractNumId w:val="12"/>
  </w:num>
  <w:num w:numId="12" w16cid:durableId="1410495604">
    <w:abstractNumId w:val="13"/>
  </w:num>
  <w:num w:numId="13" w16cid:durableId="203299206">
    <w:abstractNumId w:val="14"/>
  </w:num>
  <w:num w:numId="14" w16cid:durableId="361439504">
    <w:abstractNumId w:val="15"/>
  </w:num>
  <w:num w:numId="15" w16cid:durableId="5183177">
    <w:abstractNumId w:val="16"/>
  </w:num>
  <w:num w:numId="16" w16cid:durableId="574706249">
    <w:abstractNumId w:val="17"/>
  </w:num>
  <w:num w:numId="17" w16cid:durableId="78530897">
    <w:abstractNumId w:val="18"/>
  </w:num>
  <w:num w:numId="18" w16cid:durableId="2087025789">
    <w:abstractNumId w:val="19"/>
  </w:num>
  <w:num w:numId="19" w16cid:durableId="1884252054">
    <w:abstractNumId w:val="20"/>
  </w:num>
  <w:num w:numId="20" w16cid:durableId="519201531">
    <w:abstractNumId w:val="22"/>
  </w:num>
  <w:num w:numId="21" w16cid:durableId="1293364527">
    <w:abstractNumId w:val="1"/>
  </w:num>
  <w:num w:numId="22" w16cid:durableId="1584143192">
    <w:abstractNumId w:val="0"/>
  </w:num>
  <w:num w:numId="23" w16cid:durableId="872423201">
    <w:abstractNumId w:val="21"/>
  </w:num>
  <w:num w:numId="24" w16cid:durableId="1302885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17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42E"/>
    <w:rsid w:val="00001B64"/>
    <w:rsid w:val="0000671B"/>
    <w:rsid w:val="00012A8A"/>
    <w:rsid w:val="00014D18"/>
    <w:rsid w:val="000154AA"/>
    <w:rsid w:val="00021411"/>
    <w:rsid w:val="000219DA"/>
    <w:rsid w:val="00022C8E"/>
    <w:rsid w:val="00025B9B"/>
    <w:rsid w:val="00027131"/>
    <w:rsid w:val="000278B3"/>
    <w:rsid w:val="00030B81"/>
    <w:rsid w:val="00032ED8"/>
    <w:rsid w:val="00034901"/>
    <w:rsid w:val="00034F07"/>
    <w:rsid w:val="0003542E"/>
    <w:rsid w:val="00037299"/>
    <w:rsid w:val="00037B5F"/>
    <w:rsid w:val="00040EB3"/>
    <w:rsid w:val="00041888"/>
    <w:rsid w:val="00042AD6"/>
    <w:rsid w:val="00044194"/>
    <w:rsid w:val="00044505"/>
    <w:rsid w:val="00045607"/>
    <w:rsid w:val="00046BA5"/>
    <w:rsid w:val="00047543"/>
    <w:rsid w:val="00047D60"/>
    <w:rsid w:val="00051D1C"/>
    <w:rsid w:val="000521F8"/>
    <w:rsid w:val="00052715"/>
    <w:rsid w:val="00054440"/>
    <w:rsid w:val="000557EB"/>
    <w:rsid w:val="000570A3"/>
    <w:rsid w:val="00057180"/>
    <w:rsid w:val="00062752"/>
    <w:rsid w:val="00064FA3"/>
    <w:rsid w:val="0006681F"/>
    <w:rsid w:val="00066A88"/>
    <w:rsid w:val="000730C1"/>
    <w:rsid w:val="0008007B"/>
    <w:rsid w:val="000803ED"/>
    <w:rsid w:val="0008267B"/>
    <w:rsid w:val="00093B8D"/>
    <w:rsid w:val="0009425C"/>
    <w:rsid w:val="000960AF"/>
    <w:rsid w:val="00096684"/>
    <w:rsid w:val="00096BB4"/>
    <w:rsid w:val="000A1F29"/>
    <w:rsid w:val="000A58E3"/>
    <w:rsid w:val="000B0BA5"/>
    <w:rsid w:val="000B4BCA"/>
    <w:rsid w:val="000B4F5F"/>
    <w:rsid w:val="000B5FC0"/>
    <w:rsid w:val="000C1F5A"/>
    <w:rsid w:val="000C2BB1"/>
    <w:rsid w:val="000C3854"/>
    <w:rsid w:val="000C41AA"/>
    <w:rsid w:val="000C4552"/>
    <w:rsid w:val="000C514B"/>
    <w:rsid w:val="000D1213"/>
    <w:rsid w:val="000D1759"/>
    <w:rsid w:val="000D2C13"/>
    <w:rsid w:val="000D393F"/>
    <w:rsid w:val="000D3B3D"/>
    <w:rsid w:val="000D5D01"/>
    <w:rsid w:val="000E403E"/>
    <w:rsid w:val="000E6BDF"/>
    <w:rsid w:val="000F2E97"/>
    <w:rsid w:val="000F37F1"/>
    <w:rsid w:val="000F748C"/>
    <w:rsid w:val="000F75F3"/>
    <w:rsid w:val="00102296"/>
    <w:rsid w:val="00103206"/>
    <w:rsid w:val="00103F39"/>
    <w:rsid w:val="00104143"/>
    <w:rsid w:val="001128E7"/>
    <w:rsid w:val="0011374D"/>
    <w:rsid w:val="001137CA"/>
    <w:rsid w:val="00113B25"/>
    <w:rsid w:val="00114CBD"/>
    <w:rsid w:val="00115752"/>
    <w:rsid w:val="00116481"/>
    <w:rsid w:val="00120C7E"/>
    <w:rsid w:val="00127A62"/>
    <w:rsid w:val="00127C19"/>
    <w:rsid w:val="00131FF2"/>
    <w:rsid w:val="00135E12"/>
    <w:rsid w:val="00135FBE"/>
    <w:rsid w:val="0013758A"/>
    <w:rsid w:val="00140E93"/>
    <w:rsid w:val="00142CD6"/>
    <w:rsid w:val="001431EC"/>
    <w:rsid w:val="00143364"/>
    <w:rsid w:val="001479BC"/>
    <w:rsid w:val="00147B85"/>
    <w:rsid w:val="00150E0F"/>
    <w:rsid w:val="0015240D"/>
    <w:rsid w:val="001550E5"/>
    <w:rsid w:val="00156CC2"/>
    <w:rsid w:val="00157E6E"/>
    <w:rsid w:val="001633A7"/>
    <w:rsid w:val="00165D76"/>
    <w:rsid w:val="00166D9F"/>
    <w:rsid w:val="00171D3A"/>
    <w:rsid w:val="00173A32"/>
    <w:rsid w:val="00174074"/>
    <w:rsid w:val="00174EF1"/>
    <w:rsid w:val="00176C3A"/>
    <w:rsid w:val="001774A3"/>
    <w:rsid w:val="001831FE"/>
    <w:rsid w:val="00184017"/>
    <w:rsid w:val="00184A41"/>
    <w:rsid w:val="00184E9B"/>
    <w:rsid w:val="00184EE0"/>
    <w:rsid w:val="00186B91"/>
    <w:rsid w:val="001948AD"/>
    <w:rsid w:val="001A0D02"/>
    <w:rsid w:val="001A0D39"/>
    <w:rsid w:val="001A0EAE"/>
    <w:rsid w:val="001A1C43"/>
    <w:rsid w:val="001A27F3"/>
    <w:rsid w:val="001A595B"/>
    <w:rsid w:val="001B0CC5"/>
    <w:rsid w:val="001B33FC"/>
    <w:rsid w:val="001B4BEB"/>
    <w:rsid w:val="001C398B"/>
    <w:rsid w:val="001C4B24"/>
    <w:rsid w:val="001C5BF4"/>
    <w:rsid w:val="001C6781"/>
    <w:rsid w:val="001D0A94"/>
    <w:rsid w:val="001D3B79"/>
    <w:rsid w:val="001D4B18"/>
    <w:rsid w:val="001D7C06"/>
    <w:rsid w:val="001D7EC2"/>
    <w:rsid w:val="001E0B9E"/>
    <w:rsid w:val="001E134E"/>
    <w:rsid w:val="001E1470"/>
    <w:rsid w:val="001E3ADB"/>
    <w:rsid w:val="001E4434"/>
    <w:rsid w:val="001E53DF"/>
    <w:rsid w:val="001E5D01"/>
    <w:rsid w:val="001E6D3D"/>
    <w:rsid w:val="001F081B"/>
    <w:rsid w:val="001F0A44"/>
    <w:rsid w:val="001F4E96"/>
    <w:rsid w:val="001F54C2"/>
    <w:rsid w:val="001F5C3B"/>
    <w:rsid w:val="001F5C5B"/>
    <w:rsid w:val="00200CD0"/>
    <w:rsid w:val="002018FC"/>
    <w:rsid w:val="00203DF5"/>
    <w:rsid w:val="002042D9"/>
    <w:rsid w:val="00204ECD"/>
    <w:rsid w:val="00204F0E"/>
    <w:rsid w:val="00205C23"/>
    <w:rsid w:val="002065A3"/>
    <w:rsid w:val="002103AF"/>
    <w:rsid w:val="00211357"/>
    <w:rsid w:val="0021179A"/>
    <w:rsid w:val="002131F7"/>
    <w:rsid w:val="00215C55"/>
    <w:rsid w:val="00217137"/>
    <w:rsid w:val="00217943"/>
    <w:rsid w:val="00220FE5"/>
    <w:rsid w:val="00225B9E"/>
    <w:rsid w:val="00225FA8"/>
    <w:rsid w:val="00226EF9"/>
    <w:rsid w:val="002274B9"/>
    <w:rsid w:val="0022792D"/>
    <w:rsid w:val="00230C04"/>
    <w:rsid w:val="0023468C"/>
    <w:rsid w:val="00234F38"/>
    <w:rsid w:val="00235CD4"/>
    <w:rsid w:val="00235D24"/>
    <w:rsid w:val="002361E6"/>
    <w:rsid w:val="002372FC"/>
    <w:rsid w:val="002421DB"/>
    <w:rsid w:val="00242484"/>
    <w:rsid w:val="0024321C"/>
    <w:rsid w:val="0024712F"/>
    <w:rsid w:val="00247163"/>
    <w:rsid w:val="0025074F"/>
    <w:rsid w:val="002564C0"/>
    <w:rsid w:val="002601D0"/>
    <w:rsid w:val="0026416A"/>
    <w:rsid w:val="00264FE1"/>
    <w:rsid w:val="00265E48"/>
    <w:rsid w:val="00267259"/>
    <w:rsid w:val="00270A0F"/>
    <w:rsid w:val="002742BF"/>
    <w:rsid w:val="002759F4"/>
    <w:rsid w:val="00276DC7"/>
    <w:rsid w:val="00281D2C"/>
    <w:rsid w:val="0028409C"/>
    <w:rsid w:val="00284441"/>
    <w:rsid w:val="00285B33"/>
    <w:rsid w:val="00290308"/>
    <w:rsid w:val="0029200F"/>
    <w:rsid w:val="00293747"/>
    <w:rsid w:val="00294050"/>
    <w:rsid w:val="00294201"/>
    <w:rsid w:val="002A0315"/>
    <w:rsid w:val="002A0896"/>
    <w:rsid w:val="002A11C6"/>
    <w:rsid w:val="002A68D4"/>
    <w:rsid w:val="002A7476"/>
    <w:rsid w:val="002B0944"/>
    <w:rsid w:val="002B1018"/>
    <w:rsid w:val="002B4B0A"/>
    <w:rsid w:val="002B738F"/>
    <w:rsid w:val="002C3905"/>
    <w:rsid w:val="002C43CB"/>
    <w:rsid w:val="002C4DA0"/>
    <w:rsid w:val="002C50F0"/>
    <w:rsid w:val="002C598D"/>
    <w:rsid w:val="002C7E57"/>
    <w:rsid w:val="002D0D28"/>
    <w:rsid w:val="002D1FED"/>
    <w:rsid w:val="002D318F"/>
    <w:rsid w:val="002D429C"/>
    <w:rsid w:val="002D4510"/>
    <w:rsid w:val="002D68C9"/>
    <w:rsid w:val="002E0158"/>
    <w:rsid w:val="002E0C9C"/>
    <w:rsid w:val="002E2EB0"/>
    <w:rsid w:val="002E5189"/>
    <w:rsid w:val="002E78CB"/>
    <w:rsid w:val="002F0B8F"/>
    <w:rsid w:val="002F5F80"/>
    <w:rsid w:val="002F772A"/>
    <w:rsid w:val="0030012F"/>
    <w:rsid w:val="00301142"/>
    <w:rsid w:val="00304041"/>
    <w:rsid w:val="00311481"/>
    <w:rsid w:val="0031188E"/>
    <w:rsid w:val="003139A5"/>
    <w:rsid w:val="00316C29"/>
    <w:rsid w:val="00316D5E"/>
    <w:rsid w:val="003229DE"/>
    <w:rsid w:val="00322C85"/>
    <w:rsid w:val="003252C9"/>
    <w:rsid w:val="00334AC9"/>
    <w:rsid w:val="00337409"/>
    <w:rsid w:val="00337A05"/>
    <w:rsid w:val="00337C0C"/>
    <w:rsid w:val="00340645"/>
    <w:rsid w:val="00343191"/>
    <w:rsid w:val="00346D67"/>
    <w:rsid w:val="00350792"/>
    <w:rsid w:val="00351F13"/>
    <w:rsid w:val="00352103"/>
    <w:rsid w:val="003538AC"/>
    <w:rsid w:val="0035492F"/>
    <w:rsid w:val="003621E9"/>
    <w:rsid w:val="00363031"/>
    <w:rsid w:val="00364677"/>
    <w:rsid w:val="00365B8C"/>
    <w:rsid w:val="003661B4"/>
    <w:rsid w:val="00371120"/>
    <w:rsid w:val="003749B6"/>
    <w:rsid w:val="003760F3"/>
    <w:rsid w:val="003769C7"/>
    <w:rsid w:val="00377286"/>
    <w:rsid w:val="003803C1"/>
    <w:rsid w:val="003824D0"/>
    <w:rsid w:val="0038347B"/>
    <w:rsid w:val="00384A4C"/>
    <w:rsid w:val="00385184"/>
    <w:rsid w:val="003861A4"/>
    <w:rsid w:val="00390EBE"/>
    <w:rsid w:val="003915C8"/>
    <w:rsid w:val="00391F1F"/>
    <w:rsid w:val="00392235"/>
    <w:rsid w:val="00393ED6"/>
    <w:rsid w:val="00394B57"/>
    <w:rsid w:val="00395099"/>
    <w:rsid w:val="003965DD"/>
    <w:rsid w:val="00397FE3"/>
    <w:rsid w:val="003A1DB9"/>
    <w:rsid w:val="003A680E"/>
    <w:rsid w:val="003A73FF"/>
    <w:rsid w:val="003A7A28"/>
    <w:rsid w:val="003B2391"/>
    <w:rsid w:val="003B4B2C"/>
    <w:rsid w:val="003B6267"/>
    <w:rsid w:val="003C1F32"/>
    <w:rsid w:val="003C3144"/>
    <w:rsid w:val="003C66FD"/>
    <w:rsid w:val="003D0446"/>
    <w:rsid w:val="003D0D74"/>
    <w:rsid w:val="003D21EB"/>
    <w:rsid w:val="003D4319"/>
    <w:rsid w:val="003D5C6C"/>
    <w:rsid w:val="003D79F0"/>
    <w:rsid w:val="003E60BA"/>
    <w:rsid w:val="003F1FC0"/>
    <w:rsid w:val="003F2E52"/>
    <w:rsid w:val="003F57E7"/>
    <w:rsid w:val="003F610D"/>
    <w:rsid w:val="003F725B"/>
    <w:rsid w:val="0040109B"/>
    <w:rsid w:val="004016EF"/>
    <w:rsid w:val="00402A3C"/>
    <w:rsid w:val="00403732"/>
    <w:rsid w:val="0040375D"/>
    <w:rsid w:val="0040396D"/>
    <w:rsid w:val="00404700"/>
    <w:rsid w:val="00406238"/>
    <w:rsid w:val="004067B2"/>
    <w:rsid w:val="00407D02"/>
    <w:rsid w:val="00407EBC"/>
    <w:rsid w:val="00410854"/>
    <w:rsid w:val="0041320E"/>
    <w:rsid w:val="00416207"/>
    <w:rsid w:val="00420B42"/>
    <w:rsid w:val="00420FB8"/>
    <w:rsid w:val="004248A3"/>
    <w:rsid w:val="00424B32"/>
    <w:rsid w:val="00426565"/>
    <w:rsid w:val="004268C5"/>
    <w:rsid w:val="00426D19"/>
    <w:rsid w:val="004302E6"/>
    <w:rsid w:val="004311F4"/>
    <w:rsid w:val="00434610"/>
    <w:rsid w:val="004375A4"/>
    <w:rsid w:val="004401BB"/>
    <w:rsid w:val="00440A9B"/>
    <w:rsid w:val="00447148"/>
    <w:rsid w:val="0045273B"/>
    <w:rsid w:val="004540E4"/>
    <w:rsid w:val="0045455A"/>
    <w:rsid w:val="004567AD"/>
    <w:rsid w:val="004608CD"/>
    <w:rsid w:val="0046607A"/>
    <w:rsid w:val="00470A7C"/>
    <w:rsid w:val="00473513"/>
    <w:rsid w:val="004804DA"/>
    <w:rsid w:val="004829F4"/>
    <w:rsid w:val="0048469A"/>
    <w:rsid w:val="00485250"/>
    <w:rsid w:val="004924BD"/>
    <w:rsid w:val="0049420A"/>
    <w:rsid w:val="004955C9"/>
    <w:rsid w:val="00495C02"/>
    <w:rsid w:val="00496CEA"/>
    <w:rsid w:val="004972D8"/>
    <w:rsid w:val="00497BDB"/>
    <w:rsid w:val="00497CF7"/>
    <w:rsid w:val="004A1C3E"/>
    <w:rsid w:val="004A25EF"/>
    <w:rsid w:val="004A3A2C"/>
    <w:rsid w:val="004A4AA9"/>
    <w:rsid w:val="004A4B2D"/>
    <w:rsid w:val="004A4D74"/>
    <w:rsid w:val="004A4EED"/>
    <w:rsid w:val="004A5C83"/>
    <w:rsid w:val="004A6835"/>
    <w:rsid w:val="004A794D"/>
    <w:rsid w:val="004B3097"/>
    <w:rsid w:val="004B3641"/>
    <w:rsid w:val="004B41A1"/>
    <w:rsid w:val="004B61AF"/>
    <w:rsid w:val="004B6A8B"/>
    <w:rsid w:val="004B6C11"/>
    <w:rsid w:val="004C081A"/>
    <w:rsid w:val="004C1ACE"/>
    <w:rsid w:val="004C3FCE"/>
    <w:rsid w:val="004C6417"/>
    <w:rsid w:val="004C6A62"/>
    <w:rsid w:val="004C6C7B"/>
    <w:rsid w:val="004D11C4"/>
    <w:rsid w:val="004D324D"/>
    <w:rsid w:val="004D5F51"/>
    <w:rsid w:val="004E0D8C"/>
    <w:rsid w:val="004E0FA2"/>
    <w:rsid w:val="004E5420"/>
    <w:rsid w:val="004E6213"/>
    <w:rsid w:val="004E673E"/>
    <w:rsid w:val="004E6814"/>
    <w:rsid w:val="004E7FBC"/>
    <w:rsid w:val="004F1530"/>
    <w:rsid w:val="004F2E79"/>
    <w:rsid w:val="004F4B68"/>
    <w:rsid w:val="004F5B42"/>
    <w:rsid w:val="004F6065"/>
    <w:rsid w:val="004F660F"/>
    <w:rsid w:val="004F6BD1"/>
    <w:rsid w:val="004F6E2E"/>
    <w:rsid w:val="005021AC"/>
    <w:rsid w:val="00504895"/>
    <w:rsid w:val="005057D3"/>
    <w:rsid w:val="0050710F"/>
    <w:rsid w:val="005134C4"/>
    <w:rsid w:val="005152B0"/>
    <w:rsid w:val="00515842"/>
    <w:rsid w:val="00515CEB"/>
    <w:rsid w:val="0052064F"/>
    <w:rsid w:val="00521A47"/>
    <w:rsid w:val="00522075"/>
    <w:rsid w:val="00523B5F"/>
    <w:rsid w:val="00523D81"/>
    <w:rsid w:val="005262FA"/>
    <w:rsid w:val="005330A0"/>
    <w:rsid w:val="00533424"/>
    <w:rsid w:val="00537818"/>
    <w:rsid w:val="005415DF"/>
    <w:rsid w:val="0054202F"/>
    <w:rsid w:val="00542495"/>
    <w:rsid w:val="00542F02"/>
    <w:rsid w:val="00543325"/>
    <w:rsid w:val="005456CB"/>
    <w:rsid w:val="0054616D"/>
    <w:rsid w:val="005475B0"/>
    <w:rsid w:val="0055072B"/>
    <w:rsid w:val="0055360B"/>
    <w:rsid w:val="005536BB"/>
    <w:rsid w:val="005548A0"/>
    <w:rsid w:val="00556728"/>
    <w:rsid w:val="0056385E"/>
    <w:rsid w:val="00563C2A"/>
    <w:rsid w:val="00566A3D"/>
    <w:rsid w:val="00566D20"/>
    <w:rsid w:val="005728B9"/>
    <w:rsid w:val="00573F7A"/>
    <w:rsid w:val="00576D15"/>
    <w:rsid w:val="00580DAE"/>
    <w:rsid w:val="005810C5"/>
    <w:rsid w:val="005823BD"/>
    <w:rsid w:val="00585B7D"/>
    <w:rsid w:val="005875F7"/>
    <w:rsid w:val="0059095B"/>
    <w:rsid w:val="00593F38"/>
    <w:rsid w:val="00595185"/>
    <w:rsid w:val="005A1F9A"/>
    <w:rsid w:val="005A4DFD"/>
    <w:rsid w:val="005A77D1"/>
    <w:rsid w:val="005B0CBB"/>
    <w:rsid w:val="005B1344"/>
    <w:rsid w:val="005B44D3"/>
    <w:rsid w:val="005B54F3"/>
    <w:rsid w:val="005B5614"/>
    <w:rsid w:val="005B68E6"/>
    <w:rsid w:val="005B74E5"/>
    <w:rsid w:val="005C1993"/>
    <w:rsid w:val="005C541B"/>
    <w:rsid w:val="005C6EC4"/>
    <w:rsid w:val="005C7118"/>
    <w:rsid w:val="005D0AC5"/>
    <w:rsid w:val="005D0BE9"/>
    <w:rsid w:val="005D28EA"/>
    <w:rsid w:val="005D2D37"/>
    <w:rsid w:val="005D52A7"/>
    <w:rsid w:val="005D66EE"/>
    <w:rsid w:val="005D6AA6"/>
    <w:rsid w:val="005E05EB"/>
    <w:rsid w:val="005E09B5"/>
    <w:rsid w:val="005E29D7"/>
    <w:rsid w:val="005E3902"/>
    <w:rsid w:val="005E4F72"/>
    <w:rsid w:val="005F0BC2"/>
    <w:rsid w:val="005F20B7"/>
    <w:rsid w:val="005F3757"/>
    <w:rsid w:val="005F3C72"/>
    <w:rsid w:val="005F5926"/>
    <w:rsid w:val="005F62E9"/>
    <w:rsid w:val="005F696C"/>
    <w:rsid w:val="006010C7"/>
    <w:rsid w:val="006017E2"/>
    <w:rsid w:val="00602029"/>
    <w:rsid w:val="00603F14"/>
    <w:rsid w:val="00605524"/>
    <w:rsid w:val="00610335"/>
    <w:rsid w:val="00610B2A"/>
    <w:rsid w:val="0061295B"/>
    <w:rsid w:val="00612D09"/>
    <w:rsid w:val="00614E8D"/>
    <w:rsid w:val="00617331"/>
    <w:rsid w:val="006208A0"/>
    <w:rsid w:val="00620C60"/>
    <w:rsid w:val="006217E9"/>
    <w:rsid w:val="006221A7"/>
    <w:rsid w:val="006232B5"/>
    <w:rsid w:val="00625AE9"/>
    <w:rsid w:val="006265E4"/>
    <w:rsid w:val="0062660C"/>
    <w:rsid w:val="006271D9"/>
    <w:rsid w:val="006322FB"/>
    <w:rsid w:val="00633B38"/>
    <w:rsid w:val="00633FD5"/>
    <w:rsid w:val="00635BFA"/>
    <w:rsid w:val="006369D9"/>
    <w:rsid w:val="00641ABE"/>
    <w:rsid w:val="00641CFE"/>
    <w:rsid w:val="006446BA"/>
    <w:rsid w:val="006447C4"/>
    <w:rsid w:val="00645C65"/>
    <w:rsid w:val="00646BEA"/>
    <w:rsid w:val="00646BF5"/>
    <w:rsid w:val="00650947"/>
    <w:rsid w:val="00651FCE"/>
    <w:rsid w:val="006524F3"/>
    <w:rsid w:val="00652595"/>
    <w:rsid w:val="00653017"/>
    <w:rsid w:val="00653245"/>
    <w:rsid w:val="00654DB6"/>
    <w:rsid w:val="00655443"/>
    <w:rsid w:val="0065670C"/>
    <w:rsid w:val="006604A8"/>
    <w:rsid w:val="0066073A"/>
    <w:rsid w:val="006620EE"/>
    <w:rsid w:val="00662B7D"/>
    <w:rsid w:val="006639FD"/>
    <w:rsid w:val="00663A87"/>
    <w:rsid w:val="006708A8"/>
    <w:rsid w:val="00671506"/>
    <w:rsid w:val="00674C96"/>
    <w:rsid w:val="00675228"/>
    <w:rsid w:val="00675324"/>
    <w:rsid w:val="00682F61"/>
    <w:rsid w:val="00684974"/>
    <w:rsid w:val="00686F4C"/>
    <w:rsid w:val="006870EA"/>
    <w:rsid w:val="006902BB"/>
    <w:rsid w:val="00691DF0"/>
    <w:rsid w:val="006927BB"/>
    <w:rsid w:val="00695E0A"/>
    <w:rsid w:val="00697961"/>
    <w:rsid w:val="006A03CD"/>
    <w:rsid w:val="006A1621"/>
    <w:rsid w:val="006A2CB8"/>
    <w:rsid w:val="006A306D"/>
    <w:rsid w:val="006A31D6"/>
    <w:rsid w:val="006A72D8"/>
    <w:rsid w:val="006B01AF"/>
    <w:rsid w:val="006B0787"/>
    <w:rsid w:val="006B0D70"/>
    <w:rsid w:val="006B2F34"/>
    <w:rsid w:val="006B3928"/>
    <w:rsid w:val="006B578F"/>
    <w:rsid w:val="006C0F11"/>
    <w:rsid w:val="006C1F1F"/>
    <w:rsid w:val="006C345B"/>
    <w:rsid w:val="006C46D9"/>
    <w:rsid w:val="006C7009"/>
    <w:rsid w:val="006C790B"/>
    <w:rsid w:val="006C7E3E"/>
    <w:rsid w:val="006D1DA9"/>
    <w:rsid w:val="006D421A"/>
    <w:rsid w:val="006E0FF8"/>
    <w:rsid w:val="006E13F2"/>
    <w:rsid w:val="006E2784"/>
    <w:rsid w:val="006E4930"/>
    <w:rsid w:val="006E7D57"/>
    <w:rsid w:val="006F093C"/>
    <w:rsid w:val="006F0BD5"/>
    <w:rsid w:val="006F1F85"/>
    <w:rsid w:val="006F2452"/>
    <w:rsid w:val="006F33C5"/>
    <w:rsid w:val="006F37DE"/>
    <w:rsid w:val="006F59A9"/>
    <w:rsid w:val="006F5FF1"/>
    <w:rsid w:val="006F635B"/>
    <w:rsid w:val="006F671A"/>
    <w:rsid w:val="00700082"/>
    <w:rsid w:val="00700F41"/>
    <w:rsid w:val="00701A4A"/>
    <w:rsid w:val="007023F1"/>
    <w:rsid w:val="00703B30"/>
    <w:rsid w:val="00703B56"/>
    <w:rsid w:val="0070492B"/>
    <w:rsid w:val="00706449"/>
    <w:rsid w:val="0071004F"/>
    <w:rsid w:val="00710367"/>
    <w:rsid w:val="00710F16"/>
    <w:rsid w:val="00714E47"/>
    <w:rsid w:val="00715072"/>
    <w:rsid w:val="0071690C"/>
    <w:rsid w:val="00726145"/>
    <w:rsid w:val="0072720F"/>
    <w:rsid w:val="00731F55"/>
    <w:rsid w:val="00734E0B"/>
    <w:rsid w:val="007430BA"/>
    <w:rsid w:val="00745066"/>
    <w:rsid w:val="0074772B"/>
    <w:rsid w:val="0074783B"/>
    <w:rsid w:val="00747CAD"/>
    <w:rsid w:val="007507C9"/>
    <w:rsid w:val="0075164F"/>
    <w:rsid w:val="007516F4"/>
    <w:rsid w:val="007524C9"/>
    <w:rsid w:val="00760230"/>
    <w:rsid w:val="00761CEF"/>
    <w:rsid w:val="00761FAB"/>
    <w:rsid w:val="00763B40"/>
    <w:rsid w:val="00764377"/>
    <w:rsid w:val="00764697"/>
    <w:rsid w:val="007670BA"/>
    <w:rsid w:val="00767F23"/>
    <w:rsid w:val="00770850"/>
    <w:rsid w:val="00770B3E"/>
    <w:rsid w:val="00770C33"/>
    <w:rsid w:val="00771F30"/>
    <w:rsid w:val="007725F6"/>
    <w:rsid w:val="00774186"/>
    <w:rsid w:val="0077552E"/>
    <w:rsid w:val="00776DEE"/>
    <w:rsid w:val="007800C6"/>
    <w:rsid w:val="00781FD7"/>
    <w:rsid w:val="00783B56"/>
    <w:rsid w:val="007850D4"/>
    <w:rsid w:val="00786244"/>
    <w:rsid w:val="00786636"/>
    <w:rsid w:val="007879A9"/>
    <w:rsid w:val="00790D77"/>
    <w:rsid w:val="00793398"/>
    <w:rsid w:val="00793D3E"/>
    <w:rsid w:val="0079504A"/>
    <w:rsid w:val="00796CE7"/>
    <w:rsid w:val="00797AD9"/>
    <w:rsid w:val="007A1CF8"/>
    <w:rsid w:val="007A1E08"/>
    <w:rsid w:val="007A70E0"/>
    <w:rsid w:val="007A7183"/>
    <w:rsid w:val="007A7D7A"/>
    <w:rsid w:val="007C0721"/>
    <w:rsid w:val="007C17BD"/>
    <w:rsid w:val="007C453B"/>
    <w:rsid w:val="007C69E0"/>
    <w:rsid w:val="007C71C0"/>
    <w:rsid w:val="007D337D"/>
    <w:rsid w:val="007D4085"/>
    <w:rsid w:val="007D442B"/>
    <w:rsid w:val="007D5164"/>
    <w:rsid w:val="007D6BB9"/>
    <w:rsid w:val="007D72B1"/>
    <w:rsid w:val="007D7E51"/>
    <w:rsid w:val="007D7F07"/>
    <w:rsid w:val="007E01B2"/>
    <w:rsid w:val="007E1DBF"/>
    <w:rsid w:val="007E2D16"/>
    <w:rsid w:val="007E4917"/>
    <w:rsid w:val="007E5A7F"/>
    <w:rsid w:val="007E7A7A"/>
    <w:rsid w:val="007E7B81"/>
    <w:rsid w:val="007F2DEE"/>
    <w:rsid w:val="007F5019"/>
    <w:rsid w:val="007F5AD4"/>
    <w:rsid w:val="007F650B"/>
    <w:rsid w:val="0080114A"/>
    <w:rsid w:val="008026C4"/>
    <w:rsid w:val="008028AA"/>
    <w:rsid w:val="00803698"/>
    <w:rsid w:val="008037A0"/>
    <w:rsid w:val="008039CD"/>
    <w:rsid w:val="00803D30"/>
    <w:rsid w:val="008047D4"/>
    <w:rsid w:val="008048A8"/>
    <w:rsid w:val="0081241C"/>
    <w:rsid w:val="00812F05"/>
    <w:rsid w:val="00813171"/>
    <w:rsid w:val="008151EB"/>
    <w:rsid w:val="00815272"/>
    <w:rsid w:val="008156B6"/>
    <w:rsid w:val="00816A6B"/>
    <w:rsid w:val="00820F14"/>
    <w:rsid w:val="00822BC9"/>
    <w:rsid w:val="00824D44"/>
    <w:rsid w:val="00824DA7"/>
    <w:rsid w:val="00825A6A"/>
    <w:rsid w:val="00826DBF"/>
    <w:rsid w:val="00826FFC"/>
    <w:rsid w:val="0082728D"/>
    <w:rsid w:val="00827F1C"/>
    <w:rsid w:val="00830298"/>
    <w:rsid w:val="00830FEB"/>
    <w:rsid w:val="00832BE9"/>
    <w:rsid w:val="00833C70"/>
    <w:rsid w:val="00835CB9"/>
    <w:rsid w:val="008374CA"/>
    <w:rsid w:val="0084282B"/>
    <w:rsid w:val="008455F6"/>
    <w:rsid w:val="00850CA0"/>
    <w:rsid w:val="00851CBA"/>
    <w:rsid w:val="00852DE0"/>
    <w:rsid w:val="008539AF"/>
    <w:rsid w:val="00853CA1"/>
    <w:rsid w:val="00853DCC"/>
    <w:rsid w:val="00857B0E"/>
    <w:rsid w:val="0086030D"/>
    <w:rsid w:val="00861B70"/>
    <w:rsid w:val="008625D5"/>
    <w:rsid w:val="00862672"/>
    <w:rsid w:val="00864B23"/>
    <w:rsid w:val="008654D1"/>
    <w:rsid w:val="00866CF8"/>
    <w:rsid w:val="008773E6"/>
    <w:rsid w:val="008775F4"/>
    <w:rsid w:val="00877CE4"/>
    <w:rsid w:val="00877D1B"/>
    <w:rsid w:val="00880A07"/>
    <w:rsid w:val="00880F23"/>
    <w:rsid w:val="0088232E"/>
    <w:rsid w:val="00882BB2"/>
    <w:rsid w:val="008853F8"/>
    <w:rsid w:val="00885B86"/>
    <w:rsid w:val="0088727B"/>
    <w:rsid w:val="008872AF"/>
    <w:rsid w:val="00890E48"/>
    <w:rsid w:val="0089205A"/>
    <w:rsid w:val="008920E4"/>
    <w:rsid w:val="00893BE6"/>
    <w:rsid w:val="00895F96"/>
    <w:rsid w:val="008972CF"/>
    <w:rsid w:val="00897C23"/>
    <w:rsid w:val="008A34C0"/>
    <w:rsid w:val="008A60E3"/>
    <w:rsid w:val="008A79A9"/>
    <w:rsid w:val="008B1C54"/>
    <w:rsid w:val="008B343E"/>
    <w:rsid w:val="008B4C68"/>
    <w:rsid w:val="008B5367"/>
    <w:rsid w:val="008B5B5D"/>
    <w:rsid w:val="008B695F"/>
    <w:rsid w:val="008B6AC6"/>
    <w:rsid w:val="008C0151"/>
    <w:rsid w:val="008C0988"/>
    <w:rsid w:val="008C2C37"/>
    <w:rsid w:val="008C3FFF"/>
    <w:rsid w:val="008C4B45"/>
    <w:rsid w:val="008C6609"/>
    <w:rsid w:val="008C6CCD"/>
    <w:rsid w:val="008D095A"/>
    <w:rsid w:val="008D0F57"/>
    <w:rsid w:val="008D2A5E"/>
    <w:rsid w:val="008D36D3"/>
    <w:rsid w:val="008D3740"/>
    <w:rsid w:val="008D6D2B"/>
    <w:rsid w:val="008E0BB6"/>
    <w:rsid w:val="008E0FE6"/>
    <w:rsid w:val="008E11F3"/>
    <w:rsid w:val="008E2D4C"/>
    <w:rsid w:val="008E45D9"/>
    <w:rsid w:val="008E478B"/>
    <w:rsid w:val="008E63A9"/>
    <w:rsid w:val="008F1CF2"/>
    <w:rsid w:val="008F2A25"/>
    <w:rsid w:val="008F3001"/>
    <w:rsid w:val="008F422C"/>
    <w:rsid w:val="008F46D1"/>
    <w:rsid w:val="008F482E"/>
    <w:rsid w:val="008F5352"/>
    <w:rsid w:val="008F5A5F"/>
    <w:rsid w:val="008F7110"/>
    <w:rsid w:val="00900D9F"/>
    <w:rsid w:val="00901BB2"/>
    <w:rsid w:val="00902F5B"/>
    <w:rsid w:val="009050A1"/>
    <w:rsid w:val="00911433"/>
    <w:rsid w:val="00911AD7"/>
    <w:rsid w:val="009123C0"/>
    <w:rsid w:val="00913AAA"/>
    <w:rsid w:val="00914641"/>
    <w:rsid w:val="00914F14"/>
    <w:rsid w:val="00916B40"/>
    <w:rsid w:val="00921D7C"/>
    <w:rsid w:val="0092211F"/>
    <w:rsid w:val="00922CE1"/>
    <w:rsid w:val="00922D10"/>
    <w:rsid w:val="009236B8"/>
    <w:rsid w:val="00923EC7"/>
    <w:rsid w:val="00924D2F"/>
    <w:rsid w:val="009268A6"/>
    <w:rsid w:val="00930023"/>
    <w:rsid w:val="00931B6D"/>
    <w:rsid w:val="0093328D"/>
    <w:rsid w:val="00933F68"/>
    <w:rsid w:val="009351BC"/>
    <w:rsid w:val="009353D5"/>
    <w:rsid w:val="00935A93"/>
    <w:rsid w:val="00935ADF"/>
    <w:rsid w:val="00937FA0"/>
    <w:rsid w:val="009419D6"/>
    <w:rsid w:val="00941C99"/>
    <w:rsid w:val="009424DE"/>
    <w:rsid w:val="00943155"/>
    <w:rsid w:val="00943796"/>
    <w:rsid w:val="00945500"/>
    <w:rsid w:val="0095472A"/>
    <w:rsid w:val="009600BF"/>
    <w:rsid w:val="0096134C"/>
    <w:rsid w:val="009613EC"/>
    <w:rsid w:val="009615EB"/>
    <w:rsid w:val="00961B9B"/>
    <w:rsid w:val="00963184"/>
    <w:rsid w:val="0096326C"/>
    <w:rsid w:val="00963A7D"/>
    <w:rsid w:val="009650E7"/>
    <w:rsid w:val="0096663B"/>
    <w:rsid w:val="009700AC"/>
    <w:rsid w:val="009708B2"/>
    <w:rsid w:val="0097097D"/>
    <w:rsid w:val="00971EE8"/>
    <w:rsid w:val="0097389C"/>
    <w:rsid w:val="00973C64"/>
    <w:rsid w:val="009757B8"/>
    <w:rsid w:val="00976E9E"/>
    <w:rsid w:val="00976F31"/>
    <w:rsid w:val="0098085F"/>
    <w:rsid w:val="00981C54"/>
    <w:rsid w:val="00981DD1"/>
    <w:rsid w:val="009835D3"/>
    <w:rsid w:val="0098473C"/>
    <w:rsid w:val="009853D3"/>
    <w:rsid w:val="00986115"/>
    <w:rsid w:val="0098645C"/>
    <w:rsid w:val="009865CE"/>
    <w:rsid w:val="00987319"/>
    <w:rsid w:val="00990163"/>
    <w:rsid w:val="009903C4"/>
    <w:rsid w:val="00990472"/>
    <w:rsid w:val="00991008"/>
    <w:rsid w:val="009944BF"/>
    <w:rsid w:val="00996DBE"/>
    <w:rsid w:val="00996DF3"/>
    <w:rsid w:val="0099747E"/>
    <w:rsid w:val="009A07E9"/>
    <w:rsid w:val="009A082B"/>
    <w:rsid w:val="009A2BE9"/>
    <w:rsid w:val="009A44D7"/>
    <w:rsid w:val="009A53BC"/>
    <w:rsid w:val="009B156B"/>
    <w:rsid w:val="009B2727"/>
    <w:rsid w:val="009B34E4"/>
    <w:rsid w:val="009B585D"/>
    <w:rsid w:val="009C2C0A"/>
    <w:rsid w:val="009C37E3"/>
    <w:rsid w:val="009C46D3"/>
    <w:rsid w:val="009C7152"/>
    <w:rsid w:val="009D2014"/>
    <w:rsid w:val="009D35DC"/>
    <w:rsid w:val="009D5094"/>
    <w:rsid w:val="009D6083"/>
    <w:rsid w:val="009E01F7"/>
    <w:rsid w:val="009E1B5B"/>
    <w:rsid w:val="009E1DB2"/>
    <w:rsid w:val="009E349C"/>
    <w:rsid w:val="009E57FB"/>
    <w:rsid w:val="009E73E2"/>
    <w:rsid w:val="009E75DE"/>
    <w:rsid w:val="009E7B3A"/>
    <w:rsid w:val="009F1053"/>
    <w:rsid w:val="009F13A5"/>
    <w:rsid w:val="009F22B8"/>
    <w:rsid w:val="009F2514"/>
    <w:rsid w:val="009F3659"/>
    <w:rsid w:val="009F4216"/>
    <w:rsid w:val="009F56FE"/>
    <w:rsid w:val="009F710E"/>
    <w:rsid w:val="009F730B"/>
    <w:rsid w:val="009F7CE5"/>
    <w:rsid w:val="00A021D6"/>
    <w:rsid w:val="00A023B1"/>
    <w:rsid w:val="00A0480A"/>
    <w:rsid w:val="00A0484D"/>
    <w:rsid w:val="00A048FD"/>
    <w:rsid w:val="00A0502B"/>
    <w:rsid w:val="00A0535E"/>
    <w:rsid w:val="00A0543F"/>
    <w:rsid w:val="00A06597"/>
    <w:rsid w:val="00A112DF"/>
    <w:rsid w:val="00A1197C"/>
    <w:rsid w:val="00A11A75"/>
    <w:rsid w:val="00A12081"/>
    <w:rsid w:val="00A143EC"/>
    <w:rsid w:val="00A1673B"/>
    <w:rsid w:val="00A16752"/>
    <w:rsid w:val="00A16AA8"/>
    <w:rsid w:val="00A16D31"/>
    <w:rsid w:val="00A16FB0"/>
    <w:rsid w:val="00A17A47"/>
    <w:rsid w:val="00A23BB7"/>
    <w:rsid w:val="00A24027"/>
    <w:rsid w:val="00A24267"/>
    <w:rsid w:val="00A24728"/>
    <w:rsid w:val="00A27DE2"/>
    <w:rsid w:val="00A30CFD"/>
    <w:rsid w:val="00A31695"/>
    <w:rsid w:val="00A3201B"/>
    <w:rsid w:val="00A33AC4"/>
    <w:rsid w:val="00A3436E"/>
    <w:rsid w:val="00A3563F"/>
    <w:rsid w:val="00A4091E"/>
    <w:rsid w:val="00A40F14"/>
    <w:rsid w:val="00A41165"/>
    <w:rsid w:val="00A4263A"/>
    <w:rsid w:val="00A4270E"/>
    <w:rsid w:val="00A42B5B"/>
    <w:rsid w:val="00A471EE"/>
    <w:rsid w:val="00A50E9E"/>
    <w:rsid w:val="00A52DF9"/>
    <w:rsid w:val="00A53815"/>
    <w:rsid w:val="00A5398F"/>
    <w:rsid w:val="00A54810"/>
    <w:rsid w:val="00A553E6"/>
    <w:rsid w:val="00A55CC8"/>
    <w:rsid w:val="00A56C2F"/>
    <w:rsid w:val="00A578D8"/>
    <w:rsid w:val="00A61445"/>
    <w:rsid w:val="00A614DC"/>
    <w:rsid w:val="00A616BB"/>
    <w:rsid w:val="00A6410B"/>
    <w:rsid w:val="00A64EA2"/>
    <w:rsid w:val="00A703EC"/>
    <w:rsid w:val="00A70CDC"/>
    <w:rsid w:val="00A71157"/>
    <w:rsid w:val="00A71358"/>
    <w:rsid w:val="00A7279E"/>
    <w:rsid w:val="00A73C85"/>
    <w:rsid w:val="00A762D3"/>
    <w:rsid w:val="00A770C9"/>
    <w:rsid w:val="00A805EA"/>
    <w:rsid w:val="00A80AD2"/>
    <w:rsid w:val="00A83E9D"/>
    <w:rsid w:val="00A84CA8"/>
    <w:rsid w:val="00A84CC0"/>
    <w:rsid w:val="00A86282"/>
    <w:rsid w:val="00A90B71"/>
    <w:rsid w:val="00A9154D"/>
    <w:rsid w:val="00A91DB3"/>
    <w:rsid w:val="00A921D2"/>
    <w:rsid w:val="00A9364F"/>
    <w:rsid w:val="00A954B1"/>
    <w:rsid w:val="00A95756"/>
    <w:rsid w:val="00A9586F"/>
    <w:rsid w:val="00A9668E"/>
    <w:rsid w:val="00A972C1"/>
    <w:rsid w:val="00A97372"/>
    <w:rsid w:val="00A97672"/>
    <w:rsid w:val="00A976EC"/>
    <w:rsid w:val="00A97EF2"/>
    <w:rsid w:val="00AA0070"/>
    <w:rsid w:val="00AA365C"/>
    <w:rsid w:val="00AA42CD"/>
    <w:rsid w:val="00AA45EE"/>
    <w:rsid w:val="00AA487C"/>
    <w:rsid w:val="00AB0304"/>
    <w:rsid w:val="00AB1E2E"/>
    <w:rsid w:val="00AB7321"/>
    <w:rsid w:val="00AB75B3"/>
    <w:rsid w:val="00AC03C4"/>
    <w:rsid w:val="00AC0915"/>
    <w:rsid w:val="00AC4CE6"/>
    <w:rsid w:val="00AD0966"/>
    <w:rsid w:val="00AD0C69"/>
    <w:rsid w:val="00AD124D"/>
    <w:rsid w:val="00AD3886"/>
    <w:rsid w:val="00AD7C5B"/>
    <w:rsid w:val="00AE1FB0"/>
    <w:rsid w:val="00AE2164"/>
    <w:rsid w:val="00AE2216"/>
    <w:rsid w:val="00AE3E72"/>
    <w:rsid w:val="00AE4FCA"/>
    <w:rsid w:val="00AE5A12"/>
    <w:rsid w:val="00AE645D"/>
    <w:rsid w:val="00AE76BA"/>
    <w:rsid w:val="00AF02A0"/>
    <w:rsid w:val="00AF471D"/>
    <w:rsid w:val="00AF5A63"/>
    <w:rsid w:val="00AF6624"/>
    <w:rsid w:val="00AF6AEE"/>
    <w:rsid w:val="00B00431"/>
    <w:rsid w:val="00B00496"/>
    <w:rsid w:val="00B03013"/>
    <w:rsid w:val="00B03C1B"/>
    <w:rsid w:val="00B03F0D"/>
    <w:rsid w:val="00B040AB"/>
    <w:rsid w:val="00B0466B"/>
    <w:rsid w:val="00B04FA7"/>
    <w:rsid w:val="00B05670"/>
    <w:rsid w:val="00B10D05"/>
    <w:rsid w:val="00B13A95"/>
    <w:rsid w:val="00B13BC1"/>
    <w:rsid w:val="00B13C31"/>
    <w:rsid w:val="00B15B88"/>
    <w:rsid w:val="00B172C0"/>
    <w:rsid w:val="00B2071C"/>
    <w:rsid w:val="00B24BA1"/>
    <w:rsid w:val="00B25301"/>
    <w:rsid w:val="00B27336"/>
    <w:rsid w:val="00B31B08"/>
    <w:rsid w:val="00B31EDC"/>
    <w:rsid w:val="00B3262D"/>
    <w:rsid w:val="00B33014"/>
    <w:rsid w:val="00B335D7"/>
    <w:rsid w:val="00B33687"/>
    <w:rsid w:val="00B33753"/>
    <w:rsid w:val="00B3408F"/>
    <w:rsid w:val="00B3475A"/>
    <w:rsid w:val="00B34A03"/>
    <w:rsid w:val="00B40229"/>
    <w:rsid w:val="00B4207F"/>
    <w:rsid w:val="00B42863"/>
    <w:rsid w:val="00B45A4A"/>
    <w:rsid w:val="00B4769D"/>
    <w:rsid w:val="00B52E8A"/>
    <w:rsid w:val="00B6057E"/>
    <w:rsid w:val="00B60A47"/>
    <w:rsid w:val="00B63325"/>
    <w:rsid w:val="00B64E6C"/>
    <w:rsid w:val="00B651E0"/>
    <w:rsid w:val="00B662E1"/>
    <w:rsid w:val="00B670A1"/>
    <w:rsid w:val="00B67939"/>
    <w:rsid w:val="00B67ACF"/>
    <w:rsid w:val="00B70AFF"/>
    <w:rsid w:val="00B7155E"/>
    <w:rsid w:val="00B721A6"/>
    <w:rsid w:val="00B72A62"/>
    <w:rsid w:val="00B75DC5"/>
    <w:rsid w:val="00B80A1C"/>
    <w:rsid w:val="00B8245D"/>
    <w:rsid w:val="00B82962"/>
    <w:rsid w:val="00B8308D"/>
    <w:rsid w:val="00B87EA4"/>
    <w:rsid w:val="00B948B6"/>
    <w:rsid w:val="00B97402"/>
    <w:rsid w:val="00BA0071"/>
    <w:rsid w:val="00BA275B"/>
    <w:rsid w:val="00BA31D2"/>
    <w:rsid w:val="00BA7022"/>
    <w:rsid w:val="00BA7DC6"/>
    <w:rsid w:val="00BB3BD6"/>
    <w:rsid w:val="00BC039B"/>
    <w:rsid w:val="00BC1255"/>
    <w:rsid w:val="00BC2E1E"/>
    <w:rsid w:val="00BC5DDF"/>
    <w:rsid w:val="00BC62C2"/>
    <w:rsid w:val="00BC7256"/>
    <w:rsid w:val="00BD0867"/>
    <w:rsid w:val="00BD278A"/>
    <w:rsid w:val="00BD2EA9"/>
    <w:rsid w:val="00BD3936"/>
    <w:rsid w:val="00BD7AAE"/>
    <w:rsid w:val="00BE0A38"/>
    <w:rsid w:val="00BE1FA0"/>
    <w:rsid w:val="00BE2B75"/>
    <w:rsid w:val="00BE3D7A"/>
    <w:rsid w:val="00BE4250"/>
    <w:rsid w:val="00BE7119"/>
    <w:rsid w:val="00BE7DBA"/>
    <w:rsid w:val="00BE7ED8"/>
    <w:rsid w:val="00BF2012"/>
    <w:rsid w:val="00BF25D5"/>
    <w:rsid w:val="00BF68DC"/>
    <w:rsid w:val="00BF73C6"/>
    <w:rsid w:val="00C00ED7"/>
    <w:rsid w:val="00C03CAD"/>
    <w:rsid w:val="00C07BC6"/>
    <w:rsid w:val="00C10026"/>
    <w:rsid w:val="00C12E2A"/>
    <w:rsid w:val="00C13D15"/>
    <w:rsid w:val="00C1471E"/>
    <w:rsid w:val="00C16D6C"/>
    <w:rsid w:val="00C20126"/>
    <w:rsid w:val="00C2172D"/>
    <w:rsid w:val="00C21CDA"/>
    <w:rsid w:val="00C22E8A"/>
    <w:rsid w:val="00C23044"/>
    <w:rsid w:val="00C23C8C"/>
    <w:rsid w:val="00C242BD"/>
    <w:rsid w:val="00C268AC"/>
    <w:rsid w:val="00C32133"/>
    <w:rsid w:val="00C40EA3"/>
    <w:rsid w:val="00C415C6"/>
    <w:rsid w:val="00C41D6C"/>
    <w:rsid w:val="00C43D98"/>
    <w:rsid w:val="00C47289"/>
    <w:rsid w:val="00C50706"/>
    <w:rsid w:val="00C5344A"/>
    <w:rsid w:val="00C53D64"/>
    <w:rsid w:val="00C54DBB"/>
    <w:rsid w:val="00C555D8"/>
    <w:rsid w:val="00C55988"/>
    <w:rsid w:val="00C57091"/>
    <w:rsid w:val="00C57B0D"/>
    <w:rsid w:val="00C61EF4"/>
    <w:rsid w:val="00C756E0"/>
    <w:rsid w:val="00C81294"/>
    <w:rsid w:val="00C85C30"/>
    <w:rsid w:val="00C91174"/>
    <w:rsid w:val="00C91945"/>
    <w:rsid w:val="00C9330B"/>
    <w:rsid w:val="00C94226"/>
    <w:rsid w:val="00C948D3"/>
    <w:rsid w:val="00CA0719"/>
    <w:rsid w:val="00CA1E64"/>
    <w:rsid w:val="00CA30B9"/>
    <w:rsid w:val="00CA5E22"/>
    <w:rsid w:val="00CA678B"/>
    <w:rsid w:val="00CA6F53"/>
    <w:rsid w:val="00CB1E1F"/>
    <w:rsid w:val="00CB4F0F"/>
    <w:rsid w:val="00CB596B"/>
    <w:rsid w:val="00CB745B"/>
    <w:rsid w:val="00CC0F84"/>
    <w:rsid w:val="00CC3494"/>
    <w:rsid w:val="00CC540F"/>
    <w:rsid w:val="00CC5812"/>
    <w:rsid w:val="00CD4EA2"/>
    <w:rsid w:val="00CE107F"/>
    <w:rsid w:val="00CE1A6F"/>
    <w:rsid w:val="00CE2D47"/>
    <w:rsid w:val="00CE334B"/>
    <w:rsid w:val="00CE38D3"/>
    <w:rsid w:val="00CE3F3E"/>
    <w:rsid w:val="00CE66D5"/>
    <w:rsid w:val="00CF0D86"/>
    <w:rsid w:val="00CF1099"/>
    <w:rsid w:val="00CF2EE9"/>
    <w:rsid w:val="00CF51DF"/>
    <w:rsid w:val="00CF59DE"/>
    <w:rsid w:val="00D003DD"/>
    <w:rsid w:val="00D00E15"/>
    <w:rsid w:val="00D03AD1"/>
    <w:rsid w:val="00D03CAE"/>
    <w:rsid w:val="00D04334"/>
    <w:rsid w:val="00D045B6"/>
    <w:rsid w:val="00D04B0C"/>
    <w:rsid w:val="00D051E8"/>
    <w:rsid w:val="00D12B24"/>
    <w:rsid w:val="00D14D89"/>
    <w:rsid w:val="00D14F80"/>
    <w:rsid w:val="00D15C2E"/>
    <w:rsid w:val="00D15D09"/>
    <w:rsid w:val="00D16D81"/>
    <w:rsid w:val="00D1798D"/>
    <w:rsid w:val="00D20E86"/>
    <w:rsid w:val="00D219C5"/>
    <w:rsid w:val="00D22AE4"/>
    <w:rsid w:val="00D23225"/>
    <w:rsid w:val="00D25128"/>
    <w:rsid w:val="00D26888"/>
    <w:rsid w:val="00D30627"/>
    <w:rsid w:val="00D35837"/>
    <w:rsid w:val="00D403B9"/>
    <w:rsid w:val="00D4114E"/>
    <w:rsid w:val="00D41318"/>
    <w:rsid w:val="00D4488F"/>
    <w:rsid w:val="00D45BC9"/>
    <w:rsid w:val="00D477EC"/>
    <w:rsid w:val="00D50E74"/>
    <w:rsid w:val="00D50FE7"/>
    <w:rsid w:val="00D522F4"/>
    <w:rsid w:val="00D5240D"/>
    <w:rsid w:val="00D52BCF"/>
    <w:rsid w:val="00D54670"/>
    <w:rsid w:val="00D5784E"/>
    <w:rsid w:val="00D57D67"/>
    <w:rsid w:val="00D67A92"/>
    <w:rsid w:val="00D71396"/>
    <w:rsid w:val="00D76FAC"/>
    <w:rsid w:val="00D77566"/>
    <w:rsid w:val="00D800C2"/>
    <w:rsid w:val="00D809C2"/>
    <w:rsid w:val="00D810A2"/>
    <w:rsid w:val="00D81A76"/>
    <w:rsid w:val="00D81E61"/>
    <w:rsid w:val="00D826AF"/>
    <w:rsid w:val="00D834A0"/>
    <w:rsid w:val="00D83A5B"/>
    <w:rsid w:val="00D84C84"/>
    <w:rsid w:val="00D84EDC"/>
    <w:rsid w:val="00D862CB"/>
    <w:rsid w:val="00D86C9C"/>
    <w:rsid w:val="00D87832"/>
    <w:rsid w:val="00D916B9"/>
    <w:rsid w:val="00D93382"/>
    <w:rsid w:val="00D94A3F"/>
    <w:rsid w:val="00D9662E"/>
    <w:rsid w:val="00DA1D84"/>
    <w:rsid w:val="00DA2BB0"/>
    <w:rsid w:val="00DA4C1A"/>
    <w:rsid w:val="00DA554F"/>
    <w:rsid w:val="00DA6528"/>
    <w:rsid w:val="00DA6F9D"/>
    <w:rsid w:val="00DA7809"/>
    <w:rsid w:val="00DB3F0E"/>
    <w:rsid w:val="00DB5393"/>
    <w:rsid w:val="00DB5459"/>
    <w:rsid w:val="00DB7F7B"/>
    <w:rsid w:val="00DC024E"/>
    <w:rsid w:val="00DC0E83"/>
    <w:rsid w:val="00DC4D94"/>
    <w:rsid w:val="00DC7164"/>
    <w:rsid w:val="00DC7362"/>
    <w:rsid w:val="00DC7D13"/>
    <w:rsid w:val="00DD0172"/>
    <w:rsid w:val="00DD0573"/>
    <w:rsid w:val="00DD075F"/>
    <w:rsid w:val="00DD0B52"/>
    <w:rsid w:val="00DD10A8"/>
    <w:rsid w:val="00DD1B1E"/>
    <w:rsid w:val="00DD5B98"/>
    <w:rsid w:val="00DD6AC1"/>
    <w:rsid w:val="00DD6CF2"/>
    <w:rsid w:val="00DE0CD4"/>
    <w:rsid w:val="00DE0EC3"/>
    <w:rsid w:val="00DE11B0"/>
    <w:rsid w:val="00DE1852"/>
    <w:rsid w:val="00DE4233"/>
    <w:rsid w:val="00DF0209"/>
    <w:rsid w:val="00DF3270"/>
    <w:rsid w:val="00DF392E"/>
    <w:rsid w:val="00DF3979"/>
    <w:rsid w:val="00DF5EC9"/>
    <w:rsid w:val="00DF6D48"/>
    <w:rsid w:val="00DF74E0"/>
    <w:rsid w:val="00E00F1A"/>
    <w:rsid w:val="00E025FB"/>
    <w:rsid w:val="00E052E2"/>
    <w:rsid w:val="00E06917"/>
    <w:rsid w:val="00E06DD9"/>
    <w:rsid w:val="00E1136F"/>
    <w:rsid w:val="00E11D60"/>
    <w:rsid w:val="00E13A32"/>
    <w:rsid w:val="00E15369"/>
    <w:rsid w:val="00E15833"/>
    <w:rsid w:val="00E16DF2"/>
    <w:rsid w:val="00E24291"/>
    <w:rsid w:val="00E248AF"/>
    <w:rsid w:val="00E25AB5"/>
    <w:rsid w:val="00E261E7"/>
    <w:rsid w:val="00E26596"/>
    <w:rsid w:val="00E26641"/>
    <w:rsid w:val="00E26834"/>
    <w:rsid w:val="00E26C00"/>
    <w:rsid w:val="00E275FC"/>
    <w:rsid w:val="00E31698"/>
    <w:rsid w:val="00E32247"/>
    <w:rsid w:val="00E35622"/>
    <w:rsid w:val="00E366B2"/>
    <w:rsid w:val="00E37104"/>
    <w:rsid w:val="00E373E6"/>
    <w:rsid w:val="00E40AE6"/>
    <w:rsid w:val="00E43876"/>
    <w:rsid w:val="00E44272"/>
    <w:rsid w:val="00E47497"/>
    <w:rsid w:val="00E4797C"/>
    <w:rsid w:val="00E502EA"/>
    <w:rsid w:val="00E52A7A"/>
    <w:rsid w:val="00E53BA9"/>
    <w:rsid w:val="00E549BE"/>
    <w:rsid w:val="00E562AA"/>
    <w:rsid w:val="00E61104"/>
    <w:rsid w:val="00E61248"/>
    <w:rsid w:val="00E63C1E"/>
    <w:rsid w:val="00E64AC5"/>
    <w:rsid w:val="00E64BD3"/>
    <w:rsid w:val="00E66113"/>
    <w:rsid w:val="00E667B5"/>
    <w:rsid w:val="00E712FD"/>
    <w:rsid w:val="00E77F70"/>
    <w:rsid w:val="00E834BB"/>
    <w:rsid w:val="00E85B4D"/>
    <w:rsid w:val="00E86C65"/>
    <w:rsid w:val="00E870C2"/>
    <w:rsid w:val="00E92D01"/>
    <w:rsid w:val="00E9444E"/>
    <w:rsid w:val="00E9590B"/>
    <w:rsid w:val="00E96243"/>
    <w:rsid w:val="00E979FD"/>
    <w:rsid w:val="00EA07C5"/>
    <w:rsid w:val="00EA1445"/>
    <w:rsid w:val="00EA2300"/>
    <w:rsid w:val="00EA6D5E"/>
    <w:rsid w:val="00EA734B"/>
    <w:rsid w:val="00EA73B7"/>
    <w:rsid w:val="00EB44F6"/>
    <w:rsid w:val="00EB48CF"/>
    <w:rsid w:val="00EB6675"/>
    <w:rsid w:val="00EB722B"/>
    <w:rsid w:val="00EB7742"/>
    <w:rsid w:val="00EC1F8C"/>
    <w:rsid w:val="00EC3771"/>
    <w:rsid w:val="00EC6AE5"/>
    <w:rsid w:val="00EC734E"/>
    <w:rsid w:val="00ED0AA1"/>
    <w:rsid w:val="00ED179A"/>
    <w:rsid w:val="00ED1E95"/>
    <w:rsid w:val="00ED2AEB"/>
    <w:rsid w:val="00ED2DE0"/>
    <w:rsid w:val="00ED3BC0"/>
    <w:rsid w:val="00ED5ED4"/>
    <w:rsid w:val="00ED6C79"/>
    <w:rsid w:val="00EE17E5"/>
    <w:rsid w:val="00EE4070"/>
    <w:rsid w:val="00EE79A4"/>
    <w:rsid w:val="00EE7EF3"/>
    <w:rsid w:val="00EF3863"/>
    <w:rsid w:val="00EF6129"/>
    <w:rsid w:val="00EF652A"/>
    <w:rsid w:val="00EF6E4C"/>
    <w:rsid w:val="00F003C4"/>
    <w:rsid w:val="00F004D0"/>
    <w:rsid w:val="00F01467"/>
    <w:rsid w:val="00F01A53"/>
    <w:rsid w:val="00F03A0C"/>
    <w:rsid w:val="00F03A82"/>
    <w:rsid w:val="00F065F1"/>
    <w:rsid w:val="00F0705E"/>
    <w:rsid w:val="00F10FE5"/>
    <w:rsid w:val="00F1203B"/>
    <w:rsid w:val="00F122CE"/>
    <w:rsid w:val="00F139D9"/>
    <w:rsid w:val="00F13FFD"/>
    <w:rsid w:val="00F165FF"/>
    <w:rsid w:val="00F204C1"/>
    <w:rsid w:val="00F20EFD"/>
    <w:rsid w:val="00F2551D"/>
    <w:rsid w:val="00F2604E"/>
    <w:rsid w:val="00F2781F"/>
    <w:rsid w:val="00F30A2E"/>
    <w:rsid w:val="00F31E51"/>
    <w:rsid w:val="00F340CA"/>
    <w:rsid w:val="00F34440"/>
    <w:rsid w:val="00F35CAA"/>
    <w:rsid w:val="00F35EC3"/>
    <w:rsid w:val="00F37F60"/>
    <w:rsid w:val="00F428AF"/>
    <w:rsid w:val="00F44A29"/>
    <w:rsid w:val="00F46E8F"/>
    <w:rsid w:val="00F47ADB"/>
    <w:rsid w:val="00F501E3"/>
    <w:rsid w:val="00F5152C"/>
    <w:rsid w:val="00F56A07"/>
    <w:rsid w:val="00F578C4"/>
    <w:rsid w:val="00F608B8"/>
    <w:rsid w:val="00F65DB7"/>
    <w:rsid w:val="00F67A47"/>
    <w:rsid w:val="00F706FA"/>
    <w:rsid w:val="00F712E6"/>
    <w:rsid w:val="00F73806"/>
    <w:rsid w:val="00F73E27"/>
    <w:rsid w:val="00F75882"/>
    <w:rsid w:val="00F76014"/>
    <w:rsid w:val="00F76AED"/>
    <w:rsid w:val="00F76BF9"/>
    <w:rsid w:val="00F77E4F"/>
    <w:rsid w:val="00F81136"/>
    <w:rsid w:val="00F81139"/>
    <w:rsid w:val="00F83CF5"/>
    <w:rsid w:val="00F84760"/>
    <w:rsid w:val="00F900C4"/>
    <w:rsid w:val="00F92983"/>
    <w:rsid w:val="00F947B2"/>
    <w:rsid w:val="00F97A4F"/>
    <w:rsid w:val="00FA00E3"/>
    <w:rsid w:val="00FA0FDC"/>
    <w:rsid w:val="00FA40D9"/>
    <w:rsid w:val="00FB08B5"/>
    <w:rsid w:val="00FB0E49"/>
    <w:rsid w:val="00FB177A"/>
    <w:rsid w:val="00FB1E88"/>
    <w:rsid w:val="00FB3B2A"/>
    <w:rsid w:val="00FB4277"/>
    <w:rsid w:val="00FB5658"/>
    <w:rsid w:val="00FB639A"/>
    <w:rsid w:val="00FC1339"/>
    <w:rsid w:val="00FC1876"/>
    <w:rsid w:val="00FC3A11"/>
    <w:rsid w:val="00FD4B79"/>
    <w:rsid w:val="00FE02BC"/>
    <w:rsid w:val="00FE1D85"/>
    <w:rsid w:val="00FE5396"/>
    <w:rsid w:val="00FE6C96"/>
    <w:rsid w:val="00FF53F6"/>
    <w:rsid w:val="00FF6995"/>
    <w:rsid w:val="00FF6C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019DC"/>
  <w15:chartTrackingRefBased/>
  <w15:docId w15:val="{979E86B3-8E43-4819-BD66-2DDA0EFA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List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2C2"/>
    <w:pPr>
      <w:spacing w:after="120" w:line="360" w:lineRule="exact"/>
      <w:jc w:val="both"/>
    </w:pPr>
    <w:rPr>
      <w:rFonts w:ascii=".VnTime" w:hAnsi=".VnTime"/>
      <w:sz w:val="26"/>
    </w:rPr>
  </w:style>
  <w:style w:type="paragraph" w:styleId="Heading1">
    <w:name w:val="heading 1"/>
    <w:basedOn w:val="Normal"/>
    <w:next w:val="Normal"/>
    <w:qFormat/>
    <w:rsid w:val="00BC62C2"/>
    <w:pPr>
      <w:keepNext/>
      <w:outlineLvl w:val="0"/>
    </w:pPr>
    <w:rPr>
      <w:rFonts w:ascii="Times New Roman" w:hAnsi="Times New Roman"/>
      <w:b/>
    </w:rPr>
  </w:style>
  <w:style w:type="paragraph" w:styleId="Heading2">
    <w:name w:val="heading 2"/>
    <w:basedOn w:val="Normal"/>
    <w:next w:val="Normal"/>
    <w:qFormat/>
    <w:rsid w:val="00BC62C2"/>
    <w:pPr>
      <w:keepNext/>
      <w:jc w:val="center"/>
      <w:outlineLvl w:val="1"/>
    </w:pPr>
    <w:rPr>
      <w:rFonts w:ascii="Times New Roman" w:hAnsi="Times New Roman"/>
      <w:b/>
      <w:iCs/>
      <w:sz w:val="24"/>
    </w:rPr>
  </w:style>
  <w:style w:type="paragraph" w:styleId="Heading3">
    <w:name w:val="heading 3"/>
    <w:basedOn w:val="Normal"/>
    <w:next w:val="Normal"/>
    <w:qFormat/>
    <w:rsid w:val="00BC62C2"/>
    <w:pPr>
      <w:keepNext/>
      <w:spacing w:line="260" w:lineRule="exact"/>
      <w:outlineLvl w:val="2"/>
    </w:pPr>
    <w:rPr>
      <w:rFonts w:ascii="Times New Roman" w:hAnsi="Times New Roman"/>
      <w:b/>
      <w:bCs/>
      <w:sz w:val="22"/>
      <w:szCs w:val="22"/>
    </w:rPr>
  </w:style>
  <w:style w:type="paragraph" w:styleId="Heading4">
    <w:name w:val="heading 4"/>
    <w:basedOn w:val="Normal"/>
    <w:next w:val="Normal"/>
    <w:link w:val="Heading4Char"/>
    <w:semiHidden/>
    <w:unhideWhenUsed/>
    <w:qFormat/>
    <w:rsid w:val="009C37E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62C2"/>
    <w:pPr>
      <w:tabs>
        <w:tab w:val="center" w:pos="4320"/>
        <w:tab w:val="right" w:pos="8640"/>
      </w:tabs>
    </w:pPr>
  </w:style>
  <w:style w:type="paragraph" w:styleId="Footer">
    <w:name w:val="footer"/>
    <w:basedOn w:val="Normal"/>
    <w:link w:val="FooterChar"/>
    <w:uiPriority w:val="99"/>
    <w:rsid w:val="00BC62C2"/>
    <w:pPr>
      <w:tabs>
        <w:tab w:val="center" w:pos="4320"/>
        <w:tab w:val="right" w:pos="8640"/>
      </w:tabs>
    </w:pPr>
    <w:rPr>
      <w:lang w:val="x-none" w:eastAsia="x-none"/>
    </w:rPr>
  </w:style>
  <w:style w:type="paragraph" w:styleId="BodyText">
    <w:name w:val="Body Text"/>
    <w:basedOn w:val="Normal"/>
    <w:rsid w:val="00BC62C2"/>
    <w:pPr>
      <w:spacing w:line="240" w:lineRule="auto"/>
      <w:jc w:val="left"/>
    </w:pPr>
    <w:rPr>
      <w:rFonts w:ascii="Times New Roman" w:hAnsi="Times New Roman"/>
      <w:sz w:val="28"/>
    </w:rPr>
  </w:style>
  <w:style w:type="paragraph" w:styleId="BodyTextIndent">
    <w:name w:val="Body Text Indent"/>
    <w:basedOn w:val="Normal"/>
    <w:rsid w:val="00BC62C2"/>
    <w:pPr>
      <w:ind w:firstLine="720"/>
    </w:pPr>
    <w:rPr>
      <w:rFonts w:ascii="Times New Roman" w:hAnsi="Times New Roman"/>
      <w:sz w:val="28"/>
    </w:rPr>
  </w:style>
  <w:style w:type="paragraph" w:styleId="BodyText2">
    <w:name w:val="Body Text 2"/>
    <w:basedOn w:val="Normal"/>
    <w:rsid w:val="00BC62C2"/>
    <w:rPr>
      <w:rFonts w:ascii="Times New Roman" w:hAnsi="Times New Roman"/>
      <w:sz w:val="28"/>
    </w:rPr>
  </w:style>
  <w:style w:type="paragraph" w:styleId="BodyTextIndent2">
    <w:name w:val="Body Text Indent 2"/>
    <w:basedOn w:val="Normal"/>
    <w:rsid w:val="00BC62C2"/>
    <w:pPr>
      <w:tabs>
        <w:tab w:val="left" w:pos="709"/>
      </w:tabs>
      <w:spacing w:before="120" w:line="340" w:lineRule="exact"/>
      <w:ind w:left="6"/>
    </w:pPr>
    <w:rPr>
      <w:rFonts w:ascii="Times New Roman" w:hAnsi="Times New Roman"/>
      <w:sz w:val="28"/>
    </w:rPr>
  </w:style>
  <w:style w:type="table" w:styleId="TableGrid">
    <w:name w:val="Table Grid"/>
    <w:basedOn w:val="TableNormal"/>
    <w:rsid w:val="004265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AA0070"/>
    <w:pPr>
      <w:spacing w:after="0" w:line="240" w:lineRule="auto"/>
    </w:pPr>
    <w:rPr>
      <w:rFonts w:ascii="Tahoma" w:hAnsi="Tahoma"/>
      <w:sz w:val="16"/>
      <w:szCs w:val="16"/>
      <w:lang w:val="x-none" w:eastAsia="x-none"/>
    </w:rPr>
  </w:style>
  <w:style w:type="character" w:customStyle="1" w:styleId="BalloonTextChar">
    <w:name w:val="Balloon Text Char"/>
    <w:link w:val="BalloonText"/>
    <w:rsid w:val="00AA0070"/>
    <w:rPr>
      <w:rFonts w:ascii="Tahoma" w:hAnsi="Tahoma" w:cs="Tahoma"/>
      <w:sz w:val="16"/>
      <w:szCs w:val="16"/>
    </w:rPr>
  </w:style>
  <w:style w:type="character" w:styleId="PageNumber">
    <w:name w:val="page number"/>
    <w:basedOn w:val="DefaultParagraphFont"/>
    <w:rsid w:val="0003542E"/>
  </w:style>
  <w:style w:type="character" w:customStyle="1" w:styleId="FooterChar">
    <w:name w:val="Footer Char"/>
    <w:link w:val="Footer"/>
    <w:uiPriority w:val="99"/>
    <w:rsid w:val="0003542E"/>
    <w:rPr>
      <w:rFonts w:ascii=".VnTime" w:hAnsi=".VnTime"/>
      <w:sz w:val="26"/>
    </w:rPr>
  </w:style>
  <w:style w:type="character" w:styleId="Hyperlink">
    <w:name w:val="Hyperlink"/>
    <w:uiPriority w:val="99"/>
    <w:rsid w:val="0003542E"/>
    <w:rPr>
      <w:color w:val="000080"/>
      <w:u w:val="single"/>
    </w:rPr>
  </w:style>
  <w:style w:type="character" w:customStyle="1" w:styleId="Bodytext2Exact">
    <w:name w:val="Body text (2) Exact"/>
    <w:uiPriority w:val="99"/>
    <w:rsid w:val="0003542E"/>
    <w:rPr>
      <w:rFonts w:ascii="Times New Roman" w:hAnsi="Times New Roman" w:cs="Times New Roman"/>
      <w:sz w:val="26"/>
      <w:szCs w:val="26"/>
      <w:u w:val="none"/>
    </w:rPr>
  </w:style>
  <w:style w:type="character" w:customStyle="1" w:styleId="Heading10">
    <w:name w:val="Heading #1_"/>
    <w:link w:val="Heading11"/>
    <w:uiPriority w:val="99"/>
    <w:rsid w:val="0003542E"/>
    <w:rPr>
      <w:sz w:val="26"/>
      <w:szCs w:val="26"/>
      <w:shd w:val="clear" w:color="auto" w:fill="FFFFFF"/>
    </w:rPr>
  </w:style>
  <w:style w:type="character" w:customStyle="1" w:styleId="Heading112pt">
    <w:name w:val="Heading #1 + 12 pt"/>
    <w:aliases w:val="Italic,Spacing 1 pt"/>
    <w:uiPriority w:val="99"/>
    <w:rsid w:val="0003542E"/>
    <w:rPr>
      <w:i/>
      <w:iCs/>
      <w:spacing w:val="30"/>
      <w:sz w:val="24"/>
      <w:szCs w:val="24"/>
      <w:shd w:val="clear" w:color="auto" w:fill="FFFFFF"/>
    </w:rPr>
  </w:style>
  <w:style w:type="character" w:customStyle="1" w:styleId="Bodytext3">
    <w:name w:val="Body text (3)_"/>
    <w:link w:val="Bodytext30"/>
    <w:uiPriority w:val="99"/>
    <w:rsid w:val="0003542E"/>
    <w:rPr>
      <w:b/>
      <w:bCs/>
      <w:sz w:val="26"/>
      <w:szCs w:val="26"/>
      <w:shd w:val="clear" w:color="auto" w:fill="FFFFFF"/>
    </w:rPr>
  </w:style>
  <w:style w:type="character" w:customStyle="1" w:styleId="Bodytext4">
    <w:name w:val="Body text (4)_"/>
    <w:link w:val="Bodytext40"/>
    <w:uiPriority w:val="99"/>
    <w:rsid w:val="0003542E"/>
    <w:rPr>
      <w:i/>
      <w:iCs/>
      <w:shd w:val="clear" w:color="auto" w:fill="FFFFFF"/>
    </w:rPr>
  </w:style>
  <w:style w:type="character" w:customStyle="1" w:styleId="Bodytext413pt">
    <w:name w:val="Body text (4) + 13 pt"/>
    <w:aliases w:val="Not Italic"/>
    <w:uiPriority w:val="99"/>
    <w:rsid w:val="0003542E"/>
    <w:rPr>
      <w:i w:val="0"/>
      <w:iCs w:val="0"/>
      <w:sz w:val="26"/>
      <w:szCs w:val="26"/>
      <w:shd w:val="clear" w:color="auto" w:fill="FFFFFF"/>
    </w:rPr>
  </w:style>
  <w:style w:type="character" w:customStyle="1" w:styleId="Bodytext312pt">
    <w:name w:val="Body text (3) + 12 pt"/>
    <w:uiPriority w:val="99"/>
    <w:rsid w:val="0003542E"/>
    <w:rPr>
      <w:b w:val="0"/>
      <w:bCs w:val="0"/>
      <w:sz w:val="24"/>
      <w:szCs w:val="24"/>
      <w:shd w:val="clear" w:color="auto" w:fill="FFFFFF"/>
    </w:rPr>
  </w:style>
  <w:style w:type="character" w:customStyle="1" w:styleId="Bodytext5">
    <w:name w:val="Body text (5)_"/>
    <w:link w:val="Bodytext50"/>
    <w:uiPriority w:val="99"/>
    <w:rsid w:val="0003542E"/>
    <w:rPr>
      <w:rFonts w:ascii="Courier New" w:hAnsi="Courier New" w:cs="Courier New"/>
      <w:b/>
      <w:bCs/>
      <w:spacing w:val="-10"/>
      <w:sz w:val="30"/>
      <w:szCs w:val="30"/>
      <w:shd w:val="clear" w:color="auto" w:fill="FFFFFF"/>
    </w:rPr>
  </w:style>
  <w:style w:type="character" w:customStyle="1" w:styleId="Bodytext5SmallCaps">
    <w:name w:val="Body text (5) + Small Caps"/>
    <w:uiPriority w:val="99"/>
    <w:rsid w:val="0003542E"/>
    <w:rPr>
      <w:rFonts w:ascii="Courier New" w:hAnsi="Courier New" w:cs="Courier New"/>
      <w:b w:val="0"/>
      <w:bCs w:val="0"/>
      <w:smallCaps/>
      <w:spacing w:val="-10"/>
      <w:sz w:val="30"/>
      <w:szCs w:val="30"/>
      <w:shd w:val="clear" w:color="auto" w:fill="FFFFFF"/>
    </w:rPr>
  </w:style>
  <w:style w:type="character" w:customStyle="1" w:styleId="Heading20">
    <w:name w:val="Heading #2_"/>
    <w:link w:val="Heading21"/>
    <w:uiPriority w:val="99"/>
    <w:rsid w:val="0003542E"/>
    <w:rPr>
      <w:rFonts w:ascii="Arial Narrow" w:hAnsi="Arial Narrow" w:cs="Arial Narrow"/>
      <w:sz w:val="24"/>
      <w:szCs w:val="24"/>
      <w:shd w:val="clear" w:color="auto" w:fill="FFFFFF"/>
    </w:rPr>
  </w:style>
  <w:style w:type="character" w:customStyle="1" w:styleId="Heading2TimesNewRoman">
    <w:name w:val="Heading #2 + Times New Roman"/>
    <w:aliases w:val="4 pt,Bold,Italic10"/>
    <w:uiPriority w:val="99"/>
    <w:rsid w:val="0003542E"/>
    <w:rPr>
      <w:rFonts w:ascii="Times New Roman" w:hAnsi="Times New Roman" w:cs="Times New Roman"/>
      <w:b/>
      <w:bCs/>
      <w:i/>
      <w:iCs/>
      <w:sz w:val="8"/>
      <w:szCs w:val="8"/>
      <w:shd w:val="clear" w:color="auto" w:fill="FFFFFF"/>
    </w:rPr>
  </w:style>
  <w:style w:type="character" w:customStyle="1" w:styleId="Bodytext20">
    <w:name w:val="Body text (2)_"/>
    <w:link w:val="Bodytext21"/>
    <w:uiPriority w:val="99"/>
    <w:rsid w:val="0003542E"/>
    <w:rPr>
      <w:sz w:val="26"/>
      <w:szCs w:val="26"/>
      <w:shd w:val="clear" w:color="auto" w:fill="FFFFFF"/>
    </w:rPr>
  </w:style>
  <w:style w:type="character" w:customStyle="1" w:styleId="Bodytext2Bold">
    <w:name w:val="Body text (2) + Bold"/>
    <w:uiPriority w:val="99"/>
    <w:rsid w:val="0003542E"/>
    <w:rPr>
      <w:b/>
      <w:bCs/>
      <w:sz w:val="26"/>
      <w:szCs w:val="26"/>
      <w:shd w:val="clear" w:color="auto" w:fill="FFFFFF"/>
    </w:rPr>
  </w:style>
  <w:style w:type="character" w:customStyle="1" w:styleId="Bodytext6">
    <w:name w:val="Body text (6)_"/>
    <w:link w:val="Bodytext60"/>
    <w:uiPriority w:val="99"/>
    <w:rsid w:val="0003542E"/>
    <w:rPr>
      <w:rFonts w:ascii="Consolas" w:hAnsi="Consolas" w:cs="Consolas"/>
      <w:shd w:val="clear" w:color="auto" w:fill="FFFFFF"/>
    </w:rPr>
  </w:style>
  <w:style w:type="character" w:customStyle="1" w:styleId="Bodytext6TimesNewRoman">
    <w:name w:val="Body text (6) + Times New Roman"/>
    <w:aliases w:val="13 pt"/>
    <w:uiPriority w:val="99"/>
    <w:rsid w:val="0003542E"/>
    <w:rPr>
      <w:rFonts w:ascii="Times New Roman" w:hAnsi="Times New Roman" w:cs="Times New Roman"/>
      <w:sz w:val="26"/>
      <w:szCs w:val="26"/>
      <w:shd w:val="clear" w:color="auto" w:fill="FFFFFF"/>
    </w:rPr>
  </w:style>
  <w:style w:type="character" w:customStyle="1" w:styleId="Headerorfooter">
    <w:name w:val="Header or footer_"/>
    <w:link w:val="Headerorfooter1"/>
    <w:uiPriority w:val="99"/>
    <w:rsid w:val="0003542E"/>
    <w:rPr>
      <w:sz w:val="26"/>
      <w:szCs w:val="26"/>
      <w:shd w:val="clear" w:color="auto" w:fill="FFFFFF"/>
    </w:rPr>
  </w:style>
  <w:style w:type="character" w:customStyle="1" w:styleId="Headerorfooter0">
    <w:name w:val="Header or footer"/>
    <w:uiPriority w:val="99"/>
    <w:rsid w:val="0003542E"/>
    <w:rPr>
      <w:sz w:val="26"/>
      <w:szCs w:val="26"/>
      <w:shd w:val="clear" w:color="auto" w:fill="FFFFFF"/>
    </w:rPr>
  </w:style>
  <w:style w:type="character" w:customStyle="1" w:styleId="Bodytext212pt">
    <w:name w:val="Body text (2) + 12 pt"/>
    <w:aliases w:val="Italic9"/>
    <w:uiPriority w:val="99"/>
    <w:rsid w:val="0003542E"/>
    <w:rPr>
      <w:i/>
      <w:iCs/>
      <w:sz w:val="24"/>
      <w:szCs w:val="24"/>
      <w:shd w:val="clear" w:color="auto" w:fill="FFFFFF"/>
    </w:rPr>
  </w:style>
  <w:style w:type="character" w:customStyle="1" w:styleId="Bodytext3NotBold">
    <w:name w:val="Body text (3) + Not Bold"/>
    <w:uiPriority w:val="99"/>
    <w:rsid w:val="0003542E"/>
    <w:rPr>
      <w:b w:val="0"/>
      <w:bCs w:val="0"/>
      <w:sz w:val="26"/>
      <w:szCs w:val="26"/>
      <w:shd w:val="clear" w:color="auto" w:fill="FFFFFF"/>
    </w:rPr>
  </w:style>
  <w:style w:type="character" w:customStyle="1" w:styleId="Tablecaption2">
    <w:name w:val="Table caption (2)_"/>
    <w:link w:val="Tablecaption20"/>
    <w:uiPriority w:val="99"/>
    <w:rsid w:val="0003542E"/>
    <w:rPr>
      <w:b/>
      <w:bCs/>
      <w:sz w:val="26"/>
      <w:szCs w:val="26"/>
      <w:shd w:val="clear" w:color="auto" w:fill="FFFFFF"/>
    </w:rPr>
  </w:style>
  <w:style w:type="character" w:customStyle="1" w:styleId="Bodytext22">
    <w:name w:val="Body text (2)"/>
    <w:uiPriority w:val="99"/>
    <w:rsid w:val="0003542E"/>
    <w:rPr>
      <w:sz w:val="26"/>
      <w:szCs w:val="26"/>
      <w:shd w:val="clear" w:color="auto" w:fill="FFFFFF"/>
    </w:rPr>
  </w:style>
  <w:style w:type="character" w:customStyle="1" w:styleId="Bodytext24pt">
    <w:name w:val="Body text (2) + 4 pt"/>
    <w:uiPriority w:val="99"/>
    <w:rsid w:val="0003542E"/>
    <w:rPr>
      <w:spacing w:val="0"/>
      <w:sz w:val="8"/>
      <w:szCs w:val="8"/>
      <w:shd w:val="clear" w:color="auto" w:fill="FFFFFF"/>
    </w:rPr>
  </w:style>
  <w:style w:type="character" w:customStyle="1" w:styleId="Bodytext7Exact">
    <w:name w:val="Body text (7) Exact"/>
    <w:uiPriority w:val="99"/>
    <w:rsid w:val="0003542E"/>
    <w:rPr>
      <w:rFonts w:ascii="Times New Roman" w:hAnsi="Times New Roman" w:cs="Times New Roman"/>
      <w:sz w:val="20"/>
      <w:szCs w:val="20"/>
      <w:u w:val="none"/>
    </w:rPr>
  </w:style>
  <w:style w:type="character" w:customStyle="1" w:styleId="Bodytext2SmallCaps">
    <w:name w:val="Body text (2) + Small Caps"/>
    <w:uiPriority w:val="99"/>
    <w:rsid w:val="0003542E"/>
    <w:rPr>
      <w:smallCaps/>
      <w:sz w:val="26"/>
      <w:szCs w:val="26"/>
      <w:shd w:val="clear" w:color="auto" w:fill="FFFFFF"/>
    </w:rPr>
  </w:style>
  <w:style w:type="character" w:customStyle="1" w:styleId="Bodytext211pt">
    <w:name w:val="Body text (2) + 11 pt"/>
    <w:aliases w:val="Bold7,Italic8"/>
    <w:uiPriority w:val="99"/>
    <w:rsid w:val="0003542E"/>
    <w:rPr>
      <w:b/>
      <w:bCs/>
      <w:i/>
      <w:iCs/>
      <w:sz w:val="22"/>
      <w:szCs w:val="22"/>
      <w:shd w:val="clear" w:color="auto" w:fill="FFFFFF"/>
    </w:rPr>
  </w:style>
  <w:style w:type="character" w:customStyle="1" w:styleId="Bodytext211pt1">
    <w:name w:val="Body text (2) + 11 pt1"/>
    <w:uiPriority w:val="99"/>
    <w:rsid w:val="0003542E"/>
    <w:rPr>
      <w:noProof/>
      <w:sz w:val="22"/>
      <w:szCs w:val="22"/>
      <w:shd w:val="clear" w:color="auto" w:fill="FFFFFF"/>
    </w:rPr>
  </w:style>
  <w:style w:type="character" w:customStyle="1" w:styleId="Bodytext7">
    <w:name w:val="Body text (7)_"/>
    <w:link w:val="Bodytext70"/>
    <w:uiPriority w:val="99"/>
    <w:rsid w:val="0003542E"/>
    <w:rPr>
      <w:shd w:val="clear" w:color="auto" w:fill="FFFFFF"/>
    </w:rPr>
  </w:style>
  <w:style w:type="character" w:customStyle="1" w:styleId="Bodytext713pt">
    <w:name w:val="Body text (7) + 13 pt"/>
    <w:aliases w:val="Bold6"/>
    <w:uiPriority w:val="99"/>
    <w:rsid w:val="0003542E"/>
    <w:rPr>
      <w:b/>
      <w:bCs/>
      <w:sz w:val="26"/>
      <w:szCs w:val="26"/>
      <w:shd w:val="clear" w:color="auto" w:fill="FFFFFF"/>
    </w:rPr>
  </w:style>
  <w:style w:type="character" w:customStyle="1" w:styleId="Bodytext8">
    <w:name w:val="Body text (8)_"/>
    <w:link w:val="Bodytext80"/>
    <w:uiPriority w:val="99"/>
    <w:rsid w:val="0003542E"/>
    <w:rPr>
      <w:rFonts w:ascii="Consolas" w:hAnsi="Consolas" w:cs="Consolas"/>
      <w:sz w:val="9"/>
      <w:szCs w:val="9"/>
      <w:shd w:val="clear" w:color="auto" w:fill="FFFFFF"/>
    </w:rPr>
  </w:style>
  <w:style w:type="character" w:customStyle="1" w:styleId="Bodytext8CourierNew">
    <w:name w:val="Body text (8) + Courier New"/>
    <w:aliases w:val="5,5 pt,Spacing 0 pt"/>
    <w:uiPriority w:val="99"/>
    <w:rsid w:val="0003542E"/>
    <w:rPr>
      <w:rFonts w:ascii="Courier New" w:hAnsi="Courier New" w:cs="Courier New"/>
      <w:spacing w:val="-10"/>
      <w:sz w:val="11"/>
      <w:szCs w:val="11"/>
      <w:shd w:val="clear" w:color="auto" w:fill="FFFFFF"/>
      <w:lang w:val="en-US" w:eastAsia="en-US"/>
    </w:rPr>
  </w:style>
  <w:style w:type="character" w:customStyle="1" w:styleId="Bodytext413pt2">
    <w:name w:val="Body text (4) + 13 pt2"/>
    <w:aliases w:val="Not Italic4"/>
    <w:uiPriority w:val="99"/>
    <w:rsid w:val="0003542E"/>
    <w:rPr>
      <w:i w:val="0"/>
      <w:iCs w:val="0"/>
      <w:sz w:val="26"/>
      <w:szCs w:val="26"/>
      <w:u w:val="single"/>
      <w:shd w:val="clear" w:color="auto" w:fill="FFFFFF"/>
      <w:lang w:val="en-US" w:eastAsia="en-US"/>
    </w:rPr>
  </w:style>
  <w:style w:type="character" w:customStyle="1" w:styleId="Bodytext413pt1">
    <w:name w:val="Body text (4) + 13 pt1"/>
    <w:aliases w:val="Bold5,Not Italic3"/>
    <w:uiPriority w:val="99"/>
    <w:rsid w:val="0003542E"/>
    <w:rPr>
      <w:b/>
      <w:bCs/>
      <w:i w:val="0"/>
      <w:iCs w:val="0"/>
      <w:sz w:val="26"/>
      <w:szCs w:val="26"/>
      <w:shd w:val="clear" w:color="auto" w:fill="FFFFFF"/>
    </w:rPr>
  </w:style>
  <w:style w:type="character" w:customStyle="1" w:styleId="Tablecaption3">
    <w:name w:val="Table caption (3)_"/>
    <w:link w:val="Tablecaption30"/>
    <w:uiPriority w:val="99"/>
    <w:rsid w:val="0003542E"/>
    <w:rPr>
      <w:shd w:val="clear" w:color="auto" w:fill="FFFFFF"/>
    </w:rPr>
  </w:style>
  <w:style w:type="character" w:customStyle="1" w:styleId="Bodytext2CourierNew">
    <w:name w:val="Body text (2) + Courier New"/>
    <w:aliases w:val="4,5 pt3,Italic7"/>
    <w:uiPriority w:val="99"/>
    <w:rsid w:val="0003542E"/>
    <w:rPr>
      <w:rFonts w:ascii="Courier New" w:hAnsi="Courier New" w:cs="Courier New"/>
      <w:i/>
      <w:iCs/>
      <w:sz w:val="9"/>
      <w:szCs w:val="9"/>
      <w:shd w:val="clear" w:color="auto" w:fill="FFFFFF"/>
    </w:rPr>
  </w:style>
  <w:style w:type="character" w:customStyle="1" w:styleId="Bodytext24pt5">
    <w:name w:val="Body text (2) + 4 pt5"/>
    <w:aliases w:val="Scale 150%"/>
    <w:uiPriority w:val="99"/>
    <w:rsid w:val="0003542E"/>
    <w:rPr>
      <w:w w:val="150"/>
      <w:sz w:val="8"/>
      <w:szCs w:val="8"/>
      <w:shd w:val="clear" w:color="auto" w:fill="FFFFFF"/>
      <w:lang w:val="en-US" w:eastAsia="en-US"/>
    </w:rPr>
  </w:style>
  <w:style w:type="character" w:customStyle="1" w:styleId="Bodytext2Bold1">
    <w:name w:val="Body text (2) + Bold1"/>
    <w:uiPriority w:val="99"/>
    <w:rsid w:val="0003542E"/>
    <w:rPr>
      <w:b/>
      <w:bCs/>
      <w:sz w:val="26"/>
      <w:szCs w:val="26"/>
      <w:shd w:val="clear" w:color="auto" w:fill="FFFFFF"/>
    </w:rPr>
  </w:style>
  <w:style w:type="character" w:customStyle="1" w:styleId="Bodytext212pt2">
    <w:name w:val="Body text (2) + 12 pt2"/>
    <w:aliases w:val="Italic6"/>
    <w:uiPriority w:val="99"/>
    <w:rsid w:val="0003542E"/>
    <w:rPr>
      <w:i/>
      <w:iCs/>
      <w:sz w:val="24"/>
      <w:szCs w:val="24"/>
      <w:shd w:val="clear" w:color="auto" w:fill="FFFFFF"/>
    </w:rPr>
  </w:style>
  <w:style w:type="character" w:customStyle="1" w:styleId="Tablecaption">
    <w:name w:val="Table caption_"/>
    <w:link w:val="Tablecaption0"/>
    <w:uiPriority w:val="99"/>
    <w:rsid w:val="0003542E"/>
    <w:rPr>
      <w:i/>
      <w:iCs/>
      <w:shd w:val="clear" w:color="auto" w:fill="FFFFFF"/>
    </w:rPr>
  </w:style>
  <w:style w:type="character" w:customStyle="1" w:styleId="Tablecaption13pt">
    <w:name w:val="Table caption + 13 pt"/>
    <w:aliases w:val="Not Italic2"/>
    <w:uiPriority w:val="99"/>
    <w:rsid w:val="0003542E"/>
    <w:rPr>
      <w:i w:val="0"/>
      <w:iCs w:val="0"/>
      <w:sz w:val="26"/>
      <w:szCs w:val="26"/>
      <w:shd w:val="clear" w:color="auto" w:fill="FFFFFF"/>
    </w:rPr>
  </w:style>
  <w:style w:type="character" w:customStyle="1" w:styleId="TablecaptionCandara">
    <w:name w:val="Table caption + Candara"/>
    <w:aliases w:val="Not Italic1,Spacing 1 pt2"/>
    <w:uiPriority w:val="99"/>
    <w:rsid w:val="0003542E"/>
    <w:rPr>
      <w:rFonts w:ascii="Candara" w:hAnsi="Candara" w:cs="Candara"/>
      <w:i w:val="0"/>
      <w:iCs w:val="0"/>
      <w:spacing w:val="20"/>
      <w:sz w:val="24"/>
      <w:szCs w:val="24"/>
      <w:shd w:val="clear" w:color="auto" w:fill="FFFFFF"/>
    </w:rPr>
  </w:style>
  <w:style w:type="character" w:customStyle="1" w:styleId="Tablecaption4">
    <w:name w:val="Table caption (4)_"/>
    <w:link w:val="Tablecaption40"/>
    <w:uiPriority w:val="99"/>
    <w:rsid w:val="0003542E"/>
    <w:rPr>
      <w:sz w:val="24"/>
      <w:szCs w:val="24"/>
      <w:shd w:val="clear" w:color="auto" w:fill="FFFFFF"/>
    </w:rPr>
  </w:style>
  <w:style w:type="character" w:customStyle="1" w:styleId="Tablecaption4Italic">
    <w:name w:val="Table caption (4) + Italic"/>
    <w:aliases w:val="Spacing -2 pt"/>
    <w:uiPriority w:val="99"/>
    <w:rsid w:val="0003542E"/>
    <w:rPr>
      <w:i/>
      <w:iCs/>
      <w:spacing w:val="-50"/>
      <w:sz w:val="24"/>
      <w:szCs w:val="24"/>
      <w:shd w:val="clear" w:color="auto" w:fill="FFFFFF"/>
    </w:rPr>
  </w:style>
  <w:style w:type="character" w:customStyle="1" w:styleId="Bodytext2CourierNew3">
    <w:name w:val="Body text (2) + Courier New3"/>
    <w:aliases w:val="4 pt2,Bold4"/>
    <w:uiPriority w:val="99"/>
    <w:rsid w:val="0003542E"/>
    <w:rPr>
      <w:rFonts w:ascii="Courier New" w:hAnsi="Courier New" w:cs="Courier New"/>
      <w:b/>
      <w:bCs/>
      <w:w w:val="100"/>
      <w:sz w:val="8"/>
      <w:szCs w:val="8"/>
      <w:shd w:val="clear" w:color="auto" w:fill="FFFFFF"/>
    </w:rPr>
  </w:style>
  <w:style w:type="character" w:customStyle="1" w:styleId="Bodytext2CourierNew2">
    <w:name w:val="Body text (2) + Courier New2"/>
    <w:aliases w:val="8 pt"/>
    <w:uiPriority w:val="99"/>
    <w:rsid w:val="0003542E"/>
    <w:rPr>
      <w:rFonts w:ascii="Courier New" w:hAnsi="Courier New" w:cs="Courier New"/>
      <w:sz w:val="16"/>
      <w:szCs w:val="16"/>
      <w:shd w:val="clear" w:color="auto" w:fill="FFFFFF"/>
    </w:rPr>
  </w:style>
  <w:style w:type="character" w:customStyle="1" w:styleId="Bodytext2CourierNew1">
    <w:name w:val="Body text (2) + Courier New1"/>
    <w:aliases w:val="4 pt1,Bold3,Spacing 2 pt"/>
    <w:uiPriority w:val="99"/>
    <w:rsid w:val="0003542E"/>
    <w:rPr>
      <w:rFonts w:ascii="Courier New" w:hAnsi="Courier New" w:cs="Courier New"/>
      <w:b/>
      <w:bCs/>
      <w:spacing w:val="50"/>
      <w:sz w:val="8"/>
      <w:szCs w:val="8"/>
      <w:shd w:val="clear" w:color="auto" w:fill="FFFFFF"/>
      <w:lang w:val="en-US" w:eastAsia="en-US"/>
    </w:rPr>
  </w:style>
  <w:style w:type="character" w:customStyle="1" w:styleId="Bodytext2Candara">
    <w:name w:val="Body text (2) + Candara"/>
    <w:aliases w:val="12 pt,Spacing 1 pt1"/>
    <w:uiPriority w:val="99"/>
    <w:rsid w:val="0003542E"/>
    <w:rPr>
      <w:rFonts w:ascii="Candara" w:hAnsi="Candara" w:cs="Candara"/>
      <w:spacing w:val="20"/>
      <w:sz w:val="24"/>
      <w:szCs w:val="24"/>
      <w:shd w:val="clear" w:color="auto" w:fill="FFFFFF"/>
    </w:rPr>
  </w:style>
  <w:style w:type="character" w:customStyle="1" w:styleId="Bodytext27pt">
    <w:name w:val="Body text (2) + 7 pt"/>
    <w:aliases w:val="Bold2,Italic5,Spacing 0 pt1"/>
    <w:uiPriority w:val="99"/>
    <w:rsid w:val="0003542E"/>
    <w:rPr>
      <w:b/>
      <w:bCs/>
      <w:i/>
      <w:iCs/>
      <w:spacing w:val="10"/>
      <w:sz w:val="14"/>
      <w:szCs w:val="14"/>
      <w:shd w:val="clear" w:color="auto" w:fill="FFFFFF"/>
    </w:rPr>
  </w:style>
  <w:style w:type="character" w:customStyle="1" w:styleId="Bodytext24pt4">
    <w:name w:val="Body text (2) + 4 pt4"/>
    <w:aliases w:val="Scale 120%"/>
    <w:uiPriority w:val="99"/>
    <w:rsid w:val="0003542E"/>
    <w:rPr>
      <w:w w:val="120"/>
      <w:sz w:val="8"/>
      <w:szCs w:val="8"/>
      <w:shd w:val="clear" w:color="auto" w:fill="FFFFFF"/>
    </w:rPr>
  </w:style>
  <w:style w:type="character" w:customStyle="1" w:styleId="Bodytext24pt3">
    <w:name w:val="Body text (2) + 4 pt3"/>
    <w:uiPriority w:val="99"/>
    <w:rsid w:val="0003542E"/>
    <w:rPr>
      <w:sz w:val="8"/>
      <w:szCs w:val="8"/>
      <w:shd w:val="clear" w:color="auto" w:fill="FFFFFF"/>
    </w:rPr>
  </w:style>
  <w:style w:type="character" w:customStyle="1" w:styleId="Tablecaption5">
    <w:name w:val="Table caption (5)_"/>
    <w:link w:val="Tablecaption50"/>
    <w:uiPriority w:val="99"/>
    <w:rsid w:val="0003542E"/>
    <w:rPr>
      <w:sz w:val="26"/>
      <w:szCs w:val="26"/>
      <w:shd w:val="clear" w:color="auto" w:fill="FFFFFF"/>
    </w:rPr>
  </w:style>
  <w:style w:type="character" w:customStyle="1" w:styleId="Tablecaption512pt">
    <w:name w:val="Table caption (5) + 12 pt"/>
    <w:aliases w:val="Italic4"/>
    <w:uiPriority w:val="99"/>
    <w:rsid w:val="0003542E"/>
    <w:rPr>
      <w:i/>
      <w:iCs/>
      <w:sz w:val="24"/>
      <w:szCs w:val="24"/>
      <w:shd w:val="clear" w:color="auto" w:fill="FFFFFF"/>
    </w:rPr>
  </w:style>
  <w:style w:type="character" w:customStyle="1" w:styleId="Bodytext212pt1">
    <w:name w:val="Body text (2) + 12 pt1"/>
    <w:uiPriority w:val="99"/>
    <w:rsid w:val="0003542E"/>
    <w:rPr>
      <w:sz w:val="24"/>
      <w:szCs w:val="24"/>
      <w:shd w:val="clear" w:color="auto" w:fill="FFFFFF"/>
    </w:rPr>
  </w:style>
  <w:style w:type="character" w:customStyle="1" w:styleId="Bodytext2Consolas">
    <w:name w:val="Body text (2) + Consolas"/>
    <w:aliases w:val="10 pt,Italic3,Small Caps,Spacing -1 pt"/>
    <w:uiPriority w:val="99"/>
    <w:rsid w:val="0003542E"/>
    <w:rPr>
      <w:rFonts w:ascii="Consolas" w:hAnsi="Consolas" w:cs="Consolas"/>
      <w:i/>
      <w:iCs/>
      <w:smallCaps/>
      <w:spacing w:val="-30"/>
      <w:sz w:val="20"/>
      <w:szCs w:val="20"/>
      <w:shd w:val="clear" w:color="auto" w:fill="FFFFFF"/>
    </w:rPr>
  </w:style>
  <w:style w:type="character" w:customStyle="1" w:styleId="Bodytext2Consolas1">
    <w:name w:val="Body text (2) + Consolas1"/>
    <w:aliases w:val="10 pt1"/>
    <w:uiPriority w:val="99"/>
    <w:rsid w:val="0003542E"/>
    <w:rPr>
      <w:rFonts w:ascii="Consolas" w:hAnsi="Consolas" w:cs="Consolas"/>
      <w:sz w:val="20"/>
      <w:szCs w:val="20"/>
      <w:shd w:val="clear" w:color="auto" w:fill="FFFFFF"/>
    </w:rPr>
  </w:style>
  <w:style w:type="character" w:customStyle="1" w:styleId="Bodytext29">
    <w:name w:val="Body text (2) + 9"/>
    <w:aliases w:val="5 pt2,Bold1"/>
    <w:uiPriority w:val="99"/>
    <w:rsid w:val="0003542E"/>
    <w:rPr>
      <w:b/>
      <w:bCs/>
      <w:sz w:val="19"/>
      <w:szCs w:val="19"/>
      <w:shd w:val="clear" w:color="auto" w:fill="FFFFFF"/>
    </w:rPr>
  </w:style>
  <w:style w:type="character" w:customStyle="1" w:styleId="Bodytext291">
    <w:name w:val="Body text (2) + 91"/>
    <w:aliases w:val="5 pt1,Italic2,Spacing -1 pt1"/>
    <w:uiPriority w:val="99"/>
    <w:rsid w:val="0003542E"/>
    <w:rPr>
      <w:i/>
      <w:iCs/>
      <w:spacing w:val="-20"/>
      <w:sz w:val="19"/>
      <w:szCs w:val="19"/>
      <w:shd w:val="clear" w:color="auto" w:fill="FFFFFF"/>
    </w:rPr>
  </w:style>
  <w:style w:type="character" w:customStyle="1" w:styleId="Bodytext210pt">
    <w:name w:val="Body text (2) + 10 pt"/>
    <w:uiPriority w:val="99"/>
    <w:rsid w:val="0003542E"/>
    <w:rPr>
      <w:sz w:val="20"/>
      <w:szCs w:val="20"/>
      <w:shd w:val="clear" w:color="auto" w:fill="FFFFFF"/>
    </w:rPr>
  </w:style>
  <w:style w:type="character" w:customStyle="1" w:styleId="Bodytext24pt2">
    <w:name w:val="Body text (2) + 4 pt2"/>
    <w:uiPriority w:val="99"/>
    <w:rsid w:val="0003542E"/>
    <w:rPr>
      <w:sz w:val="8"/>
      <w:szCs w:val="8"/>
      <w:shd w:val="clear" w:color="auto" w:fill="FFFFFF"/>
    </w:rPr>
  </w:style>
  <w:style w:type="character" w:customStyle="1" w:styleId="PicturecaptionExact">
    <w:name w:val="Picture caption Exact"/>
    <w:link w:val="Picturecaption"/>
    <w:uiPriority w:val="99"/>
    <w:rsid w:val="0003542E"/>
    <w:rPr>
      <w:rFonts w:ascii="Courier New" w:hAnsi="Courier New" w:cs="Courier New"/>
      <w:spacing w:val="-30"/>
      <w:sz w:val="22"/>
      <w:szCs w:val="22"/>
      <w:shd w:val="clear" w:color="auto" w:fill="FFFFFF"/>
    </w:rPr>
  </w:style>
  <w:style w:type="character" w:customStyle="1" w:styleId="Bodytext24pt1">
    <w:name w:val="Body text (2) + 4 pt1"/>
    <w:aliases w:val="Italic1"/>
    <w:uiPriority w:val="99"/>
    <w:rsid w:val="0003542E"/>
    <w:rPr>
      <w:i/>
      <w:iCs/>
      <w:sz w:val="8"/>
      <w:szCs w:val="8"/>
      <w:shd w:val="clear" w:color="auto" w:fill="FFFFFF"/>
    </w:rPr>
  </w:style>
  <w:style w:type="character" w:customStyle="1" w:styleId="Bodytext2Spacing-1pt">
    <w:name w:val="Body text (2) + Spacing -1 pt"/>
    <w:uiPriority w:val="99"/>
    <w:rsid w:val="0003542E"/>
    <w:rPr>
      <w:spacing w:val="-20"/>
      <w:sz w:val="26"/>
      <w:szCs w:val="26"/>
      <w:shd w:val="clear" w:color="auto" w:fill="FFFFFF"/>
    </w:rPr>
  </w:style>
  <w:style w:type="paragraph" w:customStyle="1" w:styleId="Bodytext21">
    <w:name w:val="Body text (2)1"/>
    <w:basedOn w:val="Normal"/>
    <w:link w:val="Bodytext20"/>
    <w:uiPriority w:val="99"/>
    <w:rsid w:val="0003542E"/>
    <w:pPr>
      <w:widowControl w:val="0"/>
      <w:shd w:val="clear" w:color="auto" w:fill="FFFFFF"/>
      <w:spacing w:before="120" w:after="0" w:line="331" w:lineRule="exact"/>
    </w:pPr>
    <w:rPr>
      <w:rFonts w:ascii="Times New Roman" w:hAnsi="Times New Roman"/>
      <w:szCs w:val="26"/>
      <w:lang w:val="x-none" w:eastAsia="x-none"/>
    </w:rPr>
  </w:style>
  <w:style w:type="paragraph" w:customStyle="1" w:styleId="Heading11">
    <w:name w:val="Heading #1"/>
    <w:basedOn w:val="Normal"/>
    <w:link w:val="Heading10"/>
    <w:uiPriority w:val="99"/>
    <w:rsid w:val="0003542E"/>
    <w:pPr>
      <w:widowControl w:val="0"/>
      <w:shd w:val="clear" w:color="auto" w:fill="FFFFFF"/>
      <w:spacing w:after="540" w:line="240" w:lineRule="atLeast"/>
      <w:jc w:val="left"/>
      <w:outlineLvl w:val="0"/>
    </w:pPr>
    <w:rPr>
      <w:rFonts w:ascii="Times New Roman" w:hAnsi="Times New Roman"/>
      <w:szCs w:val="26"/>
      <w:lang w:val="x-none" w:eastAsia="x-none"/>
    </w:rPr>
  </w:style>
  <w:style w:type="paragraph" w:customStyle="1" w:styleId="Bodytext30">
    <w:name w:val="Body text (3)"/>
    <w:basedOn w:val="Normal"/>
    <w:link w:val="Bodytext3"/>
    <w:uiPriority w:val="99"/>
    <w:rsid w:val="0003542E"/>
    <w:pPr>
      <w:widowControl w:val="0"/>
      <w:shd w:val="clear" w:color="auto" w:fill="FFFFFF"/>
      <w:spacing w:before="540" w:after="240" w:line="341" w:lineRule="exact"/>
      <w:jc w:val="left"/>
    </w:pPr>
    <w:rPr>
      <w:rFonts w:ascii="Times New Roman" w:hAnsi="Times New Roman"/>
      <w:b/>
      <w:bCs/>
      <w:szCs w:val="26"/>
      <w:lang w:val="x-none" w:eastAsia="x-none"/>
    </w:rPr>
  </w:style>
  <w:style w:type="paragraph" w:customStyle="1" w:styleId="Bodytext40">
    <w:name w:val="Body text (4)"/>
    <w:basedOn w:val="Normal"/>
    <w:link w:val="Bodytext4"/>
    <w:uiPriority w:val="99"/>
    <w:rsid w:val="0003542E"/>
    <w:pPr>
      <w:widowControl w:val="0"/>
      <w:shd w:val="clear" w:color="auto" w:fill="FFFFFF"/>
      <w:spacing w:before="240" w:after="360" w:line="240" w:lineRule="atLeast"/>
    </w:pPr>
    <w:rPr>
      <w:rFonts w:ascii="Times New Roman" w:hAnsi="Times New Roman"/>
      <w:i/>
      <w:iCs/>
      <w:sz w:val="20"/>
      <w:lang w:val="x-none" w:eastAsia="x-none"/>
    </w:rPr>
  </w:style>
  <w:style w:type="paragraph" w:customStyle="1" w:styleId="Bodytext50">
    <w:name w:val="Body text (5)"/>
    <w:basedOn w:val="Normal"/>
    <w:link w:val="Bodytext5"/>
    <w:uiPriority w:val="99"/>
    <w:rsid w:val="0003542E"/>
    <w:pPr>
      <w:widowControl w:val="0"/>
      <w:shd w:val="clear" w:color="auto" w:fill="FFFFFF"/>
      <w:spacing w:after="0" w:line="240" w:lineRule="atLeast"/>
    </w:pPr>
    <w:rPr>
      <w:rFonts w:ascii="Courier New" w:hAnsi="Courier New"/>
      <w:b/>
      <w:bCs/>
      <w:spacing w:val="-10"/>
      <w:sz w:val="30"/>
      <w:szCs w:val="30"/>
      <w:lang w:val="x-none" w:eastAsia="x-none"/>
    </w:rPr>
  </w:style>
  <w:style w:type="paragraph" w:customStyle="1" w:styleId="Heading21">
    <w:name w:val="Heading #2"/>
    <w:basedOn w:val="Normal"/>
    <w:link w:val="Heading20"/>
    <w:uiPriority w:val="99"/>
    <w:rsid w:val="0003542E"/>
    <w:pPr>
      <w:widowControl w:val="0"/>
      <w:shd w:val="clear" w:color="auto" w:fill="FFFFFF"/>
      <w:spacing w:line="240" w:lineRule="atLeast"/>
      <w:outlineLvl w:val="1"/>
    </w:pPr>
    <w:rPr>
      <w:rFonts w:ascii="Arial Narrow" w:hAnsi="Arial Narrow"/>
      <w:sz w:val="24"/>
      <w:szCs w:val="24"/>
      <w:lang w:val="x-none" w:eastAsia="x-none"/>
    </w:rPr>
  </w:style>
  <w:style w:type="paragraph" w:customStyle="1" w:styleId="Bodytext60">
    <w:name w:val="Body text (6)"/>
    <w:basedOn w:val="Normal"/>
    <w:link w:val="Bodytext6"/>
    <w:uiPriority w:val="99"/>
    <w:rsid w:val="0003542E"/>
    <w:pPr>
      <w:widowControl w:val="0"/>
      <w:shd w:val="clear" w:color="auto" w:fill="FFFFFF"/>
      <w:spacing w:after="0" w:line="240" w:lineRule="atLeast"/>
      <w:jc w:val="left"/>
    </w:pPr>
    <w:rPr>
      <w:rFonts w:ascii="Consolas" w:hAnsi="Consolas"/>
      <w:sz w:val="20"/>
      <w:lang w:val="x-none" w:eastAsia="x-none"/>
    </w:rPr>
  </w:style>
  <w:style w:type="paragraph" w:customStyle="1" w:styleId="Headerorfooter1">
    <w:name w:val="Header or footer1"/>
    <w:basedOn w:val="Normal"/>
    <w:link w:val="Headerorfooter"/>
    <w:uiPriority w:val="99"/>
    <w:rsid w:val="0003542E"/>
    <w:pPr>
      <w:widowControl w:val="0"/>
      <w:shd w:val="clear" w:color="auto" w:fill="FFFFFF"/>
      <w:spacing w:after="0" w:line="240" w:lineRule="atLeast"/>
      <w:jc w:val="left"/>
    </w:pPr>
    <w:rPr>
      <w:rFonts w:ascii="Times New Roman" w:hAnsi="Times New Roman"/>
      <w:szCs w:val="26"/>
      <w:lang w:val="x-none" w:eastAsia="x-none"/>
    </w:rPr>
  </w:style>
  <w:style w:type="paragraph" w:customStyle="1" w:styleId="Tablecaption20">
    <w:name w:val="Table caption (2)"/>
    <w:basedOn w:val="Normal"/>
    <w:link w:val="Tablecaption2"/>
    <w:uiPriority w:val="99"/>
    <w:rsid w:val="0003542E"/>
    <w:pPr>
      <w:widowControl w:val="0"/>
      <w:shd w:val="clear" w:color="auto" w:fill="FFFFFF"/>
      <w:spacing w:after="0" w:line="331" w:lineRule="exact"/>
      <w:ind w:firstLine="580"/>
    </w:pPr>
    <w:rPr>
      <w:rFonts w:ascii="Times New Roman" w:hAnsi="Times New Roman"/>
      <w:b/>
      <w:bCs/>
      <w:szCs w:val="26"/>
      <w:lang w:val="x-none" w:eastAsia="x-none"/>
    </w:rPr>
  </w:style>
  <w:style w:type="paragraph" w:customStyle="1" w:styleId="Bodytext70">
    <w:name w:val="Body text (7)"/>
    <w:basedOn w:val="Normal"/>
    <w:link w:val="Bodytext7"/>
    <w:uiPriority w:val="99"/>
    <w:rsid w:val="0003542E"/>
    <w:pPr>
      <w:widowControl w:val="0"/>
      <w:shd w:val="clear" w:color="auto" w:fill="FFFFFF"/>
      <w:spacing w:after="0" w:line="240" w:lineRule="atLeast"/>
    </w:pPr>
    <w:rPr>
      <w:rFonts w:ascii="Times New Roman" w:hAnsi="Times New Roman"/>
      <w:sz w:val="20"/>
      <w:lang w:val="x-none" w:eastAsia="x-none"/>
    </w:rPr>
  </w:style>
  <w:style w:type="paragraph" w:customStyle="1" w:styleId="Bodytext80">
    <w:name w:val="Body text (8)"/>
    <w:basedOn w:val="Normal"/>
    <w:link w:val="Bodytext8"/>
    <w:uiPriority w:val="99"/>
    <w:rsid w:val="0003542E"/>
    <w:pPr>
      <w:widowControl w:val="0"/>
      <w:shd w:val="clear" w:color="auto" w:fill="FFFFFF"/>
      <w:spacing w:after="0" w:line="240" w:lineRule="atLeast"/>
    </w:pPr>
    <w:rPr>
      <w:rFonts w:ascii="Consolas" w:hAnsi="Consolas"/>
      <w:sz w:val="9"/>
      <w:szCs w:val="9"/>
      <w:lang w:val="x-none" w:eastAsia="x-none"/>
    </w:rPr>
  </w:style>
  <w:style w:type="paragraph" w:customStyle="1" w:styleId="Tablecaption30">
    <w:name w:val="Table caption (3)"/>
    <w:basedOn w:val="Normal"/>
    <w:link w:val="Tablecaption3"/>
    <w:uiPriority w:val="99"/>
    <w:rsid w:val="0003542E"/>
    <w:pPr>
      <w:widowControl w:val="0"/>
      <w:shd w:val="clear" w:color="auto" w:fill="FFFFFF"/>
      <w:spacing w:after="0" w:line="240" w:lineRule="atLeast"/>
      <w:jc w:val="right"/>
    </w:pPr>
    <w:rPr>
      <w:rFonts w:ascii="Times New Roman" w:hAnsi="Times New Roman"/>
      <w:sz w:val="20"/>
      <w:lang w:val="x-none" w:eastAsia="x-none"/>
    </w:rPr>
  </w:style>
  <w:style w:type="paragraph" w:customStyle="1" w:styleId="Tablecaption0">
    <w:name w:val="Table caption"/>
    <w:basedOn w:val="Normal"/>
    <w:link w:val="Tablecaption"/>
    <w:uiPriority w:val="99"/>
    <w:rsid w:val="0003542E"/>
    <w:pPr>
      <w:widowControl w:val="0"/>
      <w:shd w:val="clear" w:color="auto" w:fill="FFFFFF"/>
      <w:spacing w:after="0" w:line="240" w:lineRule="atLeast"/>
    </w:pPr>
    <w:rPr>
      <w:rFonts w:ascii="Times New Roman" w:hAnsi="Times New Roman"/>
      <w:i/>
      <w:iCs/>
      <w:sz w:val="20"/>
      <w:lang w:val="x-none" w:eastAsia="x-none"/>
    </w:rPr>
  </w:style>
  <w:style w:type="paragraph" w:customStyle="1" w:styleId="Tablecaption40">
    <w:name w:val="Table caption (4)"/>
    <w:basedOn w:val="Normal"/>
    <w:link w:val="Tablecaption4"/>
    <w:uiPriority w:val="99"/>
    <w:rsid w:val="0003542E"/>
    <w:pPr>
      <w:widowControl w:val="0"/>
      <w:shd w:val="clear" w:color="auto" w:fill="FFFFFF"/>
      <w:spacing w:after="0" w:line="240" w:lineRule="atLeast"/>
    </w:pPr>
    <w:rPr>
      <w:rFonts w:ascii="Times New Roman" w:hAnsi="Times New Roman"/>
      <w:sz w:val="24"/>
      <w:szCs w:val="24"/>
      <w:lang w:val="x-none" w:eastAsia="x-none"/>
    </w:rPr>
  </w:style>
  <w:style w:type="paragraph" w:customStyle="1" w:styleId="Tablecaption50">
    <w:name w:val="Table caption (5)"/>
    <w:basedOn w:val="Normal"/>
    <w:link w:val="Tablecaption5"/>
    <w:uiPriority w:val="99"/>
    <w:rsid w:val="0003542E"/>
    <w:pPr>
      <w:widowControl w:val="0"/>
      <w:shd w:val="clear" w:color="auto" w:fill="FFFFFF"/>
      <w:spacing w:after="0" w:line="418" w:lineRule="exact"/>
      <w:jc w:val="left"/>
    </w:pPr>
    <w:rPr>
      <w:rFonts w:ascii="Times New Roman" w:hAnsi="Times New Roman"/>
      <w:szCs w:val="26"/>
      <w:lang w:val="x-none" w:eastAsia="x-none"/>
    </w:rPr>
  </w:style>
  <w:style w:type="paragraph" w:customStyle="1" w:styleId="Picturecaption">
    <w:name w:val="Picture caption"/>
    <w:basedOn w:val="Normal"/>
    <w:link w:val="PicturecaptionExact"/>
    <w:uiPriority w:val="99"/>
    <w:rsid w:val="0003542E"/>
    <w:pPr>
      <w:widowControl w:val="0"/>
      <w:shd w:val="clear" w:color="auto" w:fill="FFFFFF"/>
      <w:spacing w:after="0" w:line="240" w:lineRule="atLeast"/>
      <w:jc w:val="left"/>
    </w:pPr>
    <w:rPr>
      <w:rFonts w:ascii="Courier New" w:hAnsi="Courier New"/>
      <w:spacing w:val="-30"/>
      <w:sz w:val="22"/>
      <w:szCs w:val="22"/>
      <w:lang w:val="x-none" w:eastAsia="x-none"/>
    </w:rPr>
  </w:style>
  <w:style w:type="paragraph" w:customStyle="1" w:styleId="DefaultParagraphFontParaCharCharCharCharChar">
    <w:name w:val="Default Paragraph Font Para Char Char Char Char Char"/>
    <w:autoRedefine/>
    <w:rsid w:val="00AD124D"/>
    <w:pPr>
      <w:tabs>
        <w:tab w:val="left" w:pos="1152"/>
      </w:tabs>
      <w:spacing w:before="120" w:after="120" w:line="312" w:lineRule="auto"/>
    </w:pPr>
    <w:rPr>
      <w:rFonts w:ascii="Arial" w:hAnsi="Arial" w:cs="Arial"/>
      <w:sz w:val="26"/>
      <w:szCs w:val="26"/>
    </w:rPr>
  </w:style>
  <w:style w:type="character" w:customStyle="1" w:styleId="HeaderChar">
    <w:name w:val="Header Char"/>
    <w:link w:val="Header"/>
    <w:uiPriority w:val="99"/>
    <w:rsid w:val="003915C8"/>
    <w:rPr>
      <w:rFonts w:ascii=".VnTime" w:hAnsi=".VnTime"/>
      <w:sz w:val="26"/>
    </w:rPr>
  </w:style>
  <w:style w:type="paragraph" w:styleId="ListParagraph">
    <w:name w:val="List Paragraph"/>
    <w:basedOn w:val="Normal"/>
    <w:uiPriority w:val="34"/>
    <w:qFormat/>
    <w:rsid w:val="00D93382"/>
    <w:pPr>
      <w:ind w:left="720"/>
      <w:contextualSpacing/>
    </w:pPr>
  </w:style>
  <w:style w:type="paragraph" w:styleId="ListBullet">
    <w:name w:val="List Bullet"/>
    <w:basedOn w:val="Normal"/>
    <w:uiPriority w:val="99"/>
    <w:unhideWhenUsed/>
    <w:rsid w:val="00A42B5B"/>
    <w:pPr>
      <w:numPr>
        <w:numId w:val="21"/>
      </w:numPr>
      <w:tabs>
        <w:tab w:val="clear" w:pos="360"/>
      </w:tabs>
      <w:spacing w:after="200" w:line="276" w:lineRule="auto"/>
      <w:ind w:left="0" w:firstLine="0"/>
      <w:contextualSpacing/>
      <w:jc w:val="left"/>
    </w:pPr>
    <w:rPr>
      <w:rFonts w:ascii="Times New Roman" w:eastAsiaTheme="minorEastAsia" w:hAnsi="Times New Roman" w:cstheme="minorBidi"/>
      <w:szCs w:val="22"/>
    </w:rPr>
  </w:style>
  <w:style w:type="paragraph" w:styleId="ListNumber">
    <w:name w:val="List Number"/>
    <w:basedOn w:val="Normal"/>
    <w:uiPriority w:val="99"/>
    <w:unhideWhenUsed/>
    <w:rsid w:val="00A42B5B"/>
    <w:pPr>
      <w:numPr>
        <w:numId w:val="22"/>
      </w:numPr>
      <w:spacing w:after="200" w:line="276" w:lineRule="auto"/>
      <w:contextualSpacing/>
      <w:jc w:val="left"/>
    </w:pPr>
    <w:rPr>
      <w:rFonts w:ascii="Times New Roman" w:eastAsiaTheme="minorEastAsia" w:hAnsi="Times New Roman" w:cstheme="minorBidi"/>
      <w:szCs w:val="22"/>
    </w:rPr>
  </w:style>
  <w:style w:type="character" w:styleId="CommentReference">
    <w:name w:val="annotation reference"/>
    <w:basedOn w:val="DefaultParagraphFont"/>
    <w:rsid w:val="00DA1D84"/>
    <w:rPr>
      <w:sz w:val="16"/>
      <w:szCs w:val="16"/>
    </w:rPr>
  </w:style>
  <w:style w:type="paragraph" w:styleId="CommentText">
    <w:name w:val="annotation text"/>
    <w:basedOn w:val="Normal"/>
    <w:link w:val="CommentTextChar"/>
    <w:rsid w:val="00DA1D84"/>
    <w:pPr>
      <w:spacing w:line="240" w:lineRule="auto"/>
    </w:pPr>
    <w:rPr>
      <w:sz w:val="20"/>
    </w:rPr>
  </w:style>
  <w:style w:type="character" w:customStyle="1" w:styleId="CommentTextChar">
    <w:name w:val="Comment Text Char"/>
    <w:basedOn w:val="DefaultParagraphFont"/>
    <w:link w:val="CommentText"/>
    <w:rsid w:val="00DA1D84"/>
    <w:rPr>
      <w:rFonts w:ascii=".VnTime" w:hAnsi=".VnTime"/>
    </w:rPr>
  </w:style>
  <w:style w:type="paragraph" w:styleId="CommentSubject">
    <w:name w:val="annotation subject"/>
    <w:basedOn w:val="CommentText"/>
    <w:next w:val="CommentText"/>
    <w:link w:val="CommentSubjectChar"/>
    <w:semiHidden/>
    <w:unhideWhenUsed/>
    <w:rsid w:val="00DA1D84"/>
    <w:rPr>
      <w:b/>
      <w:bCs/>
    </w:rPr>
  </w:style>
  <w:style w:type="character" w:customStyle="1" w:styleId="CommentSubjectChar">
    <w:name w:val="Comment Subject Char"/>
    <w:basedOn w:val="CommentTextChar"/>
    <w:link w:val="CommentSubject"/>
    <w:semiHidden/>
    <w:rsid w:val="00DA1D84"/>
    <w:rPr>
      <w:rFonts w:ascii=".VnTime" w:hAnsi=".VnTime"/>
      <w:b/>
      <w:bCs/>
    </w:rPr>
  </w:style>
  <w:style w:type="character" w:customStyle="1" w:styleId="Heading4Char">
    <w:name w:val="Heading 4 Char"/>
    <w:basedOn w:val="DefaultParagraphFont"/>
    <w:link w:val="Heading4"/>
    <w:semiHidden/>
    <w:rsid w:val="009C37E3"/>
    <w:rPr>
      <w:rFonts w:asciiTheme="majorHAnsi" w:eastAsiaTheme="majorEastAsia" w:hAnsiTheme="majorHAnsi" w:cstheme="majorBidi"/>
      <w:i/>
      <w:iCs/>
      <w:color w:val="2E74B5" w:themeColor="accent1" w:themeShade="BF"/>
      <w:sz w:val="26"/>
    </w:rPr>
  </w:style>
  <w:style w:type="paragraph" w:styleId="Revision">
    <w:name w:val="Revision"/>
    <w:hidden/>
    <w:uiPriority w:val="99"/>
    <w:semiHidden/>
    <w:rsid w:val="00200CD0"/>
    <w:rPr>
      <w:rFonts w:ascii=".VnTime" w:hAnsi=".VnTime"/>
      <w:sz w:val="26"/>
    </w:rPr>
  </w:style>
  <w:style w:type="paragraph" w:styleId="EndnoteText">
    <w:name w:val="endnote text"/>
    <w:basedOn w:val="Normal"/>
    <w:link w:val="EndnoteTextChar"/>
    <w:rsid w:val="001550E5"/>
    <w:pPr>
      <w:spacing w:after="0" w:line="240" w:lineRule="auto"/>
    </w:pPr>
    <w:rPr>
      <w:sz w:val="20"/>
    </w:rPr>
  </w:style>
  <w:style w:type="character" w:customStyle="1" w:styleId="EndnoteTextChar">
    <w:name w:val="Endnote Text Char"/>
    <w:basedOn w:val="DefaultParagraphFont"/>
    <w:link w:val="EndnoteText"/>
    <w:rsid w:val="001550E5"/>
    <w:rPr>
      <w:rFonts w:ascii=".VnTime" w:hAnsi=".VnTime"/>
    </w:rPr>
  </w:style>
  <w:style w:type="character" w:styleId="EndnoteReference">
    <w:name w:val="endnote reference"/>
    <w:basedOn w:val="DefaultParagraphFont"/>
    <w:rsid w:val="001550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20506">
      <w:bodyDiv w:val="1"/>
      <w:marLeft w:val="0"/>
      <w:marRight w:val="0"/>
      <w:marTop w:val="0"/>
      <w:marBottom w:val="0"/>
      <w:divBdr>
        <w:top w:val="none" w:sz="0" w:space="0" w:color="auto"/>
        <w:left w:val="none" w:sz="0" w:space="0" w:color="auto"/>
        <w:bottom w:val="none" w:sz="0" w:space="0" w:color="auto"/>
        <w:right w:val="none" w:sz="0" w:space="0" w:color="auto"/>
      </w:divBdr>
    </w:div>
    <w:div w:id="1091043466">
      <w:bodyDiv w:val="1"/>
      <w:marLeft w:val="0"/>
      <w:marRight w:val="0"/>
      <w:marTop w:val="0"/>
      <w:marBottom w:val="0"/>
      <w:divBdr>
        <w:top w:val="none" w:sz="0" w:space="0" w:color="auto"/>
        <w:left w:val="none" w:sz="0" w:space="0" w:color="auto"/>
        <w:bottom w:val="none" w:sz="0" w:space="0" w:color="auto"/>
        <w:right w:val="none" w:sz="0" w:space="0" w:color="auto"/>
      </w:divBdr>
    </w:div>
    <w:div w:id="1237671694">
      <w:bodyDiv w:val="1"/>
      <w:marLeft w:val="0"/>
      <w:marRight w:val="0"/>
      <w:marTop w:val="0"/>
      <w:marBottom w:val="0"/>
      <w:divBdr>
        <w:top w:val="none" w:sz="0" w:space="0" w:color="auto"/>
        <w:left w:val="none" w:sz="0" w:space="0" w:color="auto"/>
        <w:bottom w:val="none" w:sz="0" w:space="0" w:color="auto"/>
        <w:right w:val="none" w:sz="0" w:space="0" w:color="auto"/>
      </w:divBdr>
    </w:div>
    <w:div w:id="17078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92E24-EB17-42D9-85C7-3BA51138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22</Pages>
  <Words>5204</Words>
  <Characters>29663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ubnd TP cÇn th</vt:lpstr>
    </vt:vector>
  </TitlesOfParts>
  <Company/>
  <LinksUpToDate>false</LinksUpToDate>
  <CharactersWithSpaces>34798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cÇn th</dc:title>
  <dc:subject/>
  <dc:creator>Nguyen Thi Anh Thi</dc:creator>
  <cp:keywords/>
  <cp:lastModifiedBy>Admin</cp:lastModifiedBy>
  <cp:revision>73</cp:revision>
  <cp:lastPrinted>2025-12-26T02:15:00Z</cp:lastPrinted>
  <dcterms:created xsi:type="dcterms:W3CDTF">2026-03-20T03:34:00Z</dcterms:created>
  <dcterms:modified xsi:type="dcterms:W3CDTF">2026-03-24T02:28:00Z</dcterms:modified>
</cp:coreProperties>
</file>