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239" w:type="pct"/>
        <w:tblInd w:w="-142" w:type="dxa"/>
        <w:tblBorders>
          <w:top w:val="nil"/>
          <w:bottom w:val="nil"/>
          <w:insideH w:val="nil"/>
          <w:insideV w:val="nil"/>
        </w:tblBorders>
        <w:tblCellMar>
          <w:left w:w="0" w:type="dxa"/>
          <w:right w:w="0" w:type="dxa"/>
        </w:tblCellMar>
        <w:tblLook w:val="04A0" w:firstRow="1" w:lastRow="0" w:firstColumn="1" w:lastColumn="0" w:noHBand="0" w:noVBand="1"/>
      </w:tblPr>
      <w:tblGrid>
        <w:gridCol w:w="3404"/>
        <w:gridCol w:w="6094"/>
      </w:tblGrid>
      <w:tr w:rsidR="00636035" w:rsidRPr="000B5FC0" w14:paraId="51E0F38B" w14:textId="77777777" w:rsidTr="00D6483C">
        <w:tc>
          <w:tcPr>
            <w:tcW w:w="1792" w:type="pct"/>
            <w:tcBorders>
              <w:top w:val="nil"/>
              <w:left w:val="nil"/>
              <w:bottom w:val="nil"/>
              <w:right w:val="nil"/>
              <w:tl2br w:val="nil"/>
              <w:tr2bl w:val="nil"/>
            </w:tcBorders>
            <w:tcMar>
              <w:top w:w="0" w:type="dxa"/>
              <w:left w:w="108" w:type="dxa"/>
              <w:bottom w:w="0" w:type="dxa"/>
              <w:right w:w="108" w:type="dxa"/>
            </w:tcMar>
          </w:tcPr>
          <w:p w14:paraId="2F516C1D" w14:textId="77777777" w:rsidR="00636035" w:rsidRPr="00A54810" w:rsidRDefault="00636035" w:rsidP="00D6483C">
            <w:pPr>
              <w:spacing w:after="0" w:line="240" w:lineRule="auto"/>
              <w:jc w:val="center"/>
              <w:rPr>
                <w:rFonts w:ascii="Times New Roman" w:hAnsi="Times New Roman"/>
                <w:color w:val="000000" w:themeColor="text1"/>
                <w:szCs w:val="26"/>
              </w:rPr>
            </w:pPr>
            <w:r w:rsidRPr="00A54810">
              <w:rPr>
                <w:rFonts w:ascii="Times New Roman" w:hAnsi="Times New Roman"/>
                <w:noProof/>
                <w:color w:val="000000" w:themeColor="text1"/>
                <w:szCs w:val="26"/>
              </w:rPr>
              <mc:AlternateContent>
                <mc:Choice Requires="wps">
                  <w:drawing>
                    <wp:anchor distT="0" distB="0" distL="114300" distR="114300" simplePos="0" relativeHeight="251666432" behindDoc="0" locked="0" layoutInCell="1" allowOverlap="1" wp14:anchorId="6698CA89" wp14:editId="0E9EDEBC">
                      <wp:simplePos x="0" y="0"/>
                      <wp:positionH relativeFrom="column">
                        <wp:posOffset>534670</wp:posOffset>
                      </wp:positionH>
                      <wp:positionV relativeFrom="paragraph">
                        <wp:posOffset>383845</wp:posOffset>
                      </wp:positionV>
                      <wp:extent cx="923925" cy="635"/>
                      <wp:effectExtent l="0" t="0" r="28575" b="37465"/>
                      <wp:wrapNone/>
                      <wp:docPr id="1398100550"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0E0279" id="_x0000_t32" coordsize="21600,21600" o:spt="32" o:oned="t" path="m,l21600,21600e" filled="f">
                      <v:path arrowok="t" fillok="f" o:connecttype="none"/>
                      <o:lock v:ext="edit" shapetype="t"/>
                    </v:shapetype>
                    <v:shape id="Straight Arrow Connector 5" o:spid="_x0000_s1026" type="#_x0000_t32" style="position:absolute;margin-left:42.1pt;margin-top:30.2pt;width:72.75pt;height:.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"/>
                  </w:pict>
                </mc:Fallback>
              </mc:AlternateContent>
            </w:r>
            <w:r w:rsidRPr="00A54810">
              <w:rPr>
                <w:rFonts w:ascii="Times New Roman" w:hAnsi="Times New Roman"/>
                <w:b/>
                <w:bCs/>
                <w:color w:val="000000" w:themeColor="text1"/>
                <w:szCs w:val="26"/>
              </w:rPr>
              <w:t>HỘI ĐỒNG NHÂN DÂN</w:t>
            </w:r>
            <w:r w:rsidRPr="00A54810">
              <w:rPr>
                <w:rFonts w:ascii="Times New Roman" w:hAnsi="Times New Roman"/>
                <w:b/>
                <w:bCs/>
                <w:color w:val="000000" w:themeColor="text1"/>
                <w:szCs w:val="26"/>
              </w:rPr>
              <w:br/>
              <w:t>THÀNH PHỐ CẦN THƠ</w:t>
            </w:r>
            <w:r w:rsidRPr="00A54810">
              <w:rPr>
                <w:rFonts w:ascii="Times New Roman" w:hAnsi="Times New Roman"/>
                <w:b/>
                <w:bCs/>
                <w:color w:val="000000" w:themeColor="text1"/>
                <w:szCs w:val="26"/>
              </w:rPr>
              <w:br/>
            </w:r>
          </w:p>
        </w:tc>
        <w:tc>
          <w:tcPr>
            <w:tcW w:w="3208" w:type="pct"/>
            <w:tcBorders>
              <w:top w:val="nil"/>
              <w:left w:val="nil"/>
              <w:bottom w:val="nil"/>
              <w:right w:val="nil"/>
              <w:tl2br w:val="nil"/>
              <w:tr2bl w:val="nil"/>
            </w:tcBorders>
            <w:tcMar>
              <w:top w:w="0" w:type="dxa"/>
              <w:left w:w="108" w:type="dxa"/>
              <w:bottom w:w="0" w:type="dxa"/>
              <w:right w:w="108" w:type="dxa"/>
            </w:tcMar>
          </w:tcPr>
          <w:p w14:paraId="61AD569F" w14:textId="77777777" w:rsidR="00636035" w:rsidRPr="000B5FC0" w:rsidRDefault="00636035" w:rsidP="00D6483C">
            <w:pPr>
              <w:spacing w:after="0" w:line="240" w:lineRule="auto"/>
              <w:jc w:val="center"/>
              <w:rPr>
                <w:rFonts w:ascii="Times New Roman" w:hAnsi="Times New Roman"/>
                <w:color w:val="000000" w:themeColor="text1"/>
                <w:sz w:val="28"/>
                <w:szCs w:val="28"/>
              </w:rPr>
            </w:pPr>
            <w:r w:rsidRPr="00A54810">
              <w:rPr>
                <w:rFonts w:ascii="Times New Roman" w:hAnsi="Times New Roman"/>
                <w:b/>
                <w:noProof/>
                <w:color w:val="000000" w:themeColor="text1"/>
                <w:szCs w:val="26"/>
              </w:rPr>
              <mc:AlternateContent>
                <mc:Choice Requires="wps">
                  <w:drawing>
                    <wp:anchor distT="0" distB="0" distL="114300" distR="114300" simplePos="0" relativeHeight="251667456" behindDoc="0" locked="0" layoutInCell="1" allowOverlap="1" wp14:anchorId="7FD39A86" wp14:editId="73DC0AC7">
                      <wp:simplePos x="0" y="0"/>
                      <wp:positionH relativeFrom="column">
                        <wp:posOffset>774700</wp:posOffset>
                      </wp:positionH>
                      <wp:positionV relativeFrom="paragraph">
                        <wp:posOffset>425120</wp:posOffset>
                      </wp:positionV>
                      <wp:extent cx="2193925" cy="0"/>
                      <wp:effectExtent l="0" t="0" r="0" b="0"/>
                      <wp:wrapNone/>
                      <wp:docPr id="970442656"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273340" id="Straight Arrow Connector 4" o:spid="_x0000_s1026" type="#_x0000_t32" style="position:absolute;margin-left:61pt;margin-top:33.45pt;width:172.7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q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"/>
                  </w:pict>
                </mc:Fallback>
              </mc:AlternateContent>
            </w:r>
            <w:r w:rsidRPr="00A54810">
              <w:rPr>
                <w:rFonts w:ascii="Times New Roman" w:hAnsi="Times New Roman"/>
                <w:b/>
                <w:bCs/>
                <w:color w:val="000000" w:themeColor="text1"/>
                <w:szCs w:val="26"/>
              </w:rPr>
              <w:t>CỘNG HÒA XÃ HỘI CHỦ NGHĨA VIỆT NAM</w:t>
            </w:r>
            <w:r w:rsidRPr="000B5FC0">
              <w:rPr>
                <w:rFonts w:ascii="Times New Roman" w:hAnsi="Times New Roman"/>
                <w:b/>
                <w:bCs/>
                <w:color w:val="000000" w:themeColor="text1"/>
                <w:sz w:val="28"/>
                <w:szCs w:val="28"/>
              </w:rPr>
              <w:br/>
              <w:t>Độc lập - Tự do - Hạnh phúc</w:t>
            </w:r>
            <w:r w:rsidRPr="000B5FC0">
              <w:rPr>
                <w:rFonts w:ascii="Times New Roman" w:hAnsi="Times New Roman"/>
                <w:b/>
                <w:bCs/>
                <w:color w:val="000000" w:themeColor="text1"/>
                <w:sz w:val="28"/>
                <w:szCs w:val="28"/>
              </w:rPr>
              <w:br/>
            </w:r>
          </w:p>
        </w:tc>
      </w:tr>
      <w:tr w:rsidR="00636035" w:rsidRPr="00A54810" w14:paraId="6D295B19" w14:textId="77777777" w:rsidTr="00D6483C">
        <w:tblPrEx>
          <w:tblBorders>
            <w:top w:val="none" w:sz="0" w:space="0" w:color="auto"/>
            <w:bottom w:val="none" w:sz="0" w:space="0" w:color="auto"/>
            <w:insideH w:val="none" w:sz="0" w:space="0" w:color="auto"/>
            <w:insideV w:val="none" w:sz="0" w:space="0" w:color="auto"/>
          </w:tblBorders>
        </w:tblPrEx>
        <w:tc>
          <w:tcPr>
            <w:tcW w:w="1792" w:type="pct"/>
            <w:tcBorders>
              <w:top w:val="nil"/>
              <w:left w:val="nil"/>
              <w:bottom w:val="nil"/>
              <w:right w:val="nil"/>
              <w:tl2br w:val="nil"/>
              <w:tr2bl w:val="nil"/>
            </w:tcBorders>
            <w:tcMar>
              <w:top w:w="0" w:type="dxa"/>
              <w:left w:w="108" w:type="dxa"/>
              <w:bottom w:w="0" w:type="dxa"/>
              <w:right w:w="108" w:type="dxa"/>
            </w:tcMar>
          </w:tcPr>
          <w:p w14:paraId="3DEBF6E9" w14:textId="77777777" w:rsidR="00636035" w:rsidRPr="00A54810" w:rsidRDefault="00636035" w:rsidP="00D6483C">
            <w:pPr>
              <w:spacing w:after="0" w:line="240" w:lineRule="auto"/>
              <w:jc w:val="center"/>
              <w:rPr>
                <w:rFonts w:ascii="Times New Roman" w:hAnsi="Times New Roman"/>
                <w:color w:val="000000" w:themeColor="text1"/>
                <w:szCs w:val="26"/>
              </w:rPr>
            </w:pPr>
            <w:r w:rsidRPr="00A54810">
              <w:rPr>
                <w:rFonts w:ascii="Times New Roman" w:hAnsi="Times New Roman"/>
                <w:color w:val="000000" w:themeColor="text1"/>
                <w:szCs w:val="26"/>
              </w:rPr>
              <w:t>Số: … /2026/NQ-HĐND</w:t>
            </w:r>
          </w:p>
        </w:tc>
        <w:tc>
          <w:tcPr>
            <w:tcW w:w="3208" w:type="pct"/>
            <w:tcBorders>
              <w:top w:val="nil"/>
              <w:left w:val="nil"/>
              <w:bottom w:val="nil"/>
              <w:right w:val="nil"/>
              <w:tl2br w:val="nil"/>
              <w:tr2bl w:val="nil"/>
            </w:tcBorders>
            <w:tcMar>
              <w:top w:w="0" w:type="dxa"/>
              <w:left w:w="108" w:type="dxa"/>
              <w:bottom w:w="0" w:type="dxa"/>
              <w:right w:w="108" w:type="dxa"/>
            </w:tcMar>
          </w:tcPr>
          <w:p w14:paraId="206C1333" w14:textId="77777777" w:rsidR="00636035" w:rsidRPr="00A54810" w:rsidRDefault="00636035" w:rsidP="00D6483C">
            <w:pPr>
              <w:spacing w:after="0" w:line="240" w:lineRule="auto"/>
              <w:jc w:val="center"/>
              <w:rPr>
                <w:rFonts w:ascii="Times New Roman" w:hAnsi="Times New Roman"/>
                <w:color w:val="000000" w:themeColor="text1"/>
                <w:szCs w:val="26"/>
              </w:rPr>
            </w:pPr>
            <w:r w:rsidRPr="00A54810">
              <w:rPr>
                <w:rFonts w:ascii="Times New Roman" w:hAnsi="Times New Roman"/>
                <w:i/>
                <w:iCs/>
                <w:color w:val="000000" w:themeColor="text1"/>
                <w:szCs w:val="26"/>
              </w:rPr>
              <w:t xml:space="preserve"> Cần Thơ, ngày … tháng … năm 2026</w:t>
            </w:r>
          </w:p>
        </w:tc>
      </w:tr>
    </w:tbl>
    <w:p w14:paraId="18C527F3" w14:textId="66A9A870" w:rsidR="00641ABE" w:rsidRPr="00247E23" w:rsidRDefault="00652C03" w:rsidP="00DD10A8">
      <w:pPr>
        <w:pStyle w:val="Heading3"/>
        <w:spacing w:after="0" w:line="240" w:lineRule="auto"/>
        <w:jc w:val="center"/>
        <w:rPr>
          <w:sz w:val="40"/>
          <w:szCs w:val="40"/>
        </w:rPr>
      </w:pPr>
      <w:r w:rsidRPr="00247E23">
        <w:rPr>
          <w:noProof/>
          <w:color w:val="000000" w:themeColor="text1"/>
          <w:sz w:val="40"/>
          <w:szCs w:val="40"/>
        </w:rPr>
        <mc:AlternateContent>
          <mc:Choice Requires="wps">
            <w:drawing>
              <wp:anchor distT="0" distB="0" distL="114300" distR="114300" simplePos="0" relativeHeight="251669504" behindDoc="0" locked="0" layoutInCell="1" allowOverlap="1" wp14:anchorId="6C4EA188" wp14:editId="23094D7D">
                <wp:simplePos x="0" y="0"/>
                <wp:positionH relativeFrom="column">
                  <wp:posOffset>0</wp:posOffset>
                </wp:positionH>
                <wp:positionV relativeFrom="paragraph">
                  <wp:posOffset>88596</wp:posOffset>
                </wp:positionV>
                <wp:extent cx="1094740" cy="329565"/>
                <wp:effectExtent l="0" t="0" r="10160" b="1333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740" cy="329565"/>
                        </a:xfrm>
                        <a:prstGeom prst="rect">
                          <a:avLst/>
                        </a:prstGeom>
                        <a:solidFill>
                          <a:srgbClr val="FFFFFF"/>
                        </a:solidFill>
                        <a:ln w="9525">
                          <a:solidFill>
                            <a:srgbClr val="000000"/>
                          </a:solidFill>
                          <a:miter lim="800000"/>
                          <a:headEnd/>
                          <a:tailEnd/>
                        </a:ln>
                      </wps:spPr>
                      <wps:txbx>
                        <w:txbxContent>
                          <w:p w14:paraId="7831F1F6" w14:textId="77777777" w:rsidR="00636035" w:rsidRPr="00E47D40" w:rsidRDefault="00636035" w:rsidP="00636035">
                            <w:pPr>
                              <w:jc w:val="center"/>
                              <w:rPr>
                                <w:rFonts w:ascii="Times New Roman" w:hAnsi="Times New Roman"/>
                                <w:b/>
                                <w:sz w:val="28"/>
                              </w:rPr>
                            </w:pPr>
                            <w:r w:rsidRPr="00E47D40">
                              <w:rPr>
                                <w:rFonts w:ascii="Times New Roman" w:hAnsi="Times New Roman"/>
                                <w:b/>
                                <w:sz w:val="28"/>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4EA188" id="_x0000_t202" coordsize="21600,21600" o:spt="202" path="m,l,21600r21600,l21600,xe">
                <v:stroke joinstyle="miter"/>
                <v:path gradientshapeok="t" o:connecttype="rect"/>
              </v:shapetype>
              <v:shape id="Text Box 2" o:spid="_x0000_s1026" type="#_x0000_t202" style="position:absolute;left:0;text-align:left;margin-left:0;margin-top:7pt;width:86.2pt;height:25.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">
                <v:textbox>
                  <w:txbxContent>
                    <w:p w14:paraId="7831F1F6" w14:textId="77777777" w:rsidR="00636035" w:rsidRPr="00E47D40" w:rsidRDefault="00636035" w:rsidP="00636035">
                      <w:pPr>
                        <w:jc w:val="center"/>
                        <w:rPr>
                          <w:rFonts w:ascii="Times New Roman" w:hAnsi="Times New Roman"/>
                          <w:b/>
                          <w:sz w:val="28"/>
                        </w:rPr>
                      </w:pPr>
                      <w:r w:rsidRPr="00E47D40">
                        <w:rPr>
                          <w:rFonts w:ascii="Times New Roman" w:hAnsi="Times New Roman"/>
                          <w:b/>
                          <w:sz w:val="28"/>
                        </w:rPr>
                        <w:t>DỰ THẢO</w:t>
                      </w:r>
                    </w:p>
                  </w:txbxContent>
                </v:textbox>
              </v:shape>
            </w:pict>
          </mc:Fallback>
        </mc:AlternateContent>
      </w:r>
    </w:p>
    <w:p w14:paraId="5E9A5C9C" w14:textId="752E7C61" w:rsidR="0003542E" w:rsidRPr="006A3868" w:rsidRDefault="00EA73B7" w:rsidP="00B0466B">
      <w:pPr>
        <w:pStyle w:val="Heading3"/>
        <w:spacing w:after="0" w:line="240" w:lineRule="auto"/>
        <w:jc w:val="center"/>
        <w:rPr>
          <w:sz w:val="28"/>
          <w:szCs w:val="28"/>
        </w:rPr>
      </w:pPr>
      <w:r w:rsidRPr="006A3868">
        <w:rPr>
          <w:sz w:val="28"/>
          <w:szCs w:val="28"/>
        </w:rPr>
        <w:t>NGHỊ QUYẾT</w:t>
      </w:r>
    </w:p>
    <w:p w14:paraId="1C553B2E" w14:textId="77777777" w:rsidR="002845EC" w:rsidRDefault="00BE39E2" w:rsidP="002845EC">
      <w:pPr>
        <w:spacing w:after="0" w:line="240" w:lineRule="auto"/>
        <w:jc w:val="center"/>
        <w:rPr>
          <w:rFonts w:ascii="Times New Roman" w:hAnsi="Times New Roman"/>
          <w:b/>
          <w:sz w:val="28"/>
          <w:szCs w:val="28"/>
        </w:rPr>
      </w:pPr>
      <w:bookmarkStart w:id="0" w:name="_Hlk208835860"/>
      <w:r w:rsidRPr="006A3868">
        <w:rPr>
          <w:rFonts w:ascii="Times New Roman" w:hAnsi="Times New Roman"/>
          <w:b/>
          <w:sz w:val="28"/>
          <w:szCs w:val="28"/>
        </w:rPr>
        <w:t xml:space="preserve">Ban hành </w:t>
      </w:r>
      <w:r w:rsidR="006A31D6" w:rsidRPr="006A3868">
        <w:rPr>
          <w:rFonts w:ascii="Times New Roman" w:hAnsi="Times New Roman"/>
          <w:b/>
          <w:sz w:val="28"/>
          <w:szCs w:val="28"/>
        </w:rPr>
        <w:t xml:space="preserve">Quy </w:t>
      </w:r>
      <w:r w:rsidR="006A31D6" w:rsidRPr="006A3868">
        <w:rPr>
          <w:rFonts w:ascii="Times New Roman" w:hAnsi="Times New Roman" w:hint="eastAsia"/>
          <w:b/>
          <w:sz w:val="28"/>
          <w:szCs w:val="28"/>
        </w:rPr>
        <w:t>đ</w:t>
      </w:r>
      <w:r w:rsidR="006A31D6" w:rsidRPr="006A3868">
        <w:rPr>
          <w:rFonts w:ascii="Times New Roman" w:hAnsi="Times New Roman"/>
          <w:b/>
          <w:sz w:val="28"/>
          <w:szCs w:val="28"/>
        </w:rPr>
        <w:t xml:space="preserve">ịnh tiêu chí, </w:t>
      </w:r>
      <w:r w:rsidR="006A31D6" w:rsidRPr="006A3868">
        <w:rPr>
          <w:rFonts w:ascii="Times New Roman" w:hAnsi="Times New Roman" w:hint="eastAsia"/>
          <w:b/>
          <w:sz w:val="28"/>
          <w:szCs w:val="28"/>
        </w:rPr>
        <w:t>đ</w:t>
      </w:r>
      <w:r w:rsidR="006A31D6" w:rsidRPr="006A3868">
        <w:rPr>
          <w:rFonts w:ascii="Times New Roman" w:hAnsi="Times New Roman"/>
          <w:b/>
          <w:sz w:val="28"/>
          <w:szCs w:val="28"/>
        </w:rPr>
        <w:t>iều kiện, trình tự, thủ tục, nội dung</w:t>
      </w:r>
      <w:r w:rsidR="002845EC">
        <w:rPr>
          <w:rFonts w:ascii="Times New Roman" w:hAnsi="Times New Roman"/>
          <w:b/>
          <w:sz w:val="28"/>
          <w:szCs w:val="28"/>
        </w:rPr>
        <w:t xml:space="preserve"> </w:t>
      </w:r>
      <w:r w:rsidR="006A31D6" w:rsidRPr="006A3868">
        <w:rPr>
          <w:rFonts w:ascii="Times New Roman" w:hAnsi="Times New Roman"/>
          <w:b/>
          <w:sz w:val="28"/>
          <w:szCs w:val="28"/>
        </w:rPr>
        <w:t>và</w:t>
      </w:r>
    </w:p>
    <w:p w14:paraId="43A03CB7" w14:textId="77777777" w:rsidR="002845EC" w:rsidRDefault="006A31D6" w:rsidP="008D0F57">
      <w:pPr>
        <w:spacing w:after="0" w:line="240" w:lineRule="auto"/>
        <w:jc w:val="center"/>
        <w:rPr>
          <w:rFonts w:ascii="Times New Roman" w:hAnsi="Times New Roman"/>
          <w:b/>
          <w:sz w:val="28"/>
          <w:szCs w:val="28"/>
        </w:rPr>
      </w:pPr>
      <w:r w:rsidRPr="006A3868">
        <w:rPr>
          <w:rFonts w:ascii="Times New Roman" w:hAnsi="Times New Roman"/>
          <w:b/>
          <w:sz w:val="28"/>
          <w:szCs w:val="28"/>
        </w:rPr>
        <w:t xml:space="preserve">mức hỗ trợ từ ngân sách </w:t>
      </w:r>
      <w:r w:rsidRPr="006A3868">
        <w:rPr>
          <w:rFonts w:ascii="Times New Roman" w:hAnsi="Times New Roman" w:hint="eastAsia"/>
          <w:b/>
          <w:sz w:val="28"/>
          <w:szCs w:val="28"/>
        </w:rPr>
        <w:t>đ</w:t>
      </w:r>
      <w:r w:rsidRPr="006A3868">
        <w:rPr>
          <w:rFonts w:ascii="Times New Roman" w:hAnsi="Times New Roman"/>
          <w:b/>
          <w:sz w:val="28"/>
          <w:szCs w:val="28"/>
        </w:rPr>
        <w:t>ịa ph</w:t>
      </w:r>
      <w:r w:rsidRPr="006A3868">
        <w:rPr>
          <w:rFonts w:ascii="Times New Roman" w:hAnsi="Times New Roman" w:hint="eastAsia"/>
          <w:b/>
          <w:sz w:val="28"/>
          <w:szCs w:val="28"/>
        </w:rPr>
        <w:t>ươ</w:t>
      </w:r>
      <w:r w:rsidRPr="006A3868">
        <w:rPr>
          <w:rFonts w:ascii="Times New Roman" w:hAnsi="Times New Roman"/>
          <w:b/>
          <w:sz w:val="28"/>
          <w:szCs w:val="28"/>
        </w:rPr>
        <w:t>ng cho các dự án sản xuất</w:t>
      </w:r>
      <w:r w:rsidR="002845EC">
        <w:rPr>
          <w:rFonts w:ascii="Times New Roman" w:hAnsi="Times New Roman"/>
          <w:b/>
          <w:sz w:val="28"/>
          <w:szCs w:val="28"/>
        </w:rPr>
        <w:t xml:space="preserve"> </w:t>
      </w:r>
      <w:r w:rsidRPr="006A3868">
        <w:rPr>
          <w:rFonts w:ascii="Times New Roman" w:hAnsi="Times New Roman"/>
          <w:b/>
          <w:sz w:val="28"/>
          <w:szCs w:val="28"/>
        </w:rPr>
        <w:t>sản phẩm</w:t>
      </w:r>
    </w:p>
    <w:p w14:paraId="57E0B4B3" w14:textId="77777777" w:rsidR="002845EC" w:rsidRDefault="006A31D6" w:rsidP="008D0F57">
      <w:pPr>
        <w:spacing w:after="0" w:line="240" w:lineRule="auto"/>
        <w:jc w:val="center"/>
        <w:rPr>
          <w:rFonts w:ascii="Times New Roman" w:hAnsi="Times New Roman"/>
          <w:b/>
          <w:sz w:val="28"/>
          <w:szCs w:val="28"/>
        </w:rPr>
      </w:pPr>
      <w:r w:rsidRPr="006A3868">
        <w:rPr>
          <w:rFonts w:ascii="Times New Roman" w:hAnsi="Times New Roman"/>
          <w:b/>
          <w:sz w:val="28"/>
          <w:szCs w:val="28"/>
        </w:rPr>
        <w:t xml:space="preserve">công nghệ số trọng </w:t>
      </w:r>
      <w:r w:rsidRPr="006A3868">
        <w:rPr>
          <w:rFonts w:ascii="Times New Roman" w:hAnsi="Times New Roman" w:hint="eastAsia"/>
          <w:b/>
          <w:sz w:val="28"/>
          <w:szCs w:val="28"/>
        </w:rPr>
        <w:t>đ</w:t>
      </w:r>
      <w:r w:rsidRPr="006A3868">
        <w:rPr>
          <w:rFonts w:ascii="Times New Roman" w:hAnsi="Times New Roman"/>
          <w:b/>
          <w:sz w:val="28"/>
          <w:szCs w:val="28"/>
        </w:rPr>
        <w:t>iểm; dự án nghiên cứu và phát triển,</w:t>
      </w:r>
      <w:r w:rsidR="002845EC">
        <w:rPr>
          <w:rFonts w:ascii="Times New Roman" w:hAnsi="Times New Roman"/>
          <w:b/>
          <w:sz w:val="28"/>
          <w:szCs w:val="28"/>
        </w:rPr>
        <w:t xml:space="preserve"> </w:t>
      </w:r>
      <w:r w:rsidRPr="006A3868">
        <w:rPr>
          <w:rFonts w:ascii="Times New Roman" w:hAnsi="Times New Roman"/>
          <w:b/>
          <w:sz w:val="28"/>
          <w:szCs w:val="28"/>
        </w:rPr>
        <w:t>thiết kế,</w:t>
      </w:r>
    </w:p>
    <w:p w14:paraId="7E906943" w14:textId="77777777" w:rsidR="002845EC" w:rsidRDefault="006A31D6" w:rsidP="008D0F57">
      <w:pPr>
        <w:spacing w:after="0" w:line="240" w:lineRule="auto"/>
        <w:jc w:val="center"/>
        <w:rPr>
          <w:rFonts w:ascii="Times New Roman" w:hAnsi="Times New Roman"/>
          <w:b/>
          <w:sz w:val="28"/>
          <w:szCs w:val="28"/>
        </w:rPr>
      </w:pPr>
      <w:r w:rsidRPr="006A3868">
        <w:rPr>
          <w:rFonts w:ascii="Times New Roman" w:hAnsi="Times New Roman"/>
          <w:b/>
          <w:sz w:val="28"/>
          <w:szCs w:val="28"/>
        </w:rPr>
        <w:t xml:space="preserve">sản xuất, </w:t>
      </w:r>
      <w:r w:rsidRPr="006A3868">
        <w:rPr>
          <w:rFonts w:ascii="Times New Roman" w:hAnsi="Times New Roman" w:hint="eastAsia"/>
          <w:b/>
          <w:sz w:val="28"/>
          <w:szCs w:val="28"/>
        </w:rPr>
        <w:t>đó</w:t>
      </w:r>
      <w:r w:rsidRPr="006A3868">
        <w:rPr>
          <w:rFonts w:ascii="Times New Roman" w:hAnsi="Times New Roman"/>
          <w:b/>
          <w:sz w:val="28"/>
          <w:szCs w:val="28"/>
        </w:rPr>
        <w:t>ng gói, kiểm thử sản phẩm chip bán dẫn; dự án xây dựng</w:t>
      </w:r>
    </w:p>
    <w:p w14:paraId="2F53D62F" w14:textId="77777777" w:rsidR="002845EC" w:rsidRDefault="006A31D6" w:rsidP="008D0F57">
      <w:pPr>
        <w:spacing w:after="0" w:line="240" w:lineRule="auto"/>
        <w:jc w:val="center"/>
        <w:rPr>
          <w:rFonts w:ascii="Times New Roman" w:hAnsi="Times New Roman"/>
          <w:b/>
          <w:sz w:val="28"/>
          <w:szCs w:val="28"/>
        </w:rPr>
      </w:pPr>
      <w:r w:rsidRPr="006A3868">
        <w:rPr>
          <w:rFonts w:ascii="Times New Roman" w:hAnsi="Times New Roman"/>
          <w:b/>
          <w:sz w:val="28"/>
          <w:szCs w:val="28"/>
        </w:rPr>
        <w:t>trung tâm</w:t>
      </w:r>
      <w:r w:rsidR="002845EC">
        <w:rPr>
          <w:rFonts w:ascii="Times New Roman" w:hAnsi="Times New Roman"/>
          <w:b/>
          <w:sz w:val="28"/>
          <w:szCs w:val="28"/>
        </w:rPr>
        <w:t xml:space="preserve"> </w:t>
      </w:r>
      <w:r w:rsidRPr="006A3868">
        <w:rPr>
          <w:rFonts w:ascii="Times New Roman" w:hAnsi="Times New Roman"/>
          <w:b/>
          <w:sz w:val="28"/>
          <w:szCs w:val="28"/>
        </w:rPr>
        <w:t>dữ liệu trí tuệ nhân tạo và dự án khởi nghiệp sáng tạo</w:t>
      </w:r>
    </w:p>
    <w:p w14:paraId="62DFA383" w14:textId="3E4C9AF9" w:rsidR="003D21EB" w:rsidRPr="006A3868" w:rsidRDefault="006A31D6" w:rsidP="008D0F57">
      <w:pPr>
        <w:spacing w:after="0" w:line="240" w:lineRule="auto"/>
        <w:jc w:val="center"/>
        <w:rPr>
          <w:rFonts w:ascii="Times New Roman" w:hAnsi="Times New Roman"/>
          <w:b/>
          <w:sz w:val="28"/>
          <w:szCs w:val="28"/>
          <w:lang w:val="vi-VN"/>
        </w:rPr>
      </w:pPr>
      <w:r w:rsidRPr="006A3868">
        <w:rPr>
          <w:rFonts w:ascii="Times New Roman" w:hAnsi="Times New Roman"/>
          <w:b/>
          <w:sz w:val="28"/>
          <w:szCs w:val="28"/>
        </w:rPr>
        <w:t>trong</w:t>
      </w:r>
      <w:r w:rsidR="002845EC">
        <w:rPr>
          <w:rFonts w:ascii="Times New Roman" w:hAnsi="Times New Roman"/>
          <w:b/>
          <w:sz w:val="28"/>
          <w:szCs w:val="28"/>
        </w:rPr>
        <w:t xml:space="preserve"> </w:t>
      </w:r>
      <w:r w:rsidRPr="006A3868">
        <w:rPr>
          <w:rFonts w:ascii="Times New Roman" w:hAnsi="Times New Roman"/>
          <w:b/>
          <w:sz w:val="28"/>
          <w:szCs w:val="28"/>
        </w:rPr>
        <w:t>công nghiệp công nghệ số</w:t>
      </w:r>
      <w:bookmarkEnd w:id="0"/>
      <w:r w:rsidR="00BE39E2" w:rsidRPr="006A3868">
        <w:rPr>
          <w:rFonts w:ascii="Times New Roman" w:hAnsi="Times New Roman"/>
          <w:b/>
          <w:sz w:val="28"/>
          <w:szCs w:val="28"/>
        </w:rPr>
        <w:t xml:space="preserve"> trên địa bàn thành phố Cần Thơ</w:t>
      </w:r>
    </w:p>
    <w:p w14:paraId="44C0DC06" w14:textId="1DD2431B" w:rsidR="00D45BC9" w:rsidRPr="00247E23" w:rsidRDefault="00D45BC9" w:rsidP="00D800C2">
      <w:pPr>
        <w:pStyle w:val="Bodytext30"/>
        <w:shd w:val="clear" w:color="auto" w:fill="auto"/>
        <w:spacing w:before="0" w:after="0" w:line="240" w:lineRule="auto"/>
        <w:jc w:val="center"/>
        <w:rPr>
          <w:sz w:val="40"/>
          <w:szCs w:val="40"/>
        </w:rPr>
      </w:pPr>
    </w:p>
    <w:p w14:paraId="35C5B4DC" w14:textId="0F9B6E03" w:rsidR="00EA73B7" w:rsidRPr="009456FA" w:rsidRDefault="00786244" w:rsidP="00ED5AE8">
      <w:pPr>
        <w:pStyle w:val="Bodytext21"/>
        <w:shd w:val="clear" w:color="auto" w:fill="auto"/>
        <w:spacing w:after="120" w:line="288" w:lineRule="auto"/>
        <w:ind w:firstLine="709"/>
        <w:rPr>
          <w:rStyle w:val="Bodytext20"/>
          <w:i/>
          <w:sz w:val="28"/>
          <w:szCs w:val="28"/>
          <w:lang w:val="en-US" w:eastAsia="vi-VN"/>
        </w:rPr>
      </w:pPr>
      <w:r w:rsidRPr="009456FA">
        <w:rPr>
          <w:rStyle w:val="Bodytext20"/>
          <w:i/>
          <w:sz w:val="28"/>
          <w:szCs w:val="28"/>
          <w:lang w:eastAsia="vi-VN"/>
        </w:rPr>
        <w:t xml:space="preserve">Căn cứ </w:t>
      </w:r>
      <w:r w:rsidR="00242D42" w:rsidRPr="009456FA">
        <w:rPr>
          <w:rStyle w:val="Bodytext20"/>
          <w:i/>
          <w:sz w:val="28"/>
          <w:szCs w:val="28"/>
          <w:lang w:eastAsia="vi-VN"/>
        </w:rPr>
        <w:t xml:space="preserve">Luật Tổ chức </w:t>
      </w:r>
      <w:r w:rsidR="00FB1CE3" w:rsidRPr="009456FA">
        <w:rPr>
          <w:rStyle w:val="Bodytext20"/>
          <w:i/>
          <w:sz w:val="28"/>
          <w:szCs w:val="28"/>
          <w:lang w:eastAsia="vi-VN"/>
        </w:rPr>
        <w:t>c</w:t>
      </w:r>
      <w:r w:rsidR="00242D42" w:rsidRPr="009456FA">
        <w:rPr>
          <w:rStyle w:val="Bodytext20"/>
          <w:i/>
          <w:sz w:val="28"/>
          <w:szCs w:val="28"/>
          <w:lang w:eastAsia="vi-VN"/>
        </w:rPr>
        <w:t xml:space="preserve">hính quyền </w:t>
      </w:r>
      <w:r w:rsidR="00242D42" w:rsidRPr="009456FA">
        <w:rPr>
          <w:rStyle w:val="Bodytext20"/>
          <w:rFonts w:hint="eastAsia"/>
          <w:i/>
          <w:sz w:val="28"/>
          <w:szCs w:val="28"/>
          <w:lang w:eastAsia="vi-VN"/>
        </w:rPr>
        <w:t>đ</w:t>
      </w:r>
      <w:r w:rsidR="00242D42" w:rsidRPr="009456FA">
        <w:rPr>
          <w:rStyle w:val="Bodytext20"/>
          <w:i/>
          <w:sz w:val="28"/>
          <w:szCs w:val="28"/>
          <w:lang w:eastAsia="vi-VN"/>
        </w:rPr>
        <w:t>ịa ph</w:t>
      </w:r>
      <w:r w:rsidR="00242D42" w:rsidRPr="009456FA">
        <w:rPr>
          <w:rStyle w:val="Bodytext20"/>
          <w:rFonts w:hint="eastAsia"/>
          <w:i/>
          <w:sz w:val="28"/>
          <w:szCs w:val="28"/>
          <w:lang w:eastAsia="vi-VN"/>
        </w:rPr>
        <w:t>ươ</w:t>
      </w:r>
      <w:r w:rsidR="00242D42" w:rsidRPr="009456FA">
        <w:rPr>
          <w:rStyle w:val="Bodytext20"/>
          <w:i/>
          <w:sz w:val="28"/>
          <w:szCs w:val="28"/>
          <w:lang w:eastAsia="vi-VN"/>
        </w:rPr>
        <w:t>ng số 72/2025/QH15</w:t>
      </w:r>
      <w:r w:rsidRPr="009456FA">
        <w:rPr>
          <w:rStyle w:val="Bodytext20"/>
          <w:i/>
          <w:sz w:val="28"/>
          <w:szCs w:val="28"/>
          <w:lang w:eastAsia="vi-VN"/>
        </w:rPr>
        <w:t>;</w:t>
      </w:r>
      <w:r w:rsidR="00234F38" w:rsidRPr="009456FA">
        <w:rPr>
          <w:rStyle w:val="Bodytext20"/>
          <w:i/>
          <w:sz w:val="28"/>
          <w:szCs w:val="28"/>
          <w:lang w:val="en-US" w:eastAsia="vi-VN"/>
        </w:rPr>
        <w:t xml:space="preserve"> </w:t>
      </w:r>
    </w:p>
    <w:p w14:paraId="1A9D1329" w14:textId="745FA8C5" w:rsidR="00174D78" w:rsidRPr="009456FA" w:rsidRDefault="00174D78" w:rsidP="00ED5AE8">
      <w:pPr>
        <w:spacing w:before="120" w:line="288" w:lineRule="auto"/>
        <w:ind w:firstLine="709"/>
        <w:rPr>
          <w:rFonts w:ascii="Times New Roman" w:eastAsiaTheme="minorEastAsia" w:hAnsi="Times New Roman"/>
          <w:i/>
          <w:sz w:val="28"/>
          <w:szCs w:val="28"/>
        </w:rPr>
      </w:pPr>
      <w:r w:rsidRPr="009456FA">
        <w:rPr>
          <w:rFonts w:ascii="Times New Roman" w:eastAsiaTheme="minorEastAsia" w:hAnsi="Times New Roman"/>
          <w:i/>
          <w:sz w:val="28"/>
          <w:szCs w:val="28"/>
        </w:rPr>
        <w:t xml:space="preserve">Căn cứ Luật </w:t>
      </w:r>
      <w:r w:rsidR="00FB1CE3" w:rsidRPr="009456FA">
        <w:rPr>
          <w:rFonts w:ascii="Times New Roman" w:eastAsiaTheme="minorEastAsia" w:hAnsi="Times New Roman"/>
          <w:i/>
          <w:sz w:val="28"/>
          <w:szCs w:val="28"/>
        </w:rPr>
        <w:t>D</w:t>
      </w:r>
      <w:r w:rsidRPr="009456FA">
        <w:rPr>
          <w:rFonts w:ascii="Times New Roman" w:eastAsiaTheme="minorEastAsia" w:hAnsi="Times New Roman"/>
          <w:i/>
          <w:sz w:val="28"/>
          <w:szCs w:val="28"/>
        </w:rPr>
        <w:t>ữ liệu số 60/2024/QH15;</w:t>
      </w:r>
    </w:p>
    <w:p w14:paraId="25455258" w14:textId="06E126A5" w:rsidR="00534124" w:rsidRPr="009456FA" w:rsidRDefault="00534124" w:rsidP="00ED5AE8">
      <w:pPr>
        <w:pStyle w:val="Bodytext21"/>
        <w:shd w:val="clear" w:color="auto" w:fill="auto"/>
        <w:spacing w:after="120" w:line="288" w:lineRule="auto"/>
        <w:ind w:firstLine="709"/>
        <w:rPr>
          <w:rStyle w:val="Bodytext20"/>
          <w:i/>
          <w:sz w:val="28"/>
          <w:szCs w:val="28"/>
          <w:lang w:val="en-US" w:eastAsia="vi-VN"/>
        </w:rPr>
      </w:pPr>
      <w:r w:rsidRPr="009456FA">
        <w:rPr>
          <w:rStyle w:val="Bodytext20"/>
          <w:i/>
          <w:sz w:val="28"/>
          <w:szCs w:val="28"/>
          <w:lang w:val="en-US" w:eastAsia="vi-VN"/>
        </w:rPr>
        <w:t>C</w:t>
      </w:r>
      <w:r w:rsidRPr="009456FA">
        <w:rPr>
          <w:rStyle w:val="Bodytext20"/>
          <w:rFonts w:hint="eastAsia"/>
          <w:i/>
          <w:sz w:val="28"/>
          <w:szCs w:val="28"/>
          <w:lang w:val="en-US" w:eastAsia="vi-VN"/>
        </w:rPr>
        <w:t>ă</w:t>
      </w:r>
      <w:r w:rsidRPr="009456FA">
        <w:rPr>
          <w:rStyle w:val="Bodytext20"/>
          <w:i/>
          <w:sz w:val="28"/>
          <w:szCs w:val="28"/>
          <w:lang w:val="en-US" w:eastAsia="vi-VN"/>
        </w:rPr>
        <w:t>n cứ Luật Công nghiệp công nghệ số số 71/2025/QH15;</w:t>
      </w:r>
    </w:p>
    <w:p w14:paraId="79680BD8" w14:textId="25EB2631" w:rsidR="000702AA" w:rsidRPr="009456FA" w:rsidRDefault="000702AA" w:rsidP="00ED5AE8">
      <w:pPr>
        <w:pStyle w:val="Bodytext21"/>
        <w:shd w:val="clear" w:color="auto" w:fill="auto"/>
        <w:spacing w:after="120" w:line="288" w:lineRule="auto"/>
        <w:ind w:firstLine="709"/>
        <w:rPr>
          <w:rStyle w:val="Bodytext20"/>
          <w:i/>
          <w:sz w:val="28"/>
          <w:szCs w:val="28"/>
          <w:lang w:eastAsia="vi-VN"/>
        </w:rPr>
      </w:pPr>
      <w:r w:rsidRPr="009456FA">
        <w:rPr>
          <w:rStyle w:val="Bodytext20"/>
          <w:i/>
          <w:sz w:val="28"/>
          <w:szCs w:val="28"/>
          <w:lang w:eastAsia="vi-VN"/>
        </w:rPr>
        <w:t>Căn cứ Luật Ngân sách nhà n</w:t>
      </w:r>
      <w:r w:rsidRPr="009456FA">
        <w:rPr>
          <w:rStyle w:val="Bodytext20"/>
          <w:rFonts w:hint="eastAsia"/>
          <w:i/>
          <w:sz w:val="28"/>
          <w:szCs w:val="28"/>
          <w:lang w:eastAsia="vi-VN"/>
        </w:rPr>
        <w:t>ư</w:t>
      </w:r>
      <w:r w:rsidRPr="009456FA">
        <w:rPr>
          <w:rStyle w:val="Bodytext20"/>
          <w:i/>
          <w:sz w:val="28"/>
          <w:szCs w:val="28"/>
          <w:lang w:eastAsia="vi-VN"/>
        </w:rPr>
        <w:t>ớc số 89/2025/QH15;</w:t>
      </w:r>
    </w:p>
    <w:p w14:paraId="28576F3D" w14:textId="77777777" w:rsidR="00534124" w:rsidRPr="009456FA" w:rsidRDefault="00534124" w:rsidP="00ED5AE8">
      <w:pPr>
        <w:pStyle w:val="Bodytext21"/>
        <w:shd w:val="clear" w:color="auto" w:fill="auto"/>
        <w:spacing w:after="120" w:line="288" w:lineRule="auto"/>
        <w:ind w:firstLine="709"/>
        <w:rPr>
          <w:rStyle w:val="Bodytext20"/>
          <w:i/>
          <w:sz w:val="28"/>
          <w:szCs w:val="28"/>
          <w:lang w:val="en-US" w:eastAsia="vi-VN"/>
        </w:rPr>
      </w:pPr>
      <w:r w:rsidRPr="009456FA">
        <w:rPr>
          <w:rStyle w:val="Bodytext20"/>
          <w:i/>
          <w:sz w:val="28"/>
          <w:szCs w:val="28"/>
          <w:lang w:val="en-US" w:eastAsia="vi-VN"/>
        </w:rPr>
        <w:t>Căn cứ Luật Khoa học, công nghệ và đổi mới sáng tạo số 93/2025/QH15;</w:t>
      </w:r>
    </w:p>
    <w:p w14:paraId="2C9EEB96" w14:textId="31C8405F" w:rsidR="00534124" w:rsidRPr="009456FA" w:rsidRDefault="00534124" w:rsidP="00ED5AE8">
      <w:pPr>
        <w:pStyle w:val="Bodytext21"/>
        <w:shd w:val="clear" w:color="auto" w:fill="auto"/>
        <w:spacing w:after="120" w:line="288" w:lineRule="auto"/>
        <w:ind w:firstLine="709"/>
        <w:rPr>
          <w:rStyle w:val="Bodytext20"/>
          <w:rFonts w:eastAsiaTheme="minorEastAsia"/>
          <w:sz w:val="28"/>
          <w:szCs w:val="28"/>
          <w:shd w:val="clear" w:color="auto" w:fill="auto"/>
          <w:lang w:eastAsia="en-US"/>
        </w:rPr>
      </w:pPr>
      <w:r w:rsidRPr="009456FA">
        <w:rPr>
          <w:rFonts w:eastAsiaTheme="minorEastAsia"/>
          <w:sz w:val="28"/>
          <w:szCs w:val="28"/>
          <w:lang w:eastAsia="en-US"/>
        </w:rPr>
        <w:t xml:space="preserve">Căn cứ </w:t>
      </w:r>
      <w:r w:rsidRPr="009456FA">
        <w:rPr>
          <w:rFonts w:eastAsiaTheme="minorEastAsia"/>
          <w:i/>
          <w:sz w:val="28"/>
          <w:szCs w:val="28"/>
          <w:lang w:val="en-US" w:eastAsia="en-US"/>
        </w:rPr>
        <w:t>Luật Đầu tư số 143/2025/QH15;</w:t>
      </w:r>
    </w:p>
    <w:p w14:paraId="7733A432" w14:textId="071940A6" w:rsidR="00EE2362" w:rsidRPr="009456FA" w:rsidRDefault="00EE2362" w:rsidP="00ED5AE8">
      <w:pPr>
        <w:pStyle w:val="Bodytext21"/>
        <w:shd w:val="clear" w:color="auto" w:fill="auto"/>
        <w:spacing w:after="120" w:line="288" w:lineRule="auto"/>
        <w:ind w:firstLine="709"/>
        <w:rPr>
          <w:rStyle w:val="Bodytext20"/>
          <w:i/>
          <w:sz w:val="28"/>
          <w:szCs w:val="28"/>
          <w:lang w:val="en-US" w:eastAsia="vi-VN"/>
        </w:rPr>
      </w:pPr>
      <w:r w:rsidRPr="009456FA">
        <w:rPr>
          <w:rStyle w:val="Bodytext20"/>
          <w:i/>
          <w:sz w:val="28"/>
          <w:szCs w:val="28"/>
          <w:lang w:val="en-US" w:eastAsia="vi-VN"/>
        </w:rPr>
        <w:t xml:space="preserve">Căn cứ </w:t>
      </w:r>
      <w:r w:rsidR="002E3B2F" w:rsidRPr="009456FA">
        <w:rPr>
          <w:rStyle w:val="Bodytext20"/>
          <w:i/>
          <w:sz w:val="28"/>
          <w:szCs w:val="28"/>
          <w:lang w:val="en-US" w:eastAsia="vi-VN"/>
        </w:rPr>
        <w:t>Luật Trí tuệ nhân tạo số 134/2025/QH15</w:t>
      </w:r>
      <w:r w:rsidRPr="009456FA">
        <w:rPr>
          <w:rStyle w:val="Bodytext20"/>
          <w:i/>
          <w:sz w:val="28"/>
          <w:szCs w:val="28"/>
          <w:lang w:val="en-US" w:eastAsia="vi-VN"/>
        </w:rPr>
        <w:t>;</w:t>
      </w:r>
    </w:p>
    <w:p w14:paraId="73C2EB5C" w14:textId="2BE93C1C" w:rsidR="006338B4" w:rsidRPr="009456FA" w:rsidRDefault="006338B4" w:rsidP="00ED5AE8">
      <w:pPr>
        <w:spacing w:before="120" w:line="288" w:lineRule="auto"/>
        <w:ind w:firstLine="709"/>
        <w:rPr>
          <w:rStyle w:val="Bodytext20"/>
          <w:rFonts w:ascii="Times New Roman" w:hAnsi="Times New Roman"/>
          <w:i/>
          <w:sz w:val="28"/>
          <w:szCs w:val="28"/>
          <w:lang w:val="x-none" w:eastAsia="vi-VN"/>
        </w:rPr>
      </w:pPr>
      <w:r w:rsidRPr="009456FA">
        <w:rPr>
          <w:rStyle w:val="Bodytext20"/>
          <w:rFonts w:ascii="Times New Roman" w:hAnsi="Times New Roman"/>
          <w:i/>
          <w:sz w:val="28"/>
          <w:szCs w:val="28"/>
          <w:lang w:val="x-none" w:eastAsia="vi-VN"/>
        </w:rPr>
        <w:t xml:space="preserve">Căn cứ Luật sửa </w:t>
      </w:r>
      <w:r w:rsidRPr="009456FA">
        <w:rPr>
          <w:rStyle w:val="Bodytext20"/>
          <w:rFonts w:ascii="Times New Roman" w:hAnsi="Times New Roman" w:hint="eastAsia"/>
          <w:i/>
          <w:sz w:val="28"/>
          <w:szCs w:val="28"/>
          <w:lang w:val="x-none" w:eastAsia="vi-VN"/>
        </w:rPr>
        <w:t>đ</w:t>
      </w:r>
      <w:r w:rsidRPr="009456FA">
        <w:rPr>
          <w:rStyle w:val="Bodytext20"/>
          <w:rFonts w:ascii="Times New Roman" w:hAnsi="Times New Roman"/>
          <w:i/>
          <w:sz w:val="28"/>
          <w:szCs w:val="28"/>
          <w:lang w:val="x-none" w:eastAsia="vi-VN"/>
        </w:rPr>
        <w:t xml:space="preserve">ổi, bổ sung một số </w:t>
      </w:r>
      <w:r w:rsidRPr="009456FA">
        <w:rPr>
          <w:rStyle w:val="Bodytext20"/>
          <w:rFonts w:ascii="Times New Roman" w:hAnsi="Times New Roman" w:hint="eastAsia"/>
          <w:i/>
          <w:sz w:val="28"/>
          <w:szCs w:val="28"/>
          <w:lang w:val="x-none" w:eastAsia="vi-VN"/>
        </w:rPr>
        <w:t>đ</w:t>
      </w:r>
      <w:r w:rsidRPr="009456FA">
        <w:rPr>
          <w:rStyle w:val="Bodytext20"/>
          <w:rFonts w:ascii="Times New Roman" w:hAnsi="Times New Roman"/>
          <w:i/>
          <w:sz w:val="28"/>
          <w:szCs w:val="28"/>
          <w:lang w:val="x-none" w:eastAsia="vi-VN"/>
        </w:rPr>
        <w:t>iều của Luật Sở hữu tr</w:t>
      </w:r>
      <w:r w:rsidRPr="009456FA">
        <w:rPr>
          <w:rStyle w:val="Bodytext20"/>
          <w:rFonts w:ascii="Times New Roman" w:hAnsi="Times New Roman" w:hint="eastAsia"/>
          <w:i/>
          <w:sz w:val="28"/>
          <w:szCs w:val="28"/>
          <w:lang w:val="x-none" w:eastAsia="vi-VN"/>
        </w:rPr>
        <w:t>í</w:t>
      </w:r>
      <w:r w:rsidRPr="009456FA">
        <w:rPr>
          <w:rStyle w:val="Bodytext20"/>
          <w:rFonts w:ascii="Times New Roman" w:hAnsi="Times New Roman"/>
          <w:i/>
          <w:sz w:val="28"/>
          <w:szCs w:val="28"/>
          <w:lang w:val="x-none" w:eastAsia="vi-VN"/>
        </w:rPr>
        <w:t xml:space="preserve"> tuệ số 50/2005/QH11 </w:t>
      </w:r>
      <w:r w:rsidRPr="009456FA">
        <w:rPr>
          <w:rStyle w:val="Bodytext20"/>
          <w:rFonts w:ascii="Times New Roman" w:hAnsi="Times New Roman" w:hint="eastAsia"/>
          <w:i/>
          <w:sz w:val="28"/>
          <w:szCs w:val="28"/>
          <w:lang w:val="x-none" w:eastAsia="vi-VN"/>
        </w:rPr>
        <w:t>đã</w:t>
      </w:r>
      <w:r w:rsidRPr="009456FA">
        <w:rPr>
          <w:rStyle w:val="Bodytext20"/>
          <w:rFonts w:ascii="Times New Roman" w:hAnsi="Times New Roman"/>
          <w:i/>
          <w:sz w:val="28"/>
          <w:szCs w:val="28"/>
          <w:lang w:val="x-none" w:eastAsia="vi-VN"/>
        </w:rPr>
        <w:t xml:space="preserve"> </w:t>
      </w:r>
      <w:r w:rsidRPr="009456FA">
        <w:rPr>
          <w:rStyle w:val="Bodytext20"/>
          <w:rFonts w:ascii="Times New Roman" w:hAnsi="Times New Roman" w:hint="eastAsia"/>
          <w:i/>
          <w:sz w:val="28"/>
          <w:szCs w:val="28"/>
          <w:lang w:val="x-none" w:eastAsia="vi-VN"/>
        </w:rPr>
        <w:t>đư</w:t>
      </w:r>
      <w:r w:rsidRPr="009456FA">
        <w:rPr>
          <w:rStyle w:val="Bodytext20"/>
          <w:rFonts w:ascii="Times New Roman" w:hAnsi="Times New Roman"/>
          <w:i/>
          <w:sz w:val="28"/>
          <w:szCs w:val="28"/>
          <w:lang w:val="x-none" w:eastAsia="vi-VN"/>
        </w:rPr>
        <w:t xml:space="preserve">ợc sửa </w:t>
      </w:r>
      <w:r w:rsidRPr="009456FA">
        <w:rPr>
          <w:rStyle w:val="Bodytext20"/>
          <w:rFonts w:ascii="Times New Roman" w:hAnsi="Times New Roman" w:hint="eastAsia"/>
          <w:i/>
          <w:sz w:val="28"/>
          <w:szCs w:val="28"/>
          <w:lang w:val="x-none" w:eastAsia="vi-VN"/>
        </w:rPr>
        <w:t>đ</w:t>
      </w:r>
      <w:r w:rsidRPr="009456FA">
        <w:rPr>
          <w:rStyle w:val="Bodytext20"/>
          <w:rFonts w:ascii="Times New Roman" w:hAnsi="Times New Roman"/>
          <w:i/>
          <w:sz w:val="28"/>
          <w:szCs w:val="28"/>
          <w:lang w:val="x-none" w:eastAsia="vi-VN"/>
        </w:rPr>
        <w:t xml:space="preserve">ổi, bổ sung một số </w:t>
      </w:r>
      <w:r w:rsidRPr="009456FA">
        <w:rPr>
          <w:rStyle w:val="Bodytext20"/>
          <w:rFonts w:ascii="Times New Roman" w:hAnsi="Times New Roman" w:hint="eastAsia"/>
          <w:i/>
          <w:sz w:val="28"/>
          <w:szCs w:val="28"/>
          <w:lang w:val="x-none" w:eastAsia="vi-VN"/>
        </w:rPr>
        <w:t>đ</w:t>
      </w:r>
      <w:r w:rsidRPr="009456FA">
        <w:rPr>
          <w:rStyle w:val="Bodytext20"/>
          <w:rFonts w:ascii="Times New Roman" w:hAnsi="Times New Roman"/>
          <w:i/>
          <w:sz w:val="28"/>
          <w:szCs w:val="28"/>
          <w:lang w:val="x-none" w:eastAsia="vi-VN"/>
        </w:rPr>
        <w:t>iều theo Luật số 36/2009/QH12, Luật số 42/2019/QH14, Luật số 07/2022/QH15, Luật số 93/2025/QH15 và Luật số 131/2025/QH15;</w:t>
      </w:r>
    </w:p>
    <w:p w14:paraId="7F0AA6F4" w14:textId="0C2D2A57" w:rsidR="00534124" w:rsidRPr="009456FA" w:rsidRDefault="00BD6EDC" w:rsidP="00ED5AE8">
      <w:pPr>
        <w:spacing w:before="120" w:line="288" w:lineRule="auto"/>
        <w:ind w:firstLine="709"/>
        <w:rPr>
          <w:rStyle w:val="Bodytext20"/>
          <w:rFonts w:ascii="Times New Roman" w:hAnsi="Times New Roman"/>
          <w:i/>
          <w:sz w:val="28"/>
          <w:szCs w:val="28"/>
          <w:lang w:val="x-none" w:eastAsia="vi-VN"/>
        </w:rPr>
      </w:pPr>
      <w:r w:rsidRPr="0066761F">
        <w:rPr>
          <w:rStyle w:val="Bodytext20"/>
          <w:rFonts w:ascii="Times New Roman Italic" w:hAnsi="Times New Roman Italic"/>
          <w:i/>
          <w:spacing w:val="4"/>
          <w:sz w:val="28"/>
          <w:szCs w:val="28"/>
          <w:lang w:val="x-none" w:eastAsia="vi-VN"/>
        </w:rPr>
        <w:t>Căn cứ Nghị định số 88/2025/NĐ-CP ngày 1</w:t>
      </w:r>
      <w:r w:rsidR="00FB1CE3" w:rsidRPr="0066761F">
        <w:rPr>
          <w:rStyle w:val="Bodytext20"/>
          <w:rFonts w:ascii="Times New Roman Italic" w:hAnsi="Times New Roman Italic"/>
          <w:i/>
          <w:spacing w:val="4"/>
          <w:sz w:val="28"/>
          <w:szCs w:val="28"/>
          <w:lang w:val="x-none" w:eastAsia="vi-VN"/>
        </w:rPr>
        <w:t xml:space="preserve">3 </w:t>
      </w:r>
      <w:r w:rsidRPr="0066761F">
        <w:rPr>
          <w:rStyle w:val="Bodytext20"/>
          <w:rFonts w:ascii="Times New Roman Italic" w:hAnsi="Times New Roman Italic"/>
          <w:i/>
          <w:spacing w:val="4"/>
          <w:sz w:val="28"/>
          <w:szCs w:val="28"/>
          <w:lang w:val="x-none" w:eastAsia="vi-VN"/>
        </w:rPr>
        <w:t>tháng 4 năm 2025 của Chính</w:t>
      </w:r>
      <w:r w:rsidRPr="009456FA">
        <w:rPr>
          <w:rStyle w:val="Bodytext20"/>
          <w:rFonts w:ascii="Times New Roman" w:hAnsi="Times New Roman"/>
          <w:i/>
          <w:sz w:val="28"/>
          <w:szCs w:val="28"/>
          <w:lang w:val="x-none" w:eastAsia="vi-VN"/>
        </w:rPr>
        <w:t xml:space="preserve"> phủ quy định chi tiết và hướng dẫn một số điều của Nghị quyết số </w:t>
      </w:r>
      <w:r w:rsidRPr="0066761F">
        <w:rPr>
          <w:rStyle w:val="Bodytext20"/>
          <w:rFonts w:ascii="Times New Roman Italic" w:hAnsi="Times New Roman Italic"/>
          <w:i/>
          <w:spacing w:val="4"/>
          <w:sz w:val="28"/>
          <w:szCs w:val="28"/>
          <w:lang w:val="x-none" w:eastAsia="vi-VN"/>
        </w:rPr>
        <w:t>193/2025/QH15 ngày 19 tháng 02 năm 2025 của Quốc hội về thí điểm một số cơ</w:t>
      </w:r>
      <w:r w:rsidRPr="009456FA">
        <w:rPr>
          <w:rStyle w:val="Bodytext20"/>
          <w:rFonts w:ascii="Times New Roman" w:hAnsi="Times New Roman"/>
          <w:i/>
          <w:sz w:val="28"/>
          <w:szCs w:val="28"/>
          <w:lang w:val="x-none" w:eastAsia="vi-VN"/>
        </w:rPr>
        <w:t xml:space="preserve"> chế, chính sách đặc biệt tạo đột phá phát triển khoa học, công nghệ, đổi mới sáng tạo và chuyển đổi số quốc gia</w:t>
      </w:r>
      <w:r w:rsidR="00286384" w:rsidRPr="009456FA">
        <w:rPr>
          <w:rStyle w:val="Bodytext20"/>
          <w:rFonts w:ascii="Times New Roman" w:hAnsi="Times New Roman"/>
          <w:i/>
          <w:sz w:val="28"/>
          <w:szCs w:val="28"/>
          <w:lang w:val="x-none" w:eastAsia="vi-VN"/>
        </w:rPr>
        <w:t>;</w:t>
      </w:r>
    </w:p>
    <w:p w14:paraId="19089DDD" w14:textId="3F5BF522" w:rsidR="00DD1CC4" w:rsidRPr="009456FA" w:rsidRDefault="00DD1CC4" w:rsidP="00ED5AE8">
      <w:pPr>
        <w:pStyle w:val="Bodytext21"/>
        <w:shd w:val="clear" w:color="auto" w:fill="auto"/>
        <w:spacing w:after="120" w:line="288" w:lineRule="auto"/>
        <w:ind w:firstLine="709"/>
        <w:rPr>
          <w:rStyle w:val="Bodytext20"/>
          <w:i/>
          <w:sz w:val="28"/>
          <w:szCs w:val="28"/>
          <w:lang w:val="en-US" w:eastAsia="vi-VN"/>
        </w:rPr>
      </w:pPr>
      <w:r w:rsidRPr="009456FA">
        <w:rPr>
          <w:rStyle w:val="Bodytext20"/>
          <w:i/>
          <w:sz w:val="28"/>
          <w:szCs w:val="28"/>
          <w:lang w:val="en-US" w:eastAsia="vi-VN"/>
        </w:rPr>
        <w:t>Căn cứ Thông tư số 31/2025/</w:t>
      </w:r>
      <w:r w:rsidR="007A12F4" w:rsidRPr="009456FA">
        <w:rPr>
          <w:rStyle w:val="Bodytext20"/>
          <w:i/>
          <w:sz w:val="28"/>
          <w:szCs w:val="28"/>
          <w:lang w:val="en-US" w:eastAsia="vi-VN"/>
        </w:rPr>
        <w:t>TT-</w:t>
      </w:r>
      <w:r w:rsidRPr="009456FA">
        <w:rPr>
          <w:rStyle w:val="Bodytext20"/>
          <w:i/>
          <w:sz w:val="28"/>
          <w:szCs w:val="28"/>
          <w:lang w:val="en-US" w:eastAsia="vi-VN"/>
        </w:rPr>
        <w:t xml:space="preserve">BKHCN ngày 14 tháng 11 năm 2025 của </w:t>
      </w:r>
      <w:r w:rsidR="0066761F">
        <w:rPr>
          <w:rStyle w:val="Bodytext20"/>
          <w:i/>
          <w:sz w:val="28"/>
          <w:szCs w:val="28"/>
          <w:lang w:val="en-US" w:eastAsia="vi-VN"/>
        </w:rPr>
        <w:t xml:space="preserve">Bộ trưởng </w:t>
      </w:r>
      <w:r w:rsidRPr="009456FA">
        <w:rPr>
          <w:rStyle w:val="Bodytext20"/>
          <w:i/>
          <w:sz w:val="28"/>
          <w:szCs w:val="28"/>
          <w:lang w:val="en-US" w:eastAsia="vi-VN"/>
        </w:rPr>
        <w:t>Bộ Khoa học và Công nghệ ban hành Danh mục sản phẩm, dịch vụ công nghệ số trọng điểm;</w:t>
      </w:r>
    </w:p>
    <w:p w14:paraId="3276A98E" w14:textId="76602ED2" w:rsidR="001B738E" w:rsidRPr="009456FA" w:rsidRDefault="001B738E" w:rsidP="00ED5AE8">
      <w:pPr>
        <w:pStyle w:val="Bodytext21"/>
        <w:shd w:val="clear" w:color="auto" w:fill="auto"/>
        <w:spacing w:after="120" w:line="288" w:lineRule="auto"/>
        <w:ind w:firstLine="709"/>
        <w:rPr>
          <w:rStyle w:val="Bodytext20"/>
          <w:i/>
          <w:sz w:val="28"/>
          <w:szCs w:val="28"/>
          <w:lang w:val="en-US" w:eastAsia="vi-VN"/>
        </w:rPr>
      </w:pPr>
      <w:r w:rsidRPr="009456FA">
        <w:rPr>
          <w:rStyle w:val="Bodytext20"/>
          <w:i/>
          <w:sz w:val="28"/>
          <w:szCs w:val="28"/>
          <w:lang w:val="en-US" w:eastAsia="vi-VN"/>
        </w:rPr>
        <w:t>Căn cứ Thông t</w:t>
      </w:r>
      <w:r w:rsidRPr="009456FA">
        <w:rPr>
          <w:rStyle w:val="Bodytext20"/>
          <w:rFonts w:hint="eastAsia"/>
          <w:i/>
          <w:sz w:val="28"/>
          <w:szCs w:val="28"/>
          <w:lang w:val="en-US" w:eastAsia="vi-VN"/>
        </w:rPr>
        <w:t>ư</w:t>
      </w:r>
      <w:r w:rsidRPr="009456FA">
        <w:rPr>
          <w:rStyle w:val="Bodytext20"/>
          <w:i/>
          <w:sz w:val="28"/>
          <w:szCs w:val="28"/>
          <w:lang w:val="en-US" w:eastAsia="vi-VN"/>
        </w:rPr>
        <w:t xml:space="preserve"> số 32/2025/TT-BKHCN ngày 15 tháng 11 n</w:t>
      </w:r>
      <w:r w:rsidRPr="009456FA">
        <w:rPr>
          <w:rStyle w:val="Bodytext20"/>
          <w:rFonts w:hint="eastAsia"/>
          <w:i/>
          <w:sz w:val="28"/>
          <w:szCs w:val="28"/>
          <w:lang w:val="en-US" w:eastAsia="vi-VN"/>
        </w:rPr>
        <w:t>ă</w:t>
      </w:r>
      <w:r w:rsidRPr="009456FA">
        <w:rPr>
          <w:rStyle w:val="Bodytext20"/>
          <w:i/>
          <w:sz w:val="28"/>
          <w:szCs w:val="28"/>
          <w:lang w:val="en-US" w:eastAsia="vi-VN"/>
        </w:rPr>
        <w:t xml:space="preserve">m 2025 của </w:t>
      </w:r>
      <w:r w:rsidR="0066761F">
        <w:rPr>
          <w:rStyle w:val="Bodytext20"/>
          <w:i/>
          <w:sz w:val="28"/>
          <w:szCs w:val="28"/>
          <w:lang w:val="en-US" w:eastAsia="vi-VN"/>
        </w:rPr>
        <w:t xml:space="preserve">Bộ trưởng </w:t>
      </w:r>
      <w:r w:rsidRPr="009456FA">
        <w:rPr>
          <w:rStyle w:val="Bodytext20"/>
          <w:i/>
          <w:sz w:val="28"/>
          <w:szCs w:val="28"/>
          <w:lang w:val="en-US" w:eastAsia="vi-VN"/>
        </w:rPr>
        <w:t xml:space="preserve">Bộ Khoa học và Công nghệ ban hành </w:t>
      </w:r>
      <w:r w:rsidR="00C41C06">
        <w:rPr>
          <w:rStyle w:val="Bodytext20"/>
          <w:i/>
          <w:sz w:val="28"/>
          <w:szCs w:val="28"/>
          <w:lang w:val="en-US" w:eastAsia="vi-VN"/>
        </w:rPr>
        <w:t>D</w:t>
      </w:r>
      <w:r w:rsidRPr="009456FA">
        <w:rPr>
          <w:rStyle w:val="Bodytext20"/>
          <w:i/>
          <w:sz w:val="28"/>
          <w:szCs w:val="28"/>
          <w:lang w:val="en-US" w:eastAsia="vi-VN"/>
        </w:rPr>
        <w:t xml:space="preserve">anh mục nguyên liệu, vật liệu bán dẫn, thiết bị, máy móc, công cụ cho công nghiệp bán dẫn </w:t>
      </w:r>
      <w:r w:rsidRPr="009456FA">
        <w:rPr>
          <w:rStyle w:val="Bodytext20"/>
          <w:rFonts w:hint="eastAsia"/>
          <w:i/>
          <w:sz w:val="28"/>
          <w:szCs w:val="28"/>
          <w:lang w:val="en-US" w:eastAsia="vi-VN"/>
        </w:rPr>
        <w:t>đư</w:t>
      </w:r>
      <w:r w:rsidRPr="009456FA">
        <w:rPr>
          <w:rStyle w:val="Bodytext20"/>
          <w:i/>
          <w:sz w:val="28"/>
          <w:szCs w:val="28"/>
          <w:lang w:val="en-US" w:eastAsia="vi-VN"/>
        </w:rPr>
        <w:t xml:space="preserve">ợc khuyến khích </w:t>
      </w:r>
      <w:r w:rsidRPr="009456FA">
        <w:rPr>
          <w:rStyle w:val="Bodytext20"/>
          <w:rFonts w:hint="eastAsia"/>
          <w:i/>
          <w:sz w:val="28"/>
          <w:szCs w:val="28"/>
          <w:lang w:val="en-US" w:eastAsia="vi-VN"/>
        </w:rPr>
        <w:t>đ</w:t>
      </w:r>
      <w:r w:rsidRPr="009456FA">
        <w:rPr>
          <w:rStyle w:val="Bodytext20"/>
          <w:i/>
          <w:sz w:val="28"/>
          <w:szCs w:val="28"/>
          <w:lang w:val="en-US" w:eastAsia="vi-VN"/>
        </w:rPr>
        <w:t>ầu t</w:t>
      </w:r>
      <w:r w:rsidRPr="009456FA">
        <w:rPr>
          <w:rStyle w:val="Bodytext20"/>
          <w:rFonts w:hint="eastAsia"/>
          <w:i/>
          <w:sz w:val="28"/>
          <w:szCs w:val="28"/>
          <w:lang w:val="en-US" w:eastAsia="vi-VN"/>
        </w:rPr>
        <w:t>ư</w:t>
      </w:r>
      <w:r w:rsidRPr="009456FA">
        <w:rPr>
          <w:rStyle w:val="Bodytext20"/>
          <w:i/>
          <w:sz w:val="28"/>
          <w:szCs w:val="28"/>
          <w:lang w:val="en-US" w:eastAsia="vi-VN"/>
        </w:rPr>
        <w:t xml:space="preserve"> phát triển;</w:t>
      </w:r>
    </w:p>
    <w:p w14:paraId="215AC72A" w14:textId="6AC60F0F" w:rsidR="00B0466B" w:rsidRPr="009456FA" w:rsidRDefault="0012085D" w:rsidP="00ED5AE8">
      <w:pPr>
        <w:pStyle w:val="BodyText"/>
        <w:spacing w:before="120" w:line="288" w:lineRule="auto"/>
        <w:ind w:firstLine="709"/>
        <w:jc w:val="both"/>
        <w:rPr>
          <w:i/>
          <w:szCs w:val="28"/>
        </w:rPr>
      </w:pPr>
      <w:r w:rsidRPr="00D845BC">
        <w:rPr>
          <w:rFonts w:ascii="Times New Roman Italic" w:hAnsi="Times New Roman Italic"/>
          <w:i/>
          <w:spacing w:val="2"/>
          <w:szCs w:val="28"/>
        </w:rPr>
        <w:lastRenderedPageBreak/>
        <w:t>X</w:t>
      </w:r>
      <w:r w:rsidR="00EA73B7" w:rsidRPr="00D845BC">
        <w:rPr>
          <w:rFonts w:ascii="Times New Roman Italic" w:hAnsi="Times New Roman Italic"/>
          <w:i/>
          <w:spacing w:val="2"/>
          <w:szCs w:val="28"/>
        </w:rPr>
        <w:t>ét Tờ trình số</w:t>
      </w:r>
      <w:r w:rsidR="006017E2" w:rsidRPr="00D845BC">
        <w:rPr>
          <w:rFonts w:ascii="Times New Roman Italic" w:hAnsi="Times New Roman Italic"/>
          <w:i/>
          <w:spacing w:val="2"/>
          <w:szCs w:val="28"/>
        </w:rPr>
        <w:t xml:space="preserve"> </w:t>
      </w:r>
      <w:r w:rsidR="00D845BC" w:rsidRPr="00D845BC">
        <w:rPr>
          <w:rFonts w:ascii="Times New Roman Italic" w:hAnsi="Times New Roman Italic"/>
          <w:i/>
          <w:spacing w:val="2"/>
          <w:szCs w:val="28"/>
        </w:rPr>
        <w:t>… /</w:t>
      </w:r>
      <w:r w:rsidR="00EA73B7" w:rsidRPr="00D845BC">
        <w:rPr>
          <w:rFonts w:ascii="Times New Roman Italic" w:hAnsi="Times New Roman Italic"/>
          <w:i/>
          <w:spacing w:val="2"/>
          <w:szCs w:val="28"/>
        </w:rPr>
        <w:t>TTr-UBND ngày</w:t>
      </w:r>
      <w:r w:rsidR="006017E2" w:rsidRPr="00D845BC">
        <w:rPr>
          <w:rFonts w:ascii="Times New Roman Italic" w:hAnsi="Times New Roman Italic"/>
          <w:i/>
          <w:spacing w:val="2"/>
          <w:szCs w:val="28"/>
        </w:rPr>
        <w:t xml:space="preserve"> </w:t>
      </w:r>
      <w:r w:rsidR="00D845BC" w:rsidRPr="00D845BC">
        <w:rPr>
          <w:rFonts w:ascii="Times New Roman Italic" w:hAnsi="Times New Roman Italic"/>
          <w:i/>
          <w:spacing w:val="2"/>
          <w:szCs w:val="28"/>
        </w:rPr>
        <w:t>…</w:t>
      </w:r>
      <w:r w:rsidR="006017E2" w:rsidRPr="00D845BC">
        <w:rPr>
          <w:rFonts w:ascii="Times New Roman Italic" w:hAnsi="Times New Roman Italic"/>
          <w:i/>
          <w:spacing w:val="2"/>
          <w:szCs w:val="28"/>
        </w:rPr>
        <w:t xml:space="preserve"> </w:t>
      </w:r>
      <w:r w:rsidR="00EA73B7" w:rsidRPr="00D845BC">
        <w:rPr>
          <w:rFonts w:ascii="Times New Roman Italic" w:hAnsi="Times New Roman Italic"/>
          <w:i/>
          <w:spacing w:val="2"/>
          <w:szCs w:val="28"/>
        </w:rPr>
        <w:t>tháng</w:t>
      </w:r>
      <w:r w:rsidR="006017E2" w:rsidRPr="00D845BC">
        <w:rPr>
          <w:rFonts w:ascii="Times New Roman Italic" w:hAnsi="Times New Roman Italic"/>
          <w:i/>
          <w:spacing w:val="2"/>
          <w:szCs w:val="28"/>
        </w:rPr>
        <w:t xml:space="preserve"> </w:t>
      </w:r>
      <w:r w:rsidR="000C4552" w:rsidRPr="00D845BC">
        <w:rPr>
          <w:rFonts w:ascii="Times New Roman Italic" w:hAnsi="Times New Roman Italic"/>
          <w:i/>
          <w:spacing w:val="2"/>
          <w:szCs w:val="28"/>
        </w:rPr>
        <w:t>…</w:t>
      </w:r>
      <w:r w:rsidR="00D845BC" w:rsidRPr="00D845BC">
        <w:rPr>
          <w:rFonts w:ascii="Times New Roman Italic" w:hAnsi="Times New Roman Italic"/>
          <w:i/>
          <w:spacing w:val="2"/>
          <w:szCs w:val="28"/>
        </w:rPr>
        <w:t xml:space="preserve"> </w:t>
      </w:r>
      <w:r w:rsidR="00AD2C1C" w:rsidRPr="00D845BC">
        <w:rPr>
          <w:rFonts w:ascii="Times New Roman Italic" w:hAnsi="Times New Roman Italic"/>
          <w:i/>
          <w:spacing w:val="2"/>
          <w:szCs w:val="28"/>
        </w:rPr>
        <w:t>n</w:t>
      </w:r>
      <w:r w:rsidR="006620EE" w:rsidRPr="00D845BC">
        <w:rPr>
          <w:rFonts w:ascii="Times New Roman Italic" w:hAnsi="Times New Roman Italic"/>
          <w:i/>
          <w:spacing w:val="2"/>
          <w:szCs w:val="28"/>
        </w:rPr>
        <w:t>ăm</w:t>
      </w:r>
      <w:r w:rsidR="00AD2C1C" w:rsidRPr="00D845BC">
        <w:rPr>
          <w:rFonts w:ascii="Times New Roman Italic" w:hAnsi="Times New Roman Italic"/>
          <w:i/>
          <w:spacing w:val="2"/>
          <w:szCs w:val="28"/>
        </w:rPr>
        <w:t xml:space="preserve"> 202</w:t>
      </w:r>
      <w:r w:rsidR="009C5E9A" w:rsidRPr="00D845BC">
        <w:rPr>
          <w:rFonts w:ascii="Times New Roman Italic" w:hAnsi="Times New Roman Italic"/>
          <w:i/>
          <w:spacing w:val="2"/>
          <w:szCs w:val="28"/>
        </w:rPr>
        <w:t>6</w:t>
      </w:r>
      <w:r w:rsidR="00EA73B7" w:rsidRPr="00D845BC">
        <w:rPr>
          <w:rFonts w:ascii="Times New Roman Italic" w:hAnsi="Times New Roman Italic"/>
          <w:i/>
          <w:spacing w:val="2"/>
          <w:szCs w:val="28"/>
        </w:rPr>
        <w:t xml:space="preserve"> của Ủy ban nhân</w:t>
      </w:r>
      <w:r w:rsidR="00EA73B7" w:rsidRPr="009456FA">
        <w:rPr>
          <w:i/>
          <w:szCs w:val="28"/>
        </w:rPr>
        <w:t xml:space="preserve"> dân thành phố </w:t>
      </w:r>
      <w:r w:rsidR="00EC3771" w:rsidRPr="009456FA">
        <w:rPr>
          <w:i/>
          <w:szCs w:val="28"/>
          <w:lang w:val="vi-VN"/>
        </w:rPr>
        <w:t>dự thảo</w:t>
      </w:r>
      <w:r w:rsidR="00996DBE" w:rsidRPr="009456FA">
        <w:rPr>
          <w:i/>
          <w:szCs w:val="28"/>
        </w:rPr>
        <w:t xml:space="preserve"> Nghị quy</w:t>
      </w:r>
      <w:r w:rsidR="00AE76BA" w:rsidRPr="009456FA">
        <w:rPr>
          <w:i/>
          <w:szCs w:val="28"/>
        </w:rPr>
        <w:t>ết</w:t>
      </w:r>
      <w:r w:rsidR="00793398" w:rsidRPr="009456FA">
        <w:rPr>
          <w:i/>
          <w:szCs w:val="28"/>
        </w:rPr>
        <w:t xml:space="preserve"> </w:t>
      </w:r>
      <w:r w:rsidR="00EA615C" w:rsidRPr="009456FA">
        <w:rPr>
          <w:i/>
          <w:szCs w:val="28"/>
        </w:rPr>
        <w:t>ban hành Q</w:t>
      </w:r>
      <w:r w:rsidR="000C4552" w:rsidRPr="009456FA">
        <w:rPr>
          <w:i/>
          <w:szCs w:val="28"/>
        </w:rPr>
        <w:t xml:space="preserve">uy </w:t>
      </w:r>
      <w:r w:rsidR="000C4552" w:rsidRPr="009456FA">
        <w:rPr>
          <w:rFonts w:hint="eastAsia"/>
          <w:i/>
          <w:szCs w:val="28"/>
        </w:rPr>
        <w:t>đ</w:t>
      </w:r>
      <w:r w:rsidR="000C4552" w:rsidRPr="009456FA">
        <w:rPr>
          <w:i/>
          <w:szCs w:val="28"/>
        </w:rPr>
        <w:t xml:space="preserve">ịnh tiêu chí, </w:t>
      </w:r>
      <w:r w:rsidR="000C4552" w:rsidRPr="009456FA">
        <w:rPr>
          <w:rFonts w:hint="eastAsia"/>
          <w:i/>
          <w:szCs w:val="28"/>
        </w:rPr>
        <w:t>đ</w:t>
      </w:r>
      <w:r w:rsidR="000C4552" w:rsidRPr="009456FA">
        <w:rPr>
          <w:i/>
          <w:szCs w:val="28"/>
        </w:rPr>
        <w:t xml:space="preserve">iều kiện, trình tự, thủ tục, nội dung và mức hỗ trợ từ ngân sách </w:t>
      </w:r>
      <w:r w:rsidR="000C4552" w:rsidRPr="009456FA">
        <w:rPr>
          <w:rFonts w:hint="eastAsia"/>
          <w:i/>
          <w:szCs w:val="28"/>
        </w:rPr>
        <w:t>đ</w:t>
      </w:r>
      <w:r w:rsidR="000C4552" w:rsidRPr="009456FA">
        <w:rPr>
          <w:i/>
          <w:szCs w:val="28"/>
        </w:rPr>
        <w:t>ịa ph</w:t>
      </w:r>
      <w:r w:rsidR="000C4552" w:rsidRPr="009456FA">
        <w:rPr>
          <w:rFonts w:hint="eastAsia"/>
          <w:i/>
          <w:szCs w:val="28"/>
        </w:rPr>
        <w:t>ươ</w:t>
      </w:r>
      <w:r w:rsidR="000C4552" w:rsidRPr="009456FA">
        <w:rPr>
          <w:i/>
          <w:szCs w:val="28"/>
        </w:rPr>
        <w:t xml:space="preserve">ng cho các dự án </w:t>
      </w:r>
      <w:r w:rsidR="000C4552" w:rsidRPr="00D845BC">
        <w:rPr>
          <w:rFonts w:ascii="Times New Roman Italic" w:hAnsi="Times New Roman Italic"/>
          <w:i/>
          <w:spacing w:val="2"/>
          <w:szCs w:val="28"/>
        </w:rPr>
        <w:t xml:space="preserve">sản xuất sản phẩm công nghệ số trọng </w:t>
      </w:r>
      <w:r w:rsidR="000C4552" w:rsidRPr="00D845BC">
        <w:rPr>
          <w:rFonts w:ascii="Times New Roman Italic" w:hAnsi="Times New Roman Italic" w:hint="eastAsia"/>
          <w:i/>
          <w:spacing w:val="2"/>
          <w:szCs w:val="28"/>
        </w:rPr>
        <w:t>đ</w:t>
      </w:r>
      <w:r w:rsidR="000C4552" w:rsidRPr="00D845BC">
        <w:rPr>
          <w:rFonts w:ascii="Times New Roman Italic" w:hAnsi="Times New Roman Italic"/>
          <w:i/>
          <w:spacing w:val="2"/>
          <w:szCs w:val="28"/>
        </w:rPr>
        <w:t>iểm; dự án nghiên cứu và phát triển, thiết</w:t>
      </w:r>
      <w:r w:rsidR="000C4552" w:rsidRPr="009456FA">
        <w:rPr>
          <w:i/>
          <w:szCs w:val="28"/>
        </w:rPr>
        <w:t xml:space="preserve"> kế, sản xuất, </w:t>
      </w:r>
      <w:r w:rsidR="000C4552" w:rsidRPr="009456FA">
        <w:rPr>
          <w:rFonts w:hint="eastAsia"/>
          <w:i/>
          <w:szCs w:val="28"/>
        </w:rPr>
        <w:t>đó</w:t>
      </w:r>
      <w:r w:rsidR="000C4552" w:rsidRPr="009456FA">
        <w:rPr>
          <w:i/>
          <w:szCs w:val="28"/>
        </w:rPr>
        <w:t xml:space="preserve">ng gói, kiểm thử sản phẩm chip bán dẫn; dự án xây dựng trung tâm dữ liệu trí tuệ nhân tạo và dự án khởi nghiệp sáng tạo trong công nghiệp </w:t>
      </w:r>
      <w:r w:rsidR="000C4552" w:rsidRPr="00D845BC">
        <w:rPr>
          <w:rFonts w:ascii="Times New Roman Italic" w:hAnsi="Times New Roman Italic"/>
          <w:i/>
          <w:spacing w:val="-2"/>
          <w:szCs w:val="28"/>
        </w:rPr>
        <w:t>công nghệ số</w:t>
      </w:r>
      <w:r w:rsidR="0026096D" w:rsidRPr="00D845BC">
        <w:rPr>
          <w:rFonts w:ascii="Times New Roman Italic" w:hAnsi="Times New Roman Italic"/>
          <w:i/>
          <w:spacing w:val="-2"/>
          <w:szCs w:val="28"/>
        </w:rPr>
        <w:t xml:space="preserve"> trên địa bàn thành phố Cần Thơ</w:t>
      </w:r>
      <w:r w:rsidR="00EA73B7" w:rsidRPr="00D845BC">
        <w:rPr>
          <w:rFonts w:ascii="Times New Roman Italic" w:hAnsi="Times New Roman Italic"/>
          <w:i/>
          <w:spacing w:val="-2"/>
          <w:szCs w:val="28"/>
        </w:rPr>
        <w:t>;</w:t>
      </w:r>
      <w:r w:rsidR="00210942" w:rsidRPr="00D845BC">
        <w:rPr>
          <w:rFonts w:ascii="Times New Roman Italic" w:hAnsi="Times New Roman Italic"/>
          <w:i/>
          <w:spacing w:val="-2"/>
          <w:szCs w:val="28"/>
        </w:rPr>
        <w:t xml:space="preserve"> </w:t>
      </w:r>
      <w:r w:rsidR="00210942" w:rsidRPr="00D845BC">
        <w:rPr>
          <w:rFonts w:ascii="Times New Roman Italic" w:hAnsi="Times New Roman Italic"/>
          <w:i/>
          <w:iCs/>
          <w:spacing w:val="-2"/>
          <w:szCs w:val="28"/>
        </w:rPr>
        <w:t>Báo cáo thẩm tra của Ban Kinh</w:t>
      </w:r>
      <w:r w:rsidR="00210942" w:rsidRPr="009456FA">
        <w:rPr>
          <w:i/>
          <w:iCs/>
          <w:szCs w:val="28"/>
        </w:rPr>
        <w:t xml:space="preserve"> tế </w:t>
      </w:r>
      <w:r w:rsidR="00210942" w:rsidRPr="00D845BC">
        <w:rPr>
          <w:rFonts w:ascii="Times New Roman Italic" w:hAnsi="Times New Roman Italic"/>
          <w:i/>
          <w:iCs/>
          <w:spacing w:val="-4"/>
          <w:szCs w:val="28"/>
        </w:rPr>
        <w:t>- Ngân sách Hội đồng nhân dân thành phố; ý kiến thảo luận của đại biểu Hội</w:t>
      </w:r>
      <w:r w:rsidR="00210942" w:rsidRPr="009456FA">
        <w:rPr>
          <w:i/>
          <w:iCs/>
          <w:szCs w:val="28"/>
        </w:rPr>
        <w:t xml:space="preserve"> đồng nhân dân tại kỳ họp</w:t>
      </w:r>
      <w:r w:rsidR="00403732" w:rsidRPr="009456FA">
        <w:rPr>
          <w:i/>
          <w:szCs w:val="28"/>
        </w:rPr>
        <w:t>;</w:t>
      </w:r>
    </w:p>
    <w:p w14:paraId="3297611D" w14:textId="5E3CF451" w:rsidR="0030012F" w:rsidRPr="009456FA" w:rsidRDefault="00403732" w:rsidP="00ED5AE8">
      <w:pPr>
        <w:pStyle w:val="BodyText"/>
        <w:spacing w:before="120" w:line="288" w:lineRule="auto"/>
        <w:ind w:firstLine="709"/>
        <w:jc w:val="both"/>
        <w:rPr>
          <w:i/>
          <w:szCs w:val="28"/>
        </w:rPr>
      </w:pPr>
      <w:r w:rsidRPr="00D845BC">
        <w:rPr>
          <w:rFonts w:ascii="Times New Roman Italic" w:hAnsi="Times New Roman Italic"/>
          <w:i/>
          <w:spacing w:val="4"/>
          <w:szCs w:val="28"/>
        </w:rPr>
        <w:t xml:space="preserve">Hội đồng nhân </w:t>
      </w:r>
      <w:r w:rsidR="00793398" w:rsidRPr="00D845BC">
        <w:rPr>
          <w:rFonts w:ascii="Times New Roman Italic" w:hAnsi="Times New Roman Italic"/>
          <w:i/>
          <w:spacing w:val="4"/>
          <w:szCs w:val="28"/>
        </w:rPr>
        <w:t>dân ban hành Nghị quyết</w:t>
      </w:r>
      <w:r w:rsidR="008F3001" w:rsidRPr="00D845BC">
        <w:rPr>
          <w:rFonts w:ascii="Times New Roman Italic" w:hAnsi="Times New Roman Italic"/>
          <w:i/>
          <w:spacing w:val="4"/>
          <w:szCs w:val="28"/>
        </w:rPr>
        <w:t xml:space="preserve"> </w:t>
      </w:r>
      <w:r w:rsidR="00044D34" w:rsidRPr="00D845BC">
        <w:rPr>
          <w:rFonts w:ascii="Times New Roman Italic" w:hAnsi="Times New Roman Italic"/>
          <w:i/>
          <w:spacing w:val="4"/>
          <w:szCs w:val="28"/>
        </w:rPr>
        <w:t>ban hành Q</w:t>
      </w:r>
      <w:r w:rsidR="00A61445" w:rsidRPr="00D845BC">
        <w:rPr>
          <w:rFonts w:ascii="Times New Roman Italic" w:hAnsi="Times New Roman Italic"/>
          <w:i/>
          <w:spacing w:val="4"/>
          <w:szCs w:val="28"/>
        </w:rPr>
        <w:t>uy định</w:t>
      </w:r>
      <w:r w:rsidRPr="00D845BC">
        <w:rPr>
          <w:rFonts w:ascii="Times New Roman Italic" w:hAnsi="Times New Roman Italic"/>
          <w:i/>
          <w:spacing w:val="4"/>
          <w:szCs w:val="28"/>
        </w:rPr>
        <w:t xml:space="preserve"> </w:t>
      </w:r>
      <w:r w:rsidR="000C4552" w:rsidRPr="00D845BC">
        <w:rPr>
          <w:rFonts w:ascii="Times New Roman Italic" w:hAnsi="Times New Roman Italic"/>
          <w:i/>
          <w:spacing w:val="4"/>
          <w:szCs w:val="28"/>
        </w:rPr>
        <w:t xml:space="preserve">tiêu chí, </w:t>
      </w:r>
      <w:r w:rsidR="000C4552" w:rsidRPr="00D845BC">
        <w:rPr>
          <w:rFonts w:ascii="Times New Roman Italic" w:hAnsi="Times New Roman Italic" w:hint="eastAsia"/>
          <w:i/>
          <w:spacing w:val="4"/>
          <w:szCs w:val="28"/>
        </w:rPr>
        <w:t>đ</w:t>
      </w:r>
      <w:r w:rsidR="000C4552" w:rsidRPr="00D845BC">
        <w:rPr>
          <w:rFonts w:ascii="Times New Roman Italic" w:hAnsi="Times New Roman Italic"/>
          <w:i/>
          <w:spacing w:val="4"/>
          <w:szCs w:val="28"/>
        </w:rPr>
        <w:t>iều</w:t>
      </w:r>
      <w:r w:rsidR="000C4552" w:rsidRPr="009456FA">
        <w:rPr>
          <w:i/>
          <w:szCs w:val="28"/>
        </w:rPr>
        <w:t xml:space="preserve"> kiện, trình tự, thủ tục, nội dung và mức hỗ trợ từ ngân sách </w:t>
      </w:r>
      <w:r w:rsidR="000C4552" w:rsidRPr="009456FA">
        <w:rPr>
          <w:rFonts w:hint="eastAsia"/>
          <w:i/>
          <w:szCs w:val="28"/>
        </w:rPr>
        <w:t>đ</w:t>
      </w:r>
      <w:r w:rsidR="000C4552" w:rsidRPr="009456FA">
        <w:rPr>
          <w:i/>
          <w:szCs w:val="28"/>
        </w:rPr>
        <w:t>ịa ph</w:t>
      </w:r>
      <w:r w:rsidR="000C4552" w:rsidRPr="009456FA">
        <w:rPr>
          <w:rFonts w:hint="eastAsia"/>
          <w:i/>
          <w:szCs w:val="28"/>
        </w:rPr>
        <w:t>ươ</w:t>
      </w:r>
      <w:r w:rsidR="000C4552" w:rsidRPr="009456FA">
        <w:rPr>
          <w:i/>
          <w:szCs w:val="28"/>
        </w:rPr>
        <w:t xml:space="preserve">ng cho </w:t>
      </w:r>
      <w:r w:rsidR="000C4552" w:rsidRPr="00D845BC">
        <w:rPr>
          <w:rFonts w:ascii="Times New Roman Italic" w:hAnsi="Times New Roman Italic"/>
          <w:i/>
          <w:spacing w:val="4"/>
          <w:szCs w:val="28"/>
        </w:rPr>
        <w:t xml:space="preserve">các dự án sản xuất sản phẩm công nghệ số trọng </w:t>
      </w:r>
      <w:r w:rsidR="000C4552" w:rsidRPr="00D845BC">
        <w:rPr>
          <w:rFonts w:ascii="Times New Roman Italic" w:hAnsi="Times New Roman Italic" w:hint="eastAsia"/>
          <w:i/>
          <w:spacing w:val="4"/>
          <w:szCs w:val="28"/>
        </w:rPr>
        <w:t>đ</w:t>
      </w:r>
      <w:r w:rsidR="000C4552" w:rsidRPr="00D845BC">
        <w:rPr>
          <w:rFonts w:ascii="Times New Roman Italic" w:hAnsi="Times New Roman Italic"/>
          <w:i/>
          <w:spacing w:val="4"/>
          <w:szCs w:val="28"/>
        </w:rPr>
        <w:t>iểm; dự án nghiên cứu và phát</w:t>
      </w:r>
      <w:r w:rsidR="000C4552" w:rsidRPr="009456FA">
        <w:rPr>
          <w:i/>
          <w:szCs w:val="28"/>
        </w:rPr>
        <w:t xml:space="preserve"> triển, thiết kế, sản xuất, </w:t>
      </w:r>
      <w:r w:rsidR="000C4552" w:rsidRPr="009456FA">
        <w:rPr>
          <w:rFonts w:hint="eastAsia"/>
          <w:i/>
          <w:szCs w:val="28"/>
        </w:rPr>
        <w:t>đó</w:t>
      </w:r>
      <w:r w:rsidR="000C4552" w:rsidRPr="009456FA">
        <w:rPr>
          <w:i/>
          <w:szCs w:val="28"/>
        </w:rPr>
        <w:t>ng gói, kiểm thử sản phẩm chip bán dẫn; dự án xây dựng trung tâm dữ liệu trí tuệ nhân tạo và dự án khởi nghiệp sáng tạo trong công nghiệp công nghệ số</w:t>
      </w:r>
      <w:r w:rsidR="00044D34" w:rsidRPr="009456FA">
        <w:rPr>
          <w:i/>
          <w:szCs w:val="28"/>
        </w:rPr>
        <w:t xml:space="preserve"> trên địa bàn thành phố Cần Thơ</w:t>
      </w:r>
      <w:r w:rsidR="000C4552" w:rsidRPr="009456FA">
        <w:rPr>
          <w:i/>
          <w:szCs w:val="28"/>
        </w:rPr>
        <w:t>.</w:t>
      </w:r>
    </w:p>
    <w:p w14:paraId="4BAA9886" w14:textId="609019A2" w:rsidR="00793398" w:rsidRPr="009456FA" w:rsidRDefault="00793398" w:rsidP="00ED5AE8">
      <w:pPr>
        <w:tabs>
          <w:tab w:val="left" w:pos="360"/>
          <w:tab w:val="left" w:pos="720"/>
          <w:tab w:val="left" w:pos="1080"/>
          <w:tab w:val="left" w:pos="1440"/>
          <w:tab w:val="left" w:pos="1800"/>
          <w:tab w:val="right" w:pos="8640"/>
        </w:tabs>
        <w:spacing w:before="120" w:line="288" w:lineRule="auto"/>
        <w:ind w:firstLine="709"/>
        <w:rPr>
          <w:rFonts w:ascii="Times New Roman" w:hAnsi="Times New Roman"/>
          <w:b/>
          <w:sz w:val="28"/>
          <w:szCs w:val="28"/>
        </w:rPr>
      </w:pPr>
      <w:r w:rsidRPr="009456FA">
        <w:rPr>
          <w:rFonts w:ascii="Times New Roman" w:hAnsi="Times New Roman"/>
          <w:b/>
          <w:sz w:val="28"/>
          <w:szCs w:val="28"/>
        </w:rPr>
        <w:t xml:space="preserve">Điều 1. </w:t>
      </w:r>
      <w:r w:rsidR="000C4552" w:rsidRPr="009456FA">
        <w:rPr>
          <w:rFonts w:ascii="Times New Roman" w:hAnsi="Times New Roman"/>
          <w:bCs/>
          <w:sz w:val="28"/>
          <w:szCs w:val="28"/>
        </w:rPr>
        <w:t>Ban hành kèm theo Nghị quyết này</w:t>
      </w:r>
      <w:r w:rsidR="00047543" w:rsidRPr="009456FA">
        <w:rPr>
          <w:rFonts w:ascii="Times New Roman" w:hAnsi="Times New Roman"/>
          <w:bCs/>
          <w:sz w:val="28"/>
          <w:szCs w:val="28"/>
        </w:rPr>
        <w:t xml:space="preserve"> </w:t>
      </w:r>
      <w:r w:rsidR="00A95756" w:rsidRPr="009456FA">
        <w:rPr>
          <w:rFonts w:ascii="Times New Roman" w:hAnsi="Times New Roman"/>
          <w:bCs/>
          <w:sz w:val="28"/>
          <w:szCs w:val="28"/>
        </w:rPr>
        <w:t xml:space="preserve">Quy </w:t>
      </w:r>
      <w:r w:rsidR="00A95756" w:rsidRPr="009456FA">
        <w:rPr>
          <w:rFonts w:ascii="Times New Roman" w:hAnsi="Times New Roman" w:hint="eastAsia"/>
          <w:bCs/>
          <w:sz w:val="28"/>
          <w:szCs w:val="28"/>
        </w:rPr>
        <w:t>đ</w:t>
      </w:r>
      <w:r w:rsidR="00A95756" w:rsidRPr="009456FA">
        <w:rPr>
          <w:rFonts w:ascii="Times New Roman" w:hAnsi="Times New Roman"/>
          <w:bCs/>
          <w:sz w:val="28"/>
          <w:szCs w:val="28"/>
        </w:rPr>
        <w:t xml:space="preserve">ịnh tiêu chí, </w:t>
      </w:r>
      <w:r w:rsidR="00A95756" w:rsidRPr="009456FA">
        <w:rPr>
          <w:rFonts w:ascii="Times New Roman" w:hAnsi="Times New Roman" w:hint="eastAsia"/>
          <w:bCs/>
          <w:sz w:val="28"/>
          <w:szCs w:val="28"/>
        </w:rPr>
        <w:t>đ</w:t>
      </w:r>
      <w:r w:rsidR="00A95756" w:rsidRPr="009456FA">
        <w:rPr>
          <w:rFonts w:ascii="Times New Roman" w:hAnsi="Times New Roman"/>
          <w:bCs/>
          <w:sz w:val="28"/>
          <w:szCs w:val="28"/>
        </w:rPr>
        <w:t xml:space="preserve">iều kiện, trình tự, thủ tục, nội dung và mức hỗ trợ từ ngân sách </w:t>
      </w:r>
      <w:r w:rsidR="00F76717" w:rsidRPr="009456FA">
        <w:rPr>
          <w:rFonts w:ascii="Times New Roman" w:hAnsi="Times New Roman"/>
          <w:bCs/>
          <w:sz w:val="28"/>
          <w:szCs w:val="28"/>
        </w:rPr>
        <w:t>địa phương</w:t>
      </w:r>
      <w:r w:rsidR="00A95756" w:rsidRPr="009456FA">
        <w:rPr>
          <w:rFonts w:ascii="Times New Roman" w:hAnsi="Times New Roman"/>
          <w:bCs/>
          <w:sz w:val="28"/>
          <w:szCs w:val="28"/>
        </w:rPr>
        <w:t xml:space="preserve"> cho các dự án </w:t>
      </w:r>
      <w:r w:rsidR="00A95756" w:rsidRPr="00D845BC">
        <w:rPr>
          <w:rFonts w:ascii="Times New Roman" w:hAnsi="Times New Roman"/>
          <w:bCs/>
          <w:spacing w:val="4"/>
          <w:sz w:val="28"/>
          <w:szCs w:val="28"/>
        </w:rPr>
        <w:t xml:space="preserve">sản xuất sản phẩm công nghệ số trọng </w:t>
      </w:r>
      <w:r w:rsidR="00A95756" w:rsidRPr="00D845BC">
        <w:rPr>
          <w:rFonts w:ascii="Times New Roman" w:hAnsi="Times New Roman" w:hint="eastAsia"/>
          <w:bCs/>
          <w:spacing w:val="4"/>
          <w:sz w:val="28"/>
          <w:szCs w:val="28"/>
        </w:rPr>
        <w:t>đ</w:t>
      </w:r>
      <w:r w:rsidR="00A95756" w:rsidRPr="00D845BC">
        <w:rPr>
          <w:rFonts w:ascii="Times New Roman" w:hAnsi="Times New Roman"/>
          <w:bCs/>
          <w:spacing w:val="4"/>
          <w:sz w:val="28"/>
          <w:szCs w:val="28"/>
        </w:rPr>
        <w:t>iểm; dự án nghiên cứu và phát triển, thiết</w:t>
      </w:r>
      <w:r w:rsidR="00A95756" w:rsidRPr="009456FA">
        <w:rPr>
          <w:rFonts w:ascii="Times New Roman" w:hAnsi="Times New Roman"/>
          <w:bCs/>
          <w:sz w:val="28"/>
          <w:szCs w:val="28"/>
        </w:rPr>
        <w:t xml:space="preserve"> kế, sản xuất, </w:t>
      </w:r>
      <w:r w:rsidR="00A95756" w:rsidRPr="009456FA">
        <w:rPr>
          <w:rFonts w:ascii="Times New Roman" w:hAnsi="Times New Roman" w:hint="eastAsia"/>
          <w:bCs/>
          <w:sz w:val="28"/>
          <w:szCs w:val="28"/>
        </w:rPr>
        <w:t>đó</w:t>
      </w:r>
      <w:r w:rsidR="00A95756" w:rsidRPr="009456FA">
        <w:rPr>
          <w:rFonts w:ascii="Times New Roman" w:hAnsi="Times New Roman"/>
          <w:bCs/>
          <w:sz w:val="28"/>
          <w:szCs w:val="28"/>
        </w:rPr>
        <w:t>ng gói, kiểm thử sản phẩm chip bán dẫn; dự án xây dựng trung tâm dữ liệu trí tuệ nhân tạo</w:t>
      </w:r>
      <w:r w:rsidR="00024172" w:rsidRPr="009456FA">
        <w:rPr>
          <w:rFonts w:ascii="Times New Roman" w:hAnsi="Times New Roman"/>
          <w:bCs/>
          <w:sz w:val="28"/>
          <w:szCs w:val="28"/>
        </w:rPr>
        <w:t xml:space="preserve"> </w:t>
      </w:r>
      <w:r w:rsidR="00A95756" w:rsidRPr="009456FA">
        <w:rPr>
          <w:rFonts w:ascii="Times New Roman" w:hAnsi="Times New Roman"/>
          <w:bCs/>
          <w:sz w:val="28"/>
          <w:szCs w:val="28"/>
        </w:rPr>
        <w:t>và dự án khởi nghiệp sáng tạo trong công nghiệp công nghệ số</w:t>
      </w:r>
      <w:r w:rsidR="00044D34" w:rsidRPr="009456FA">
        <w:rPr>
          <w:rFonts w:ascii="Times New Roman" w:hAnsi="Times New Roman"/>
          <w:bCs/>
          <w:sz w:val="28"/>
          <w:szCs w:val="28"/>
        </w:rPr>
        <w:t xml:space="preserve"> trên địa bàn thành phố Cần Thơ</w:t>
      </w:r>
      <w:r w:rsidR="00A95756" w:rsidRPr="009456FA">
        <w:rPr>
          <w:rFonts w:ascii="Times New Roman" w:hAnsi="Times New Roman"/>
          <w:bCs/>
          <w:sz w:val="28"/>
          <w:szCs w:val="28"/>
        </w:rPr>
        <w:t>.</w:t>
      </w:r>
    </w:p>
    <w:p w14:paraId="1FB24B9D" w14:textId="550517D0" w:rsidR="00B70AFF" w:rsidRPr="009456FA" w:rsidRDefault="00385184" w:rsidP="00ED5AE8">
      <w:pPr>
        <w:pStyle w:val="Bodytext30"/>
        <w:shd w:val="clear" w:color="auto" w:fill="auto"/>
        <w:spacing w:before="120" w:after="120" w:line="288" w:lineRule="auto"/>
        <w:ind w:firstLine="709"/>
        <w:jc w:val="both"/>
        <w:rPr>
          <w:rStyle w:val="Bodytext2Bold"/>
          <w:b/>
          <w:sz w:val="28"/>
          <w:szCs w:val="28"/>
          <w:lang w:val="en-US" w:eastAsia="vi-VN"/>
        </w:rPr>
      </w:pPr>
      <w:r w:rsidRPr="009456FA">
        <w:rPr>
          <w:rStyle w:val="Bodytext2Bold"/>
          <w:b/>
          <w:sz w:val="28"/>
          <w:szCs w:val="28"/>
          <w:lang w:eastAsia="vi-VN"/>
        </w:rPr>
        <w:t xml:space="preserve">Điều </w:t>
      </w:r>
      <w:r w:rsidR="000D2C13" w:rsidRPr="009456FA">
        <w:rPr>
          <w:rStyle w:val="Bodytext2Bold"/>
          <w:b/>
          <w:sz w:val="28"/>
          <w:szCs w:val="28"/>
          <w:lang w:val="en-US" w:eastAsia="vi-VN"/>
        </w:rPr>
        <w:t>2</w:t>
      </w:r>
      <w:r w:rsidRPr="009456FA">
        <w:rPr>
          <w:rStyle w:val="Bodytext2Bold"/>
          <w:b/>
          <w:sz w:val="28"/>
          <w:szCs w:val="28"/>
          <w:lang w:eastAsia="vi-VN"/>
        </w:rPr>
        <w:t>.</w:t>
      </w:r>
      <w:r w:rsidRPr="009456FA">
        <w:rPr>
          <w:rStyle w:val="Bodytext2Bold"/>
          <w:b/>
          <w:sz w:val="28"/>
          <w:szCs w:val="28"/>
          <w:lang w:val="en-US" w:eastAsia="vi-VN"/>
        </w:rPr>
        <w:t xml:space="preserve"> </w:t>
      </w:r>
      <w:r w:rsidR="0062660C" w:rsidRPr="009456FA">
        <w:rPr>
          <w:sz w:val="28"/>
          <w:szCs w:val="28"/>
          <w:lang w:val="vi-VN" w:eastAsia="vi-VN" w:bidi="vi-VN"/>
        </w:rPr>
        <w:t>Tổ chức thực hiện</w:t>
      </w:r>
    </w:p>
    <w:p w14:paraId="43B8C893" w14:textId="77777777" w:rsidR="00D845BC" w:rsidRPr="005B5614" w:rsidRDefault="00D845BC" w:rsidP="00ED5AE8">
      <w:pPr>
        <w:spacing w:before="120" w:line="288" w:lineRule="auto"/>
        <w:ind w:firstLine="709"/>
        <w:rPr>
          <w:rFonts w:ascii="Times New Roman" w:hAnsi="Times New Roman"/>
          <w:color w:val="000000" w:themeColor="text1"/>
          <w:sz w:val="28"/>
          <w:szCs w:val="28"/>
        </w:rPr>
      </w:pPr>
      <w:r w:rsidRPr="005B5614">
        <w:rPr>
          <w:rFonts w:ascii="Times New Roman" w:hAnsi="Times New Roman"/>
          <w:bCs/>
          <w:color w:val="000000" w:themeColor="text1"/>
          <w:sz w:val="28"/>
          <w:szCs w:val="28"/>
        </w:rPr>
        <w:t>1.</w:t>
      </w:r>
      <w:r w:rsidRPr="005B5614">
        <w:rPr>
          <w:rFonts w:ascii="Times New Roman" w:hAnsi="Times New Roman"/>
          <w:color w:val="000000" w:themeColor="text1"/>
          <w:sz w:val="28"/>
          <w:szCs w:val="28"/>
        </w:rPr>
        <w:t xml:space="preserve"> Hội đồng nhân dân giao Ủy ban nhân dân thành phố tổ chức thực hiện Nghị quyết này theo chức năng, nhiệm vụ, quyền hạn được pháp luật quy định.</w:t>
      </w:r>
    </w:p>
    <w:p w14:paraId="22F37DA1" w14:textId="77777777" w:rsidR="00D845BC" w:rsidRPr="005B5614" w:rsidRDefault="00D845BC" w:rsidP="00ED5AE8">
      <w:pPr>
        <w:spacing w:before="120" w:line="288" w:lineRule="auto"/>
        <w:ind w:firstLine="709"/>
        <w:rPr>
          <w:rFonts w:ascii="Times New Roman" w:hAnsi="Times New Roman"/>
          <w:color w:val="000000" w:themeColor="text1"/>
          <w:sz w:val="28"/>
          <w:szCs w:val="28"/>
        </w:rPr>
      </w:pPr>
      <w:r w:rsidRPr="005B5614">
        <w:rPr>
          <w:rFonts w:ascii="Times New Roman" w:hAnsi="Times New Roman"/>
          <w:bCs/>
          <w:color w:val="000000" w:themeColor="text1"/>
          <w:sz w:val="28"/>
          <w:szCs w:val="28"/>
        </w:rPr>
        <w:t>2.</w:t>
      </w:r>
      <w:r w:rsidRPr="005B5614">
        <w:rPr>
          <w:rFonts w:ascii="Times New Roman" w:hAnsi="Times New Roman"/>
          <w:color w:val="000000" w:themeColor="text1"/>
          <w:sz w:val="28"/>
          <w:szCs w:val="28"/>
        </w:rPr>
        <w:t xml:space="preserve"> Hội đồng nhân dân giao Thường trực Hội đồng nhân dân, các Ban của </w:t>
      </w:r>
      <w:r w:rsidRPr="005B5614">
        <w:rPr>
          <w:rFonts w:ascii="Times New Roman" w:hAnsi="Times New Roman"/>
          <w:color w:val="000000" w:themeColor="text1"/>
          <w:spacing w:val="-2"/>
          <w:sz w:val="28"/>
          <w:szCs w:val="28"/>
        </w:rPr>
        <w:t>Hội đồng nhân dân, Tổ đại biểu Hội đồng nhân dân và đại biểu Hội đồng nhân</w:t>
      </w:r>
      <w:r w:rsidRPr="005B5614">
        <w:rPr>
          <w:rFonts w:ascii="Times New Roman" w:hAnsi="Times New Roman"/>
          <w:color w:val="000000" w:themeColor="text1"/>
          <w:sz w:val="28"/>
          <w:szCs w:val="28"/>
        </w:rPr>
        <w:t xml:space="preserve"> dân thành phố giám sát việc thực hiện Nghị quyết này.</w:t>
      </w:r>
    </w:p>
    <w:p w14:paraId="2BC47C00" w14:textId="3019D259" w:rsidR="00B70AFF" w:rsidRPr="009456FA" w:rsidRDefault="00C55988" w:rsidP="00ED5AE8">
      <w:pPr>
        <w:tabs>
          <w:tab w:val="left" w:pos="360"/>
          <w:tab w:val="left" w:pos="720"/>
          <w:tab w:val="left" w:pos="1080"/>
          <w:tab w:val="left" w:pos="1440"/>
          <w:tab w:val="left" w:pos="1800"/>
          <w:tab w:val="right" w:pos="8640"/>
        </w:tabs>
        <w:spacing w:before="120" w:line="288" w:lineRule="auto"/>
        <w:ind w:firstLine="709"/>
        <w:rPr>
          <w:rFonts w:ascii="Times New Roman" w:hAnsi="Times New Roman"/>
          <w:b/>
          <w:sz w:val="28"/>
          <w:szCs w:val="28"/>
        </w:rPr>
      </w:pPr>
      <w:r w:rsidRPr="009456FA">
        <w:rPr>
          <w:rFonts w:ascii="Times New Roman" w:hAnsi="Times New Roman"/>
          <w:b/>
          <w:sz w:val="28"/>
          <w:szCs w:val="28"/>
        </w:rPr>
        <w:t xml:space="preserve">Điều </w:t>
      </w:r>
      <w:r w:rsidR="000D2C13" w:rsidRPr="009456FA">
        <w:rPr>
          <w:rFonts w:ascii="Times New Roman" w:hAnsi="Times New Roman"/>
          <w:b/>
          <w:sz w:val="28"/>
          <w:szCs w:val="28"/>
        </w:rPr>
        <w:t>3</w:t>
      </w:r>
      <w:r w:rsidR="00B70AFF" w:rsidRPr="009456FA">
        <w:rPr>
          <w:rFonts w:ascii="Times New Roman" w:hAnsi="Times New Roman"/>
          <w:b/>
          <w:sz w:val="28"/>
          <w:szCs w:val="28"/>
        </w:rPr>
        <w:t>. Hiệu lực thi hành</w:t>
      </w:r>
    </w:p>
    <w:p w14:paraId="72627101" w14:textId="782D5836" w:rsidR="00D403F9" w:rsidRPr="009456FA" w:rsidRDefault="00D403F9" w:rsidP="00ED5AE8">
      <w:pPr>
        <w:tabs>
          <w:tab w:val="left" w:pos="360"/>
          <w:tab w:val="left" w:pos="720"/>
          <w:tab w:val="left" w:pos="1080"/>
          <w:tab w:val="left" w:pos="1440"/>
          <w:tab w:val="left" w:pos="1800"/>
          <w:tab w:val="right" w:pos="8640"/>
        </w:tabs>
        <w:spacing w:before="120" w:line="288" w:lineRule="auto"/>
        <w:ind w:firstLine="709"/>
        <w:rPr>
          <w:rFonts w:ascii="Times New Roman" w:hAnsi="Times New Roman"/>
          <w:sz w:val="28"/>
          <w:szCs w:val="28"/>
        </w:rPr>
      </w:pPr>
      <w:r w:rsidRPr="009456FA">
        <w:rPr>
          <w:rFonts w:ascii="Times New Roman" w:hAnsi="Times New Roman"/>
          <w:sz w:val="28"/>
          <w:szCs w:val="28"/>
        </w:rPr>
        <w:t>1. Nghị quyết n</w:t>
      </w:r>
      <w:r w:rsidRPr="009456FA">
        <w:rPr>
          <w:rFonts w:ascii="Times New Roman" w:hAnsi="Times New Roman" w:hint="eastAsia"/>
          <w:sz w:val="28"/>
          <w:szCs w:val="28"/>
        </w:rPr>
        <w:t>à</w:t>
      </w:r>
      <w:r w:rsidRPr="009456FA">
        <w:rPr>
          <w:rFonts w:ascii="Times New Roman" w:hAnsi="Times New Roman"/>
          <w:sz w:val="28"/>
          <w:szCs w:val="28"/>
        </w:rPr>
        <w:t>y c</w:t>
      </w:r>
      <w:r w:rsidRPr="009456FA">
        <w:rPr>
          <w:rFonts w:ascii="Times New Roman" w:hAnsi="Times New Roman" w:hint="eastAsia"/>
          <w:sz w:val="28"/>
          <w:szCs w:val="28"/>
        </w:rPr>
        <w:t>ó</w:t>
      </w:r>
      <w:r w:rsidRPr="009456FA">
        <w:rPr>
          <w:rFonts w:ascii="Times New Roman" w:hAnsi="Times New Roman"/>
          <w:sz w:val="28"/>
          <w:szCs w:val="28"/>
        </w:rPr>
        <w:t xml:space="preserve"> hiệu lực thi h</w:t>
      </w:r>
      <w:r w:rsidRPr="009456FA">
        <w:rPr>
          <w:rFonts w:ascii="Times New Roman" w:hAnsi="Times New Roman" w:hint="eastAsia"/>
          <w:sz w:val="28"/>
          <w:szCs w:val="28"/>
        </w:rPr>
        <w:t>à</w:t>
      </w:r>
      <w:r w:rsidRPr="009456FA">
        <w:rPr>
          <w:rFonts w:ascii="Times New Roman" w:hAnsi="Times New Roman"/>
          <w:sz w:val="28"/>
          <w:szCs w:val="28"/>
        </w:rPr>
        <w:t>nh từ ng</w:t>
      </w:r>
      <w:r w:rsidRPr="009456FA">
        <w:rPr>
          <w:rFonts w:ascii="Times New Roman" w:hAnsi="Times New Roman" w:hint="eastAsia"/>
          <w:sz w:val="28"/>
          <w:szCs w:val="28"/>
        </w:rPr>
        <w:t>à</w:t>
      </w:r>
      <w:r w:rsidRPr="009456FA">
        <w:rPr>
          <w:rFonts w:ascii="Times New Roman" w:hAnsi="Times New Roman"/>
          <w:sz w:val="28"/>
          <w:szCs w:val="28"/>
        </w:rPr>
        <w:t xml:space="preserve">y </w:t>
      </w:r>
      <w:r w:rsidR="00D845BC">
        <w:rPr>
          <w:rFonts w:ascii="Times New Roman" w:hAnsi="Times New Roman"/>
          <w:sz w:val="28"/>
          <w:szCs w:val="28"/>
        </w:rPr>
        <w:t>…</w:t>
      </w:r>
      <w:r w:rsidRPr="009456FA">
        <w:rPr>
          <w:rFonts w:ascii="Times New Roman" w:hAnsi="Times New Roman"/>
          <w:sz w:val="28"/>
          <w:szCs w:val="28"/>
        </w:rPr>
        <w:t xml:space="preserve"> th</w:t>
      </w:r>
      <w:r w:rsidRPr="009456FA">
        <w:rPr>
          <w:rFonts w:ascii="Times New Roman" w:hAnsi="Times New Roman" w:hint="eastAsia"/>
          <w:sz w:val="28"/>
          <w:szCs w:val="28"/>
        </w:rPr>
        <w:t>á</w:t>
      </w:r>
      <w:r w:rsidRPr="009456FA">
        <w:rPr>
          <w:rFonts w:ascii="Times New Roman" w:hAnsi="Times New Roman"/>
          <w:sz w:val="28"/>
          <w:szCs w:val="28"/>
        </w:rPr>
        <w:t xml:space="preserve">ng </w:t>
      </w:r>
      <w:r w:rsidR="00D845BC">
        <w:rPr>
          <w:rFonts w:ascii="Times New Roman" w:hAnsi="Times New Roman"/>
          <w:sz w:val="28"/>
          <w:szCs w:val="28"/>
        </w:rPr>
        <w:t>…</w:t>
      </w:r>
      <w:r w:rsidRPr="009456FA">
        <w:rPr>
          <w:rFonts w:ascii="Times New Roman" w:hAnsi="Times New Roman"/>
          <w:sz w:val="28"/>
          <w:szCs w:val="28"/>
        </w:rPr>
        <w:t xml:space="preserve"> n</w:t>
      </w:r>
      <w:r w:rsidRPr="009456FA">
        <w:rPr>
          <w:rFonts w:ascii="Times New Roman" w:hAnsi="Times New Roman" w:hint="eastAsia"/>
          <w:sz w:val="28"/>
          <w:szCs w:val="28"/>
        </w:rPr>
        <w:t>ă</w:t>
      </w:r>
      <w:r w:rsidRPr="009456FA">
        <w:rPr>
          <w:rFonts w:ascii="Times New Roman" w:hAnsi="Times New Roman"/>
          <w:sz w:val="28"/>
          <w:szCs w:val="28"/>
        </w:rPr>
        <w:t>m 2026.</w:t>
      </w:r>
    </w:p>
    <w:p w14:paraId="43123DC6" w14:textId="77777777" w:rsidR="00D845BC" w:rsidRPr="00C41C06" w:rsidRDefault="00D845BC" w:rsidP="00ED5AE8">
      <w:pPr>
        <w:widowControl w:val="0"/>
        <w:tabs>
          <w:tab w:val="left" w:pos="360"/>
          <w:tab w:val="left" w:pos="720"/>
          <w:tab w:val="left" w:pos="1080"/>
          <w:tab w:val="left" w:pos="1440"/>
          <w:tab w:val="left" w:pos="1800"/>
          <w:tab w:val="right" w:pos="8640"/>
        </w:tabs>
        <w:spacing w:before="120" w:line="288" w:lineRule="auto"/>
        <w:ind w:firstLine="709"/>
        <w:rPr>
          <w:rFonts w:ascii="Times New Roman" w:hAnsi="Times New Roman"/>
          <w:color w:val="000000" w:themeColor="text1"/>
          <w:sz w:val="28"/>
          <w:szCs w:val="28"/>
        </w:rPr>
      </w:pPr>
      <w:r w:rsidRPr="00C41C06">
        <w:rPr>
          <w:rFonts w:ascii="Times New Roman" w:hAnsi="Times New Roman"/>
          <w:color w:val="000000" w:themeColor="text1"/>
          <w:sz w:val="28"/>
          <w:szCs w:val="28"/>
        </w:rPr>
        <w:t xml:space="preserve">2. Trong quá trình thực hiện, trường hợp các văn bản pháp luật viện dẫn </w:t>
      </w:r>
      <w:r w:rsidRPr="00C41C06">
        <w:rPr>
          <w:rFonts w:ascii="Times New Roman" w:hAnsi="Times New Roman"/>
          <w:color w:val="000000" w:themeColor="text1"/>
          <w:spacing w:val="4"/>
          <w:sz w:val="28"/>
          <w:szCs w:val="28"/>
        </w:rPr>
        <w:t xml:space="preserve">trong Nghị quyết này được sửa đổi, bổ sung hoặc thay thế thì </w:t>
      </w:r>
      <w:r w:rsidRPr="00C41C06">
        <w:rPr>
          <w:rFonts w:ascii="Times New Roman" w:hAnsi="Times New Roman"/>
          <w:bCs/>
          <w:color w:val="000000" w:themeColor="text1"/>
          <w:spacing w:val="4"/>
          <w:sz w:val="28"/>
          <w:szCs w:val="28"/>
        </w:rPr>
        <w:t>áp dụng theo các văn</w:t>
      </w:r>
      <w:r w:rsidRPr="00C41C06">
        <w:rPr>
          <w:rFonts w:ascii="Times New Roman" w:hAnsi="Times New Roman"/>
          <w:bCs/>
          <w:color w:val="000000" w:themeColor="text1"/>
          <w:sz w:val="28"/>
          <w:szCs w:val="28"/>
        </w:rPr>
        <w:t xml:space="preserve"> bản sửa đổi, bổ sung, thay thế đó</w:t>
      </w:r>
      <w:r w:rsidRPr="00C41C06">
        <w:rPr>
          <w:rFonts w:ascii="Times New Roman" w:hAnsi="Times New Roman"/>
          <w:color w:val="000000" w:themeColor="text1"/>
          <w:sz w:val="28"/>
          <w:szCs w:val="28"/>
        </w:rPr>
        <w:t>.</w:t>
      </w:r>
    </w:p>
    <w:p w14:paraId="74F223C8" w14:textId="6C9EB7BC" w:rsidR="00114CBD" w:rsidRDefault="00DF054E" w:rsidP="00ED5AE8">
      <w:pPr>
        <w:pBdr>
          <w:top w:val="dotted" w:sz="4" w:space="0" w:color="FFFFFF"/>
          <w:left w:val="dotted" w:sz="4" w:space="0" w:color="FFFFFF"/>
          <w:bottom w:val="dotted" w:sz="4" w:space="12" w:color="FFFFFF"/>
          <w:right w:val="dotted" w:sz="4" w:space="0" w:color="FFFFFF"/>
        </w:pBdr>
        <w:shd w:val="clear" w:color="auto" w:fill="FFFFFF"/>
        <w:spacing w:before="120" w:line="288" w:lineRule="auto"/>
        <w:ind w:firstLine="709"/>
        <w:rPr>
          <w:rFonts w:ascii="Times New Roman" w:hAnsi="Times New Roman"/>
          <w:i/>
          <w:sz w:val="28"/>
          <w:szCs w:val="28"/>
        </w:rPr>
      </w:pPr>
      <w:r w:rsidRPr="009456FA">
        <w:rPr>
          <w:rFonts w:ascii="Times New Roman" w:hAnsi="Times New Roman"/>
          <w:i/>
          <w:sz w:val="28"/>
          <w:szCs w:val="28"/>
        </w:rPr>
        <w:t>Nghị quyết n</w:t>
      </w:r>
      <w:r w:rsidRPr="009456FA">
        <w:rPr>
          <w:rFonts w:ascii="Times New Roman" w:hAnsi="Times New Roman" w:hint="eastAsia"/>
          <w:i/>
          <w:sz w:val="28"/>
          <w:szCs w:val="28"/>
        </w:rPr>
        <w:t>à</w:t>
      </w:r>
      <w:r w:rsidRPr="009456FA">
        <w:rPr>
          <w:rFonts w:ascii="Times New Roman" w:hAnsi="Times New Roman"/>
          <w:i/>
          <w:sz w:val="28"/>
          <w:szCs w:val="28"/>
        </w:rPr>
        <w:t xml:space="preserve">y </w:t>
      </w:r>
      <w:r w:rsidRPr="009456FA">
        <w:rPr>
          <w:rFonts w:ascii="Times New Roman" w:hAnsi="Times New Roman" w:hint="eastAsia"/>
          <w:i/>
          <w:sz w:val="28"/>
          <w:szCs w:val="28"/>
        </w:rPr>
        <w:t>đã</w:t>
      </w:r>
      <w:r w:rsidRPr="009456FA">
        <w:rPr>
          <w:rFonts w:ascii="Times New Roman" w:hAnsi="Times New Roman"/>
          <w:i/>
          <w:sz w:val="28"/>
          <w:szCs w:val="28"/>
        </w:rPr>
        <w:t xml:space="preserve"> </w:t>
      </w:r>
      <w:r w:rsidRPr="009456FA">
        <w:rPr>
          <w:rFonts w:ascii="Times New Roman" w:hAnsi="Times New Roman" w:hint="eastAsia"/>
          <w:i/>
          <w:sz w:val="28"/>
          <w:szCs w:val="28"/>
        </w:rPr>
        <w:t>đư</w:t>
      </w:r>
      <w:r w:rsidRPr="009456FA">
        <w:rPr>
          <w:rFonts w:ascii="Times New Roman" w:hAnsi="Times New Roman"/>
          <w:i/>
          <w:sz w:val="28"/>
          <w:szCs w:val="28"/>
        </w:rPr>
        <w:t xml:space="preserve">ợc </w:t>
      </w:r>
      <w:bookmarkStart w:id="1" w:name="_Hlk222080953"/>
      <w:r w:rsidRPr="009456FA">
        <w:rPr>
          <w:rFonts w:ascii="Times New Roman" w:hAnsi="Times New Roman"/>
          <w:i/>
          <w:sz w:val="28"/>
          <w:szCs w:val="28"/>
        </w:rPr>
        <w:t xml:space="preserve">Hội </w:t>
      </w:r>
      <w:r w:rsidRPr="009456FA">
        <w:rPr>
          <w:rFonts w:ascii="Times New Roman" w:hAnsi="Times New Roman" w:hint="eastAsia"/>
          <w:i/>
          <w:sz w:val="28"/>
          <w:szCs w:val="28"/>
        </w:rPr>
        <w:t>đ</w:t>
      </w:r>
      <w:r w:rsidRPr="009456FA">
        <w:rPr>
          <w:rFonts w:ascii="Times New Roman" w:hAnsi="Times New Roman"/>
          <w:i/>
          <w:sz w:val="28"/>
          <w:szCs w:val="28"/>
        </w:rPr>
        <w:t>ồng nh</w:t>
      </w:r>
      <w:r w:rsidRPr="009456FA">
        <w:rPr>
          <w:rFonts w:ascii="Times New Roman" w:hAnsi="Times New Roman" w:hint="eastAsia"/>
          <w:i/>
          <w:sz w:val="28"/>
          <w:szCs w:val="28"/>
        </w:rPr>
        <w:t>â</w:t>
      </w:r>
      <w:r w:rsidRPr="009456FA">
        <w:rPr>
          <w:rFonts w:ascii="Times New Roman" w:hAnsi="Times New Roman"/>
          <w:i/>
          <w:sz w:val="28"/>
          <w:szCs w:val="28"/>
        </w:rPr>
        <w:t>n d</w:t>
      </w:r>
      <w:r w:rsidRPr="009456FA">
        <w:rPr>
          <w:rFonts w:ascii="Times New Roman" w:hAnsi="Times New Roman" w:hint="eastAsia"/>
          <w:i/>
          <w:sz w:val="28"/>
          <w:szCs w:val="28"/>
        </w:rPr>
        <w:t>â</w:t>
      </w:r>
      <w:r w:rsidRPr="009456FA">
        <w:rPr>
          <w:rFonts w:ascii="Times New Roman" w:hAnsi="Times New Roman"/>
          <w:i/>
          <w:sz w:val="28"/>
          <w:szCs w:val="28"/>
        </w:rPr>
        <w:t>n th</w:t>
      </w:r>
      <w:r w:rsidRPr="009456FA">
        <w:rPr>
          <w:rFonts w:ascii="Times New Roman" w:hAnsi="Times New Roman" w:hint="eastAsia"/>
          <w:i/>
          <w:sz w:val="28"/>
          <w:szCs w:val="28"/>
        </w:rPr>
        <w:t>à</w:t>
      </w:r>
      <w:r w:rsidRPr="009456FA">
        <w:rPr>
          <w:rFonts w:ascii="Times New Roman" w:hAnsi="Times New Roman"/>
          <w:i/>
          <w:sz w:val="28"/>
          <w:szCs w:val="28"/>
        </w:rPr>
        <w:t xml:space="preserve">nh phố </w:t>
      </w:r>
      <w:bookmarkStart w:id="2" w:name="_Hlk222081061"/>
      <w:r w:rsidRPr="009456FA">
        <w:rPr>
          <w:rFonts w:ascii="Times New Roman" w:hAnsi="Times New Roman"/>
          <w:i/>
          <w:sz w:val="28"/>
          <w:szCs w:val="28"/>
        </w:rPr>
        <w:t>Cần Th</w:t>
      </w:r>
      <w:r w:rsidRPr="009456FA">
        <w:rPr>
          <w:rFonts w:ascii="Times New Roman" w:hAnsi="Times New Roman" w:hint="eastAsia"/>
          <w:i/>
          <w:sz w:val="28"/>
          <w:szCs w:val="28"/>
        </w:rPr>
        <w:t>ơ</w:t>
      </w:r>
      <w:r w:rsidRPr="009456FA">
        <w:rPr>
          <w:rFonts w:ascii="Times New Roman" w:hAnsi="Times New Roman"/>
          <w:i/>
          <w:sz w:val="28"/>
          <w:szCs w:val="28"/>
        </w:rPr>
        <w:t xml:space="preserve"> Kh</w:t>
      </w:r>
      <w:r w:rsidRPr="009456FA">
        <w:rPr>
          <w:rFonts w:ascii="Times New Roman" w:hAnsi="Times New Roman" w:hint="eastAsia"/>
          <w:i/>
          <w:sz w:val="28"/>
          <w:szCs w:val="28"/>
        </w:rPr>
        <w:t>ó</w:t>
      </w:r>
      <w:r w:rsidRPr="009456FA">
        <w:rPr>
          <w:rFonts w:ascii="Times New Roman" w:hAnsi="Times New Roman"/>
          <w:i/>
          <w:sz w:val="28"/>
          <w:szCs w:val="28"/>
        </w:rPr>
        <w:t>a X</w:t>
      </w:r>
      <w:bookmarkEnd w:id="2"/>
      <w:r w:rsidR="006856BF" w:rsidRPr="009456FA">
        <w:rPr>
          <w:rFonts w:ascii="Times New Roman" w:hAnsi="Times New Roman"/>
          <w:i/>
          <w:sz w:val="28"/>
          <w:szCs w:val="28"/>
        </w:rPr>
        <w:t>I</w:t>
      </w:r>
      <w:r w:rsidRPr="009456FA">
        <w:rPr>
          <w:rFonts w:ascii="Times New Roman" w:hAnsi="Times New Roman"/>
          <w:i/>
          <w:sz w:val="28"/>
          <w:szCs w:val="28"/>
        </w:rPr>
        <w:t xml:space="preserve">, Kỳ họp thứ </w:t>
      </w:r>
      <w:r w:rsidR="00D845BC">
        <w:rPr>
          <w:rFonts w:ascii="Times New Roman" w:hAnsi="Times New Roman"/>
          <w:i/>
          <w:sz w:val="28"/>
          <w:szCs w:val="28"/>
        </w:rPr>
        <w:t>…</w:t>
      </w:r>
      <w:r w:rsidRPr="009456FA">
        <w:rPr>
          <w:rFonts w:ascii="Times New Roman" w:hAnsi="Times New Roman"/>
          <w:i/>
          <w:sz w:val="28"/>
          <w:szCs w:val="28"/>
        </w:rPr>
        <w:t xml:space="preserve"> th</w:t>
      </w:r>
      <w:r w:rsidRPr="009456FA">
        <w:rPr>
          <w:rFonts w:ascii="Times New Roman" w:hAnsi="Times New Roman" w:hint="eastAsia"/>
          <w:i/>
          <w:sz w:val="28"/>
          <w:szCs w:val="28"/>
        </w:rPr>
        <w:t>ô</w:t>
      </w:r>
      <w:r w:rsidRPr="009456FA">
        <w:rPr>
          <w:rFonts w:ascii="Times New Roman" w:hAnsi="Times New Roman"/>
          <w:i/>
          <w:sz w:val="28"/>
          <w:szCs w:val="28"/>
        </w:rPr>
        <w:t>ng qua ng</w:t>
      </w:r>
      <w:r w:rsidRPr="009456FA">
        <w:rPr>
          <w:rFonts w:ascii="Times New Roman" w:hAnsi="Times New Roman" w:hint="eastAsia"/>
          <w:i/>
          <w:sz w:val="28"/>
          <w:szCs w:val="28"/>
        </w:rPr>
        <w:t>à</w:t>
      </w:r>
      <w:r w:rsidRPr="009456FA">
        <w:rPr>
          <w:rFonts w:ascii="Times New Roman" w:hAnsi="Times New Roman"/>
          <w:i/>
          <w:sz w:val="28"/>
          <w:szCs w:val="28"/>
        </w:rPr>
        <w:t xml:space="preserve">y </w:t>
      </w:r>
      <w:r w:rsidR="00D845BC">
        <w:rPr>
          <w:rFonts w:ascii="Times New Roman" w:hAnsi="Times New Roman"/>
          <w:i/>
          <w:sz w:val="28"/>
          <w:szCs w:val="28"/>
        </w:rPr>
        <w:t>…</w:t>
      </w:r>
      <w:r w:rsidRPr="009456FA">
        <w:rPr>
          <w:rFonts w:ascii="Times New Roman" w:hAnsi="Times New Roman"/>
          <w:i/>
          <w:sz w:val="28"/>
          <w:szCs w:val="28"/>
        </w:rPr>
        <w:t xml:space="preserve"> th</w:t>
      </w:r>
      <w:r w:rsidRPr="009456FA">
        <w:rPr>
          <w:rFonts w:ascii="Times New Roman" w:hAnsi="Times New Roman" w:hint="eastAsia"/>
          <w:i/>
          <w:sz w:val="28"/>
          <w:szCs w:val="28"/>
        </w:rPr>
        <w:t>á</w:t>
      </w:r>
      <w:r w:rsidRPr="009456FA">
        <w:rPr>
          <w:rFonts w:ascii="Times New Roman" w:hAnsi="Times New Roman"/>
          <w:i/>
          <w:sz w:val="28"/>
          <w:szCs w:val="28"/>
        </w:rPr>
        <w:t xml:space="preserve">ng </w:t>
      </w:r>
      <w:r w:rsidR="00D845BC">
        <w:rPr>
          <w:rFonts w:ascii="Times New Roman" w:hAnsi="Times New Roman"/>
          <w:i/>
          <w:sz w:val="28"/>
          <w:szCs w:val="28"/>
        </w:rPr>
        <w:t>…</w:t>
      </w:r>
      <w:r w:rsidRPr="009456FA">
        <w:rPr>
          <w:rFonts w:ascii="Times New Roman" w:hAnsi="Times New Roman"/>
          <w:i/>
          <w:sz w:val="28"/>
          <w:szCs w:val="28"/>
        </w:rPr>
        <w:t xml:space="preserve"> n</w:t>
      </w:r>
      <w:r w:rsidRPr="009456FA">
        <w:rPr>
          <w:rFonts w:ascii="Times New Roman" w:hAnsi="Times New Roman" w:hint="eastAsia"/>
          <w:i/>
          <w:sz w:val="28"/>
          <w:szCs w:val="28"/>
        </w:rPr>
        <w:t>ă</w:t>
      </w:r>
      <w:r w:rsidRPr="009456FA">
        <w:rPr>
          <w:rFonts w:ascii="Times New Roman" w:hAnsi="Times New Roman"/>
          <w:i/>
          <w:sz w:val="28"/>
          <w:szCs w:val="28"/>
        </w:rPr>
        <w:t>m 2026.</w:t>
      </w:r>
      <w:bookmarkEnd w:id="1"/>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378"/>
        <w:gridCol w:w="4687"/>
      </w:tblGrid>
      <w:tr w:rsidR="00D845BC" w:rsidRPr="00CC540F" w14:paraId="5E2AB133" w14:textId="77777777" w:rsidTr="00D6483C">
        <w:trPr>
          <w:tblCellSpacing w:w="0" w:type="dxa"/>
        </w:trPr>
        <w:tc>
          <w:tcPr>
            <w:tcW w:w="4428" w:type="dxa"/>
            <w:shd w:val="clear" w:color="auto" w:fill="FFFFFF"/>
            <w:tcMar>
              <w:top w:w="0" w:type="dxa"/>
              <w:left w:w="108" w:type="dxa"/>
              <w:bottom w:w="0" w:type="dxa"/>
              <w:right w:w="108" w:type="dxa"/>
            </w:tcMar>
            <w:hideMark/>
          </w:tcPr>
          <w:p w14:paraId="7566DD3E" w14:textId="77777777" w:rsidR="00D845BC" w:rsidRPr="00CC540F" w:rsidRDefault="00D845BC" w:rsidP="00D6483C">
            <w:pPr>
              <w:spacing w:after="0" w:line="240" w:lineRule="auto"/>
              <w:rPr>
                <w:rFonts w:ascii="Times New Roman" w:hAnsi="Times New Roman"/>
                <w:b/>
                <w:bCs/>
                <w:i/>
                <w:iCs/>
                <w:color w:val="000000" w:themeColor="text1"/>
                <w:sz w:val="24"/>
                <w:szCs w:val="24"/>
              </w:rPr>
            </w:pPr>
            <w:r w:rsidRPr="00CC540F">
              <w:rPr>
                <w:rFonts w:ascii="Times New Roman" w:hAnsi="Times New Roman"/>
                <w:b/>
                <w:bCs/>
                <w:i/>
                <w:iCs/>
                <w:color w:val="000000" w:themeColor="text1"/>
                <w:sz w:val="24"/>
                <w:szCs w:val="24"/>
                <w:lang w:val="vi-VN"/>
              </w:rPr>
              <w:lastRenderedPageBreak/>
              <w:t>Nơi nhận:</w:t>
            </w:r>
          </w:p>
          <w:p w14:paraId="064299A6" w14:textId="77777777" w:rsidR="00D845BC" w:rsidRPr="00CC540F" w:rsidRDefault="00D845BC" w:rsidP="00D6483C">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lang w:val="vi-VN"/>
              </w:rPr>
              <w:t xml:space="preserve">- </w:t>
            </w:r>
            <w:r w:rsidRPr="00CC540F">
              <w:rPr>
                <w:rFonts w:ascii="Times New Roman" w:hAnsi="Times New Roman"/>
                <w:color w:val="000000" w:themeColor="text1"/>
                <w:sz w:val="22"/>
                <w:szCs w:val="22"/>
              </w:rPr>
              <w:t>Ủy ban Thường vụ Quốc hội</w:t>
            </w:r>
            <w:r w:rsidRPr="00CC540F">
              <w:rPr>
                <w:rFonts w:ascii="Times New Roman" w:hAnsi="Times New Roman"/>
                <w:color w:val="000000" w:themeColor="text1"/>
                <w:sz w:val="22"/>
                <w:szCs w:val="22"/>
                <w:lang w:val="vi-VN"/>
              </w:rPr>
              <w:t>;</w:t>
            </w:r>
          </w:p>
          <w:p w14:paraId="440D2E2D" w14:textId="77777777" w:rsidR="00D845BC" w:rsidRPr="00CC540F" w:rsidRDefault="00D845BC" w:rsidP="00D6483C">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rPr>
              <w:t>- Chính phủ;</w:t>
            </w:r>
          </w:p>
          <w:p w14:paraId="48B14904" w14:textId="77777777" w:rsidR="00D845BC" w:rsidRPr="00CC540F" w:rsidRDefault="00D845BC" w:rsidP="00D6483C">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rPr>
              <w:t>- Ban Công tác đại biểu - UBTVQH;</w:t>
            </w:r>
          </w:p>
          <w:p w14:paraId="544B0208" w14:textId="77777777" w:rsidR="00D845BC" w:rsidRPr="00CC540F" w:rsidRDefault="00D845BC" w:rsidP="00D6483C">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rPr>
              <w:t>- Văn phòng Chính phủ;</w:t>
            </w:r>
          </w:p>
          <w:p w14:paraId="5C99D61B" w14:textId="77777777" w:rsidR="00D845BC" w:rsidRPr="00CC540F" w:rsidRDefault="00D845BC" w:rsidP="00D6483C">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rPr>
              <w:t>- Văn phòng Quốc hội;</w:t>
            </w:r>
          </w:p>
          <w:p w14:paraId="14B7A48D" w14:textId="77777777" w:rsidR="00D845BC" w:rsidRPr="00CC540F" w:rsidRDefault="00D845BC" w:rsidP="00D6483C">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lang w:val="vi-VN"/>
              </w:rPr>
              <w:t>- Bộ</w:t>
            </w:r>
            <w:r w:rsidRPr="00CC540F">
              <w:rPr>
                <w:rFonts w:ascii="Times New Roman" w:hAnsi="Times New Roman"/>
                <w:color w:val="000000" w:themeColor="text1"/>
                <w:sz w:val="22"/>
                <w:szCs w:val="22"/>
              </w:rPr>
              <w:t xml:space="preserve"> Khoa học và Công nghệ;</w:t>
            </w:r>
          </w:p>
          <w:p w14:paraId="6430676C" w14:textId="77777777" w:rsidR="00D845BC" w:rsidRPr="00CC540F" w:rsidRDefault="00D845BC" w:rsidP="00D6483C">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rPr>
              <w:t>- Bộ Tư pháp (</w:t>
            </w:r>
            <w:r w:rsidRPr="00064FA3">
              <w:rPr>
                <w:rFonts w:ascii="Times New Roman" w:hAnsi="Times New Roman"/>
                <w:color w:val="000000" w:themeColor="text1"/>
                <w:sz w:val="22"/>
                <w:szCs w:val="22"/>
                <w:lang w:val="nl-NL"/>
              </w:rPr>
              <w:t>Cục KTVB và Tổ chức thi hành pháp luật</w:t>
            </w:r>
            <w:r w:rsidRPr="00CC540F">
              <w:rPr>
                <w:rFonts w:ascii="Times New Roman" w:hAnsi="Times New Roman"/>
                <w:color w:val="000000" w:themeColor="text1"/>
                <w:sz w:val="22"/>
                <w:szCs w:val="22"/>
              </w:rPr>
              <w:t>)</w:t>
            </w:r>
            <w:r w:rsidRPr="00CC540F">
              <w:rPr>
                <w:rFonts w:ascii="Times New Roman" w:hAnsi="Times New Roman"/>
                <w:color w:val="000000" w:themeColor="text1"/>
                <w:sz w:val="22"/>
                <w:szCs w:val="22"/>
                <w:lang w:val="vi-VN"/>
              </w:rPr>
              <w:t>;</w:t>
            </w:r>
          </w:p>
          <w:p w14:paraId="2FFC8EE6" w14:textId="77777777" w:rsidR="00D845BC" w:rsidRPr="00CC540F" w:rsidRDefault="00D845BC" w:rsidP="00D6483C">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rPr>
              <w:t>- Bộ Tài chính;</w:t>
            </w:r>
          </w:p>
          <w:p w14:paraId="0702E048" w14:textId="77777777" w:rsidR="00D845BC" w:rsidRPr="00CC540F" w:rsidRDefault="00D845BC" w:rsidP="00D6483C">
            <w:pPr>
              <w:spacing w:after="0" w:line="240" w:lineRule="auto"/>
              <w:rPr>
                <w:rFonts w:ascii="Times New Roman" w:hAnsi="Times New Roman"/>
                <w:color w:val="000000" w:themeColor="text1"/>
                <w:sz w:val="22"/>
                <w:szCs w:val="22"/>
                <w:lang w:val="vi-VN"/>
              </w:rPr>
            </w:pPr>
            <w:r w:rsidRPr="00CC540F">
              <w:rPr>
                <w:rFonts w:ascii="Times New Roman" w:hAnsi="Times New Roman"/>
                <w:color w:val="000000" w:themeColor="text1"/>
                <w:sz w:val="22"/>
                <w:szCs w:val="22"/>
                <w:lang w:val="vi-VN"/>
              </w:rPr>
              <w:t xml:space="preserve">- Đoàn ĐBQH </w:t>
            </w:r>
            <w:r w:rsidRPr="00CC540F">
              <w:rPr>
                <w:rFonts w:ascii="Times New Roman" w:hAnsi="Times New Roman"/>
                <w:color w:val="000000" w:themeColor="text1"/>
                <w:sz w:val="22"/>
                <w:szCs w:val="22"/>
              </w:rPr>
              <w:t>TP. Cần Thơ</w:t>
            </w:r>
            <w:r w:rsidRPr="00CC540F">
              <w:rPr>
                <w:rFonts w:ascii="Times New Roman" w:hAnsi="Times New Roman"/>
                <w:color w:val="000000" w:themeColor="text1"/>
                <w:sz w:val="22"/>
                <w:szCs w:val="22"/>
                <w:lang w:val="vi-VN"/>
              </w:rPr>
              <w:t xml:space="preserve">; </w:t>
            </w:r>
          </w:p>
          <w:p w14:paraId="1462CBA7" w14:textId="77777777" w:rsidR="00D845BC" w:rsidRPr="00CC540F" w:rsidRDefault="00D845BC" w:rsidP="00D6483C">
            <w:pPr>
              <w:spacing w:after="0" w:line="240" w:lineRule="auto"/>
              <w:rPr>
                <w:rFonts w:ascii="Times New Roman" w:hAnsi="Times New Roman"/>
                <w:color w:val="000000" w:themeColor="text1"/>
                <w:sz w:val="22"/>
                <w:szCs w:val="22"/>
                <w:lang w:val="vi-VN"/>
              </w:rPr>
            </w:pPr>
            <w:r w:rsidRPr="00CC540F">
              <w:rPr>
                <w:rFonts w:ascii="Times New Roman" w:hAnsi="Times New Roman"/>
                <w:color w:val="000000" w:themeColor="text1"/>
                <w:sz w:val="22"/>
                <w:szCs w:val="22"/>
                <w:lang w:val="vi-VN"/>
              </w:rPr>
              <w:t>- Thường trực Thành ủy;</w:t>
            </w:r>
          </w:p>
          <w:p w14:paraId="2D2B8090" w14:textId="77777777" w:rsidR="00D845BC" w:rsidRPr="00CC540F" w:rsidRDefault="00D845BC" w:rsidP="00D6483C">
            <w:pPr>
              <w:spacing w:after="0" w:line="240" w:lineRule="auto"/>
              <w:rPr>
                <w:rFonts w:ascii="Times New Roman" w:hAnsi="Times New Roman"/>
                <w:color w:val="000000" w:themeColor="text1"/>
                <w:sz w:val="22"/>
                <w:szCs w:val="22"/>
                <w:lang w:val="vi-VN"/>
              </w:rPr>
            </w:pPr>
            <w:r w:rsidRPr="00CC540F">
              <w:rPr>
                <w:rFonts w:ascii="Times New Roman" w:hAnsi="Times New Roman"/>
                <w:color w:val="000000" w:themeColor="text1"/>
                <w:sz w:val="22"/>
                <w:szCs w:val="22"/>
                <w:lang w:val="vi-VN"/>
              </w:rPr>
              <w:t>- Thường trực HĐND thành phố;</w:t>
            </w:r>
          </w:p>
          <w:p w14:paraId="78EFE54F" w14:textId="77777777" w:rsidR="00D845BC" w:rsidRPr="00CC540F" w:rsidRDefault="00D845BC" w:rsidP="00D6483C">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lang w:val="vi-VN"/>
              </w:rPr>
              <w:t>- UBND</w:t>
            </w:r>
            <w:r w:rsidRPr="00CC540F">
              <w:rPr>
                <w:rFonts w:ascii="Times New Roman" w:hAnsi="Times New Roman"/>
                <w:color w:val="000000" w:themeColor="text1"/>
                <w:sz w:val="22"/>
                <w:szCs w:val="22"/>
              </w:rPr>
              <w:t xml:space="preserve"> thành phố;</w:t>
            </w:r>
          </w:p>
          <w:p w14:paraId="263CEF1A" w14:textId="77777777" w:rsidR="00D845BC" w:rsidRPr="00CC540F" w:rsidRDefault="00D845BC" w:rsidP="00D6483C">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rPr>
              <w:t>-</w:t>
            </w:r>
            <w:r w:rsidRPr="00CC540F">
              <w:rPr>
                <w:rFonts w:ascii="Times New Roman" w:hAnsi="Times New Roman"/>
                <w:color w:val="000000" w:themeColor="text1"/>
                <w:sz w:val="22"/>
                <w:szCs w:val="22"/>
                <w:lang w:val="vi-VN"/>
              </w:rPr>
              <w:t xml:space="preserve"> UBMTTQVN thành phố;</w:t>
            </w:r>
          </w:p>
          <w:p w14:paraId="0AAD8566" w14:textId="77777777" w:rsidR="00D845BC" w:rsidRPr="00CC540F" w:rsidRDefault="00D845BC" w:rsidP="00D6483C">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lang w:val="vi-VN"/>
              </w:rPr>
              <w:t>- Đại biểu HĐND thành phố;</w:t>
            </w:r>
          </w:p>
          <w:p w14:paraId="3DE36270" w14:textId="77777777" w:rsidR="00D845BC" w:rsidRPr="00CC540F" w:rsidRDefault="00D845BC" w:rsidP="00D6483C">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lang w:val="vi-VN"/>
              </w:rPr>
              <w:t xml:space="preserve">- </w:t>
            </w:r>
            <w:r w:rsidRPr="00CC540F">
              <w:rPr>
                <w:rFonts w:ascii="Times New Roman" w:hAnsi="Times New Roman"/>
                <w:color w:val="000000" w:themeColor="text1"/>
                <w:sz w:val="22"/>
                <w:szCs w:val="22"/>
              </w:rPr>
              <w:t>S</w:t>
            </w:r>
            <w:r w:rsidRPr="00CC540F">
              <w:rPr>
                <w:rFonts w:ascii="Times New Roman" w:hAnsi="Times New Roman"/>
                <w:color w:val="000000" w:themeColor="text1"/>
                <w:sz w:val="22"/>
                <w:szCs w:val="22"/>
                <w:lang w:val="vi-VN"/>
              </w:rPr>
              <w:t xml:space="preserve">ở, </w:t>
            </w:r>
            <w:r w:rsidRPr="00CC540F">
              <w:rPr>
                <w:rFonts w:ascii="Times New Roman" w:hAnsi="Times New Roman"/>
                <w:color w:val="000000" w:themeColor="text1"/>
                <w:sz w:val="22"/>
                <w:szCs w:val="22"/>
              </w:rPr>
              <w:t xml:space="preserve">ban, </w:t>
            </w:r>
            <w:r w:rsidRPr="00CC540F">
              <w:rPr>
                <w:rFonts w:ascii="Times New Roman" w:hAnsi="Times New Roman"/>
                <w:color w:val="000000" w:themeColor="text1"/>
                <w:sz w:val="22"/>
                <w:szCs w:val="22"/>
                <w:lang w:val="vi-VN"/>
              </w:rPr>
              <w:t>ngành</w:t>
            </w:r>
            <w:r w:rsidRPr="00CC540F">
              <w:rPr>
                <w:rFonts w:ascii="Times New Roman" w:hAnsi="Times New Roman"/>
                <w:color w:val="000000" w:themeColor="text1"/>
                <w:sz w:val="22"/>
                <w:szCs w:val="22"/>
              </w:rPr>
              <w:t xml:space="preserve"> </w:t>
            </w:r>
            <w:r w:rsidRPr="00CC540F">
              <w:rPr>
                <w:rFonts w:ascii="Times New Roman" w:hAnsi="Times New Roman"/>
                <w:color w:val="000000" w:themeColor="text1"/>
                <w:sz w:val="22"/>
                <w:szCs w:val="22"/>
                <w:lang w:val="vi-VN"/>
              </w:rPr>
              <w:t>thành phố;</w:t>
            </w:r>
          </w:p>
          <w:p w14:paraId="574427FF" w14:textId="5EC7A5D1" w:rsidR="00D845BC" w:rsidRPr="00CC540F" w:rsidRDefault="00D845BC" w:rsidP="00D6483C">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lang w:val="vi-VN"/>
              </w:rPr>
              <w:t xml:space="preserve">- </w:t>
            </w:r>
            <w:r w:rsidRPr="00CC540F">
              <w:rPr>
                <w:rFonts w:ascii="Times New Roman" w:hAnsi="Times New Roman"/>
                <w:color w:val="000000" w:themeColor="text1"/>
                <w:sz w:val="22"/>
                <w:szCs w:val="22"/>
              </w:rPr>
              <w:t>Thường trực HĐND, UBND xã</w:t>
            </w:r>
            <w:r w:rsidR="00C9147B">
              <w:rPr>
                <w:rFonts w:ascii="Times New Roman" w:hAnsi="Times New Roman"/>
                <w:color w:val="000000" w:themeColor="text1"/>
                <w:sz w:val="22"/>
                <w:szCs w:val="22"/>
              </w:rPr>
              <w:t xml:space="preserve">, </w:t>
            </w:r>
            <w:r w:rsidR="00C9147B" w:rsidRPr="00CC540F">
              <w:rPr>
                <w:rFonts w:ascii="Times New Roman" w:hAnsi="Times New Roman"/>
                <w:color w:val="000000" w:themeColor="text1"/>
                <w:sz w:val="22"/>
                <w:szCs w:val="22"/>
              </w:rPr>
              <w:t>phường</w:t>
            </w:r>
            <w:r w:rsidRPr="00CC540F">
              <w:rPr>
                <w:rFonts w:ascii="Times New Roman" w:hAnsi="Times New Roman"/>
                <w:color w:val="000000" w:themeColor="text1"/>
                <w:sz w:val="22"/>
                <w:szCs w:val="22"/>
                <w:lang w:val="vi-VN"/>
              </w:rPr>
              <w:t xml:space="preserve">; </w:t>
            </w:r>
          </w:p>
          <w:p w14:paraId="6CBF3C26" w14:textId="77777777" w:rsidR="00D845BC" w:rsidRPr="00CC540F" w:rsidRDefault="00D845BC" w:rsidP="00D6483C">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rPr>
              <w:t>- Website Chính phủ;</w:t>
            </w:r>
          </w:p>
          <w:p w14:paraId="7F7367D3" w14:textId="77777777" w:rsidR="00D845BC" w:rsidRPr="00CC540F" w:rsidRDefault="00D845BC" w:rsidP="00D6483C">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rPr>
              <w:t xml:space="preserve">- </w:t>
            </w:r>
            <w:r w:rsidRPr="00CC540F">
              <w:rPr>
                <w:rFonts w:ascii="Times New Roman" w:hAnsi="Times New Roman"/>
                <w:color w:val="000000" w:themeColor="text1"/>
                <w:sz w:val="22"/>
                <w:szCs w:val="22"/>
                <w:lang w:val="vi-VN"/>
              </w:rPr>
              <w:t>T</w:t>
            </w:r>
            <w:r w:rsidRPr="00CC540F">
              <w:rPr>
                <w:rFonts w:ascii="Times New Roman" w:hAnsi="Times New Roman"/>
                <w:color w:val="000000" w:themeColor="text1"/>
                <w:sz w:val="22"/>
                <w:szCs w:val="22"/>
              </w:rPr>
              <w:t>T.</w:t>
            </w:r>
            <w:r w:rsidRPr="00CC540F">
              <w:rPr>
                <w:rFonts w:ascii="Times New Roman" w:hAnsi="Times New Roman"/>
                <w:color w:val="000000" w:themeColor="text1"/>
                <w:sz w:val="22"/>
                <w:szCs w:val="22"/>
                <w:lang w:val="vi-VN"/>
              </w:rPr>
              <w:t xml:space="preserve"> </w:t>
            </w:r>
            <w:r w:rsidRPr="00CC540F">
              <w:rPr>
                <w:rFonts w:ascii="Times New Roman" w:hAnsi="Times New Roman"/>
                <w:color w:val="000000" w:themeColor="text1"/>
                <w:sz w:val="22"/>
                <w:szCs w:val="22"/>
              </w:rPr>
              <w:t>Công báo</w:t>
            </w:r>
            <w:r w:rsidRPr="00CC540F">
              <w:rPr>
                <w:rFonts w:ascii="Times New Roman" w:hAnsi="Times New Roman"/>
                <w:color w:val="000000" w:themeColor="text1"/>
                <w:sz w:val="22"/>
                <w:szCs w:val="22"/>
                <w:lang w:val="vi-VN"/>
              </w:rPr>
              <w:t xml:space="preserve">, </w:t>
            </w:r>
            <w:r w:rsidRPr="00CC540F">
              <w:rPr>
                <w:rFonts w:ascii="Times New Roman" w:hAnsi="Times New Roman"/>
                <w:color w:val="000000" w:themeColor="text1"/>
                <w:sz w:val="22"/>
                <w:szCs w:val="22"/>
              </w:rPr>
              <w:t>TT. Lưu trữ lịch sử;</w:t>
            </w:r>
          </w:p>
          <w:p w14:paraId="09630AC2" w14:textId="77777777" w:rsidR="00D845BC" w:rsidRPr="00CC540F" w:rsidRDefault="00D845BC" w:rsidP="00D6483C">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rPr>
              <w:t>- Báo và PTTH Cần Thơ;</w:t>
            </w:r>
          </w:p>
          <w:p w14:paraId="37A066C1" w14:textId="77777777" w:rsidR="00D845BC" w:rsidRPr="00CC540F" w:rsidRDefault="00D845BC" w:rsidP="00D6483C">
            <w:pPr>
              <w:widowControl w:val="0"/>
              <w:spacing w:after="0" w:line="240" w:lineRule="auto"/>
              <w:rPr>
                <w:rFonts w:ascii="Times New Roman" w:hAnsi="Times New Roman"/>
                <w:color w:val="000000" w:themeColor="text1"/>
                <w:sz w:val="28"/>
                <w:szCs w:val="28"/>
              </w:rPr>
            </w:pPr>
            <w:r w:rsidRPr="00CC540F">
              <w:rPr>
                <w:rFonts w:ascii="Times New Roman" w:hAnsi="Times New Roman"/>
                <w:color w:val="000000" w:themeColor="text1"/>
                <w:sz w:val="22"/>
                <w:szCs w:val="22"/>
                <w:lang w:val="vi-VN"/>
              </w:rPr>
              <w:t>- Lưu: VT</w:t>
            </w:r>
            <w:r w:rsidRPr="00CC540F">
              <w:rPr>
                <w:rFonts w:ascii="Times New Roman" w:hAnsi="Times New Roman"/>
                <w:color w:val="000000" w:themeColor="text1"/>
                <w:sz w:val="22"/>
                <w:szCs w:val="22"/>
              </w:rPr>
              <w:t>.</w:t>
            </w:r>
          </w:p>
        </w:tc>
        <w:tc>
          <w:tcPr>
            <w:tcW w:w="4752" w:type="dxa"/>
            <w:shd w:val="clear" w:color="auto" w:fill="FFFFFF"/>
            <w:tcMar>
              <w:top w:w="0" w:type="dxa"/>
              <w:left w:w="108" w:type="dxa"/>
              <w:bottom w:w="0" w:type="dxa"/>
              <w:right w:w="108" w:type="dxa"/>
            </w:tcMar>
            <w:hideMark/>
          </w:tcPr>
          <w:p w14:paraId="1F92CF62" w14:textId="77777777" w:rsidR="00D845BC" w:rsidRPr="00CC540F" w:rsidRDefault="00D845BC" w:rsidP="00D6483C">
            <w:pPr>
              <w:spacing w:after="0" w:line="240" w:lineRule="auto"/>
              <w:jc w:val="center"/>
              <w:rPr>
                <w:rFonts w:ascii="Times New Roman" w:hAnsi="Times New Roman"/>
                <w:color w:val="000000" w:themeColor="text1"/>
                <w:sz w:val="28"/>
                <w:szCs w:val="28"/>
              </w:rPr>
            </w:pPr>
            <w:r w:rsidRPr="00CC540F">
              <w:rPr>
                <w:rFonts w:ascii="Times New Roman" w:hAnsi="Times New Roman"/>
                <w:b/>
                <w:bCs/>
                <w:color w:val="000000" w:themeColor="text1"/>
                <w:sz w:val="28"/>
                <w:szCs w:val="28"/>
              </w:rPr>
              <w:t>CHỦ TỊCH</w:t>
            </w:r>
            <w:r w:rsidRPr="00CC540F">
              <w:rPr>
                <w:rFonts w:ascii="Times New Roman" w:hAnsi="Times New Roman"/>
                <w:b/>
                <w:bCs/>
                <w:color w:val="000000" w:themeColor="text1"/>
                <w:sz w:val="28"/>
                <w:szCs w:val="28"/>
              </w:rPr>
              <w:br/>
            </w:r>
            <w:r w:rsidRPr="00CC540F">
              <w:rPr>
                <w:rFonts w:ascii="Times New Roman" w:hAnsi="Times New Roman"/>
                <w:b/>
                <w:bCs/>
                <w:color w:val="000000" w:themeColor="text1"/>
                <w:sz w:val="28"/>
                <w:szCs w:val="28"/>
              </w:rPr>
              <w:br/>
            </w:r>
            <w:r w:rsidRPr="00CC540F">
              <w:rPr>
                <w:rFonts w:ascii="Times New Roman" w:hAnsi="Times New Roman"/>
                <w:b/>
                <w:bCs/>
                <w:color w:val="000000" w:themeColor="text1"/>
                <w:sz w:val="28"/>
                <w:szCs w:val="28"/>
              </w:rPr>
              <w:br/>
            </w:r>
            <w:r w:rsidRPr="00CC540F">
              <w:rPr>
                <w:rFonts w:ascii="Times New Roman" w:hAnsi="Times New Roman"/>
                <w:b/>
                <w:bCs/>
                <w:color w:val="000000" w:themeColor="text1"/>
                <w:sz w:val="28"/>
                <w:szCs w:val="28"/>
              </w:rPr>
              <w:br/>
            </w:r>
            <w:r w:rsidRPr="00CC540F">
              <w:rPr>
                <w:rFonts w:ascii="Times New Roman" w:hAnsi="Times New Roman"/>
                <w:b/>
                <w:bCs/>
                <w:color w:val="000000" w:themeColor="text1"/>
                <w:sz w:val="28"/>
                <w:szCs w:val="28"/>
              </w:rPr>
              <w:br/>
            </w:r>
            <w:r w:rsidRPr="00CC540F">
              <w:rPr>
                <w:rFonts w:ascii="Times New Roman" w:hAnsi="Times New Roman"/>
                <w:b/>
                <w:bCs/>
                <w:color w:val="000000" w:themeColor="text1"/>
                <w:sz w:val="28"/>
                <w:szCs w:val="28"/>
              </w:rPr>
              <w:br/>
            </w:r>
          </w:p>
        </w:tc>
      </w:tr>
    </w:tbl>
    <w:p w14:paraId="21354433" w14:textId="77777777" w:rsidR="006271D9" w:rsidRDefault="006271D9" w:rsidP="009E1DB2">
      <w:pPr>
        <w:tabs>
          <w:tab w:val="left" w:pos="360"/>
          <w:tab w:val="left" w:pos="720"/>
          <w:tab w:val="left" w:pos="1080"/>
          <w:tab w:val="left" w:pos="1440"/>
          <w:tab w:val="left" w:pos="1800"/>
          <w:tab w:val="right" w:pos="8640"/>
        </w:tabs>
        <w:spacing w:before="120" w:after="0" w:line="264" w:lineRule="auto"/>
        <w:rPr>
          <w:rFonts w:ascii="Times New Roman" w:hAnsi="Times New Roman"/>
          <w:spacing w:val="-4"/>
          <w:sz w:val="28"/>
          <w:szCs w:val="28"/>
        </w:rPr>
      </w:pPr>
    </w:p>
    <w:p w14:paraId="61588A2B" w14:textId="77777777" w:rsidR="00D845BC" w:rsidRPr="006A3868" w:rsidRDefault="00D845BC" w:rsidP="009E1DB2">
      <w:pPr>
        <w:tabs>
          <w:tab w:val="left" w:pos="360"/>
          <w:tab w:val="left" w:pos="720"/>
          <w:tab w:val="left" w:pos="1080"/>
          <w:tab w:val="left" w:pos="1440"/>
          <w:tab w:val="left" w:pos="1800"/>
          <w:tab w:val="right" w:pos="8640"/>
        </w:tabs>
        <w:spacing w:before="120" w:after="0" w:line="264" w:lineRule="auto"/>
        <w:rPr>
          <w:rFonts w:ascii="Times New Roman" w:hAnsi="Times New Roman"/>
          <w:spacing w:val="-4"/>
          <w:sz w:val="28"/>
          <w:szCs w:val="28"/>
        </w:rPr>
        <w:sectPr w:rsidR="00D845BC" w:rsidRPr="006A3868" w:rsidSect="00636035">
          <w:headerReference w:type="default" r:id="rId8"/>
          <w:pgSz w:w="11900" w:h="16840" w:code="9"/>
          <w:pgMar w:top="1134" w:right="1134" w:bottom="1134" w:left="1701" w:header="454" w:footer="0" w:gutter="0"/>
          <w:cols w:space="720"/>
          <w:noEndnote/>
          <w:titlePg/>
          <w:docGrid w:linePitch="360"/>
        </w:sectPr>
      </w:pPr>
    </w:p>
    <w:tbl>
      <w:tblPr>
        <w:tblW w:w="5239" w:type="pct"/>
        <w:tblInd w:w="-142" w:type="dxa"/>
        <w:tblBorders>
          <w:top w:val="nil"/>
          <w:bottom w:val="nil"/>
          <w:insideH w:val="nil"/>
          <w:insideV w:val="nil"/>
        </w:tblBorders>
        <w:tblCellMar>
          <w:left w:w="0" w:type="dxa"/>
          <w:right w:w="0" w:type="dxa"/>
        </w:tblCellMar>
        <w:tblLook w:val="04A0" w:firstRow="1" w:lastRow="0" w:firstColumn="1" w:lastColumn="0" w:noHBand="0" w:noVBand="1"/>
      </w:tblPr>
      <w:tblGrid>
        <w:gridCol w:w="3404"/>
        <w:gridCol w:w="6094"/>
      </w:tblGrid>
      <w:tr w:rsidR="006D33EF" w:rsidRPr="000B5FC0" w14:paraId="60DDB765" w14:textId="77777777" w:rsidTr="00D6483C">
        <w:tc>
          <w:tcPr>
            <w:tcW w:w="1792" w:type="pct"/>
            <w:tcBorders>
              <w:top w:val="nil"/>
              <w:left w:val="nil"/>
              <w:bottom w:val="nil"/>
              <w:right w:val="nil"/>
              <w:tl2br w:val="nil"/>
              <w:tr2bl w:val="nil"/>
            </w:tcBorders>
            <w:tcMar>
              <w:top w:w="0" w:type="dxa"/>
              <w:left w:w="108" w:type="dxa"/>
              <w:bottom w:w="0" w:type="dxa"/>
              <w:right w:w="108" w:type="dxa"/>
            </w:tcMar>
          </w:tcPr>
          <w:p w14:paraId="0124CA66" w14:textId="77777777" w:rsidR="006D33EF" w:rsidRPr="00F5152C" w:rsidRDefault="006D33EF" w:rsidP="00D6483C">
            <w:pPr>
              <w:spacing w:after="0" w:line="240" w:lineRule="auto"/>
              <w:jc w:val="center"/>
              <w:rPr>
                <w:rFonts w:ascii="Times New Roman" w:hAnsi="Times New Roman"/>
                <w:color w:val="000000" w:themeColor="text1"/>
                <w:szCs w:val="26"/>
              </w:rPr>
            </w:pPr>
            <w:r w:rsidRPr="00F5152C">
              <w:rPr>
                <w:rFonts w:ascii="Times New Roman" w:hAnsi="Times New Roman"/>
                <w:noProof/>
                <w:color w:val="000000" w:themeColor="text1"/>
                <w:szCs w:val="26"/>
              </w:rPr>
              <w:lastRenderedPageBreak/>
              <mc:AlternateContent>
                <mc:Choice Requires="wps">
                  <w:drawing>
                    <wp:anchor distT="0" distB="0" distL="114300" distR="114300" simplePos="0" relativeHeight="251671552" behindDoc="0" locked="0" layoutInCell="1" allowOverlap="1" wp14:anchorId="34D199D9" wp14:editId="6807F2D8">
                      <wp:simplePos x="0" y="0"/>
                      <wp:positionH relativeFrom="column">
                        <wp:posOffset>528320</wp:posOffset>
                      </wp:positionH>
                      <wp:positionV relativeFrom="paragraph">
                        <wp:posOffset>383845</wp:posOffset>
                      </wp:positionV>
                      <wp:extent cx="923925" cy="635"/>
                      <wp:effectExtent l="0" t="0" r="28575" b="37465"/>
                      <wp:wrapNone/>
                      <wp:docPr id="1359519073"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000300" id="Straight Arrow Connector 5" o:spid="_x0000_s1026" type="#_x0000_t32" style="position:absolute;margin-left:41.6pt;margin-top:30.2pt;width:72.75pt;height:.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"/>
                  </w:pict>
                </mc:Fallback>
              </mc:AlternateContent>
            </w:r>
            <w:r w:rsidRPr="00F5152C">
              <w:rPr>
                <w:rFonts w:ascii="Times New Roman" w:hAnsi="Times New Roman"/>
                <w:b/>
                <w:bCs/>
                <w:color w:val="000000" w:themeColor="text1"/>
                <w:szCs w:val="26"/>
              </w:rPr>
              <w:t>HỘI ĐỒNG NHÂN DÂN</w:t>
            </w:r>
            <w:r w:rsidRPr="00F5152C">
              <w:rPr>
                <w:rFonts w:ascii="Times New Roman" w:hAnsi="Times New Roman"/>
                <w:b/>
                <w:bCs/>
                <w:color w:val="000000" w:themeColor="text1"/>
                <w:szCs w:val="26"/>
              </w:rPr>
              <w:br/>
              <w:t>THÀNH PHỐ CẦN THƠ</w:t>
            </w:r>
            <w:r w:rsidRPr="00F5152C">
              <w:rPr>
                <w:rFonts w:ascii="Times New Roman" w:hAnsi="Times New Roman"/>
                <w:b/>
                <w:bCs/>
                <w:color w:val="000000" w:themeColor="text1"/>
                <w:szCs w:val="26"/>
              </w:rPr>
              <w:br/>
            </w:r>
          </w:p>
        </w:tc>
        <w:tc>
          <w:tcPr>
            <w:tcW w:w="3208" w:type="pct"/>
            <w:tcBorders>
              <w:top w:val="nil"/>
              <w:left w:val="nil"/>
              <w:bottom w:val="nil"/>
              <w:right w:val="nil"/>
              <w:tl2br w:val="nil"/>
              <w:tr2bl w:val="nil"/>
            </w:tcBorders>
            <w:tcMar>
              <w:top w:w="0" w:type="dxa"/>
              <w:left w:w="108" w:type="dxa"/>
              <w:bottom w:w="0" w:type="dxa"/>
              <w:right w:w="108" w:type="dxa"/>
            </w:tcMar>
          </w:tcPr>
          <w:p w14:paraId="7B755F80" w14:textId="77777777" w:rsidR="006D33EF" w:rsidRPr="000B5FC0" w:rsidRDefault="006D33EF" w:rsidP="00D6483C">
            <w:pPr>
              <w:spacing w:after="0" w:line="240" w:lineRule="auto"/>
              <w:jc w:val="center"/>
              <w:rPr>
                <w:rFonts w:ascii="Times New Roman" w:hAnsi="Times New Roman"/>
                <w:color w:val="000000" w:themeColor="text1"/>
                <w:sz w:val="28"/>
                <w:szCs w:val="28"/>
              </w:rPr>
            </w:pPr>
            <w:r w:rsidRPr="00F5152C">
              <w:rPr>
                <w:rFonts w:ascii="Times New Roman" w:hAnsi="Times New Roman"/>
                <w:b/>
                <w:noProof/>
                <w:color w:val="000000" w:themeColor="text1"/>
                <w:szCs w:val="26"/>
              </w:rPr>
              <mc:AlternateContent>
                <mc:Choice Requires="wps">
                  <w:drawing>
                    <wp:anchor distT="0" distB="0" distL="114300" distR="114300" simplePos="0" relativeHeight="251672576" behindDoc="0" locked="0" layoutInCell="1" allowOverlap="1" wp14:anchorId="13FC4095" wp14:editId="4F464E1F">
                      <wp:simplePos x="0" y="0"/>
                      <wp:positionH relativeFrom="column">
                        <wp:posOffset>774700</wp:posOffset>
                      </wp:positionH>
                      <wp:positionV relativeFrom="paragraph">
                        <wp:posOffset>417500</wp:posOffset>
                      </wp:positionV>
                      <wp:extent cx="2193925" cy="0"/>
                      <wp:effectExtent l="0" t="0" r="0" b="0"/>
                      <wp:wrapNone/>
                      <wp:docPr id="1930878918"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3481E0" id="Straight Arrow Connector 4" o:spid="_x0000_s1026" type="#_x0000_t32" style="position:absolute;margin-left:61pt;margin-top:32.85pt;width:172.7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q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"/>
                  </w:pict>
                </mc:Fallback>
              </mc:AlternateContent>
            </w:r>
            <w:r w:rsidRPr="00F5152C">
              <w:rPr>
                <w:rFonts w:ascii="Times New Roman" w:hAnsi="Times New Roman"/>
                <w:b/>
                <w:bCs/>
                <w:color w:val="000000" w:themeColor="text1"/>
                <w:szCs w:val="26"/>
              </w:rPr>
              <w:t>CỘNG HÒA XÃ HỘI CHỦ NGHĨA VIỆT NAM</w:t>
            </w:r>
            <w:r w:rsidRPr="000B5FC0">
              <w:rPr>
                <w:rFonts w:ascii="Times New Roman" w:hAnsi="Times New Roman"/>
                <w:b/>
                <w:bCs/>
                <w:color w:val="000000" w:themeColor="text1"/>
                <w:sz w:val="28"/>
                <w:szCs w:val="28"/>
              </w:rPr>
              <w:br/>
              <w:t>Độc lập - Tự do - Hạnh phúc</w:t>
            </w:r>
            <w:r w:rsidRPr="000B5FC0">
              <w:rPr>
                <w:rFonts w:ascii="Times New Roman" w:hAnsi="Times New Roman"/>
                <w:b/>
                <w:bCs/>
                <w:color w:val="000000" w:themeColor="text1"/>
                <w:sz w:val="28"/>
                <w:szCs w:val="28"/>
              </w:rPr>
              <w:br/>
            </w:r>
          </w:p>
        </w:tc>
      </w:tr>
    </w:tbl>
    <w:p w14:paraId="277E45A3" w14:textId="77777777" w:rsidR="006D33EF" w:rsidRDefault="006D33EF" w:rsidP="00971EE8">
      <w:pPr>
        <w:tabs>
          <w:tab w:val="left" w:pos="360"/>
          <w:tab w:val="left" w:pos="720"/>
          <w:tab w:val="left" w:pos="1080"/>
          <w:tab w:val="left" w:pos="1440"/>
          <w:tab w:val="left" w:pos="1800"/>
          <w:tab w:val="right" w:pos="8640"/>
        </w:tabs>
        <w:spacing w:before="40" w:after="0" w:line="240" w:lineRule="auto"/>
        <w:jc w:val="center"/>
        <w:rPr>
          <w:rFonts w:ascii="Times New Roman" w:hAnsi="Times New Roman"/>
          <w:b/>
          <w:bCs/>
          <w:spacing w:val="-4"/>
          <w:sz w:val="28"/>
          <w:szCs w:val="28"/>
        </w:rPr>
      </w:pPr>
    </w:p>
    <w:p w14:paraId="1C8327A9" w14:textId="18E1BF8D" w:rsidR="00114CBD" w:rsidRPr="006A3868" w:rsidRDefault="005D6AA6" w:rsidP="00971EE8">
      <w:pPr>
        <w:tabs>
          <w:tab w:val="left" w:pos="360"/>
          <w:tab w:val="left" w:pos="720"/>
          <w:tab w:val="left" w:pos="1080"/>
          <w:tab w:val="left" w:pos="1440"/>
          <w:tab w:val="left" w:pos="1800"/>
          <w:tab w:val="right" w:pos="8640"/>
        </w:tabs>
        <w:spacing w:before="40" w:after="0" w:line="240" w:lineRule="auto"/>
        <w:jc w:val="center"/>
        <w:rPr>
          <w:rFonts w:ascii="Times New Roman" w:hAnsi="Times New Roman"/>
          <w:b/>
          <w:bCs/>
          <w:spacing w:val="-4"/>
          <w:sz w:val="28"/>
          <w:szCs w:val="28"/>
        </w:rPr>
      </w:pPr>
      <w:r w:rsidRPr="006A3868">
        <w:rPr>
          <w:rFonts w:ascii="Times New Roman" w:hAnsi="Times New Roman"/>
          <w:b/>
          <w:bCs/>
          <w:spacing w:val="-4"/>
          <w:sz w:val="28"/>
          <w:szCs w:val="28"/>
        </w:rPr>
        <w:t xml:space="preserve">QUY </w:t>
      </w:r>
      <w:r w:rsidRPr="006A3868">
        <w:rPr>
          <w:rFonts w:ascii="Times New Roman" w:hAnsi="Times New Roman" w:hint="eastAsia"/>
          <w:b/>
          <w:bCs/>
          <w:spacing w:val="-4"/>
          <w:sz w:val="28"/>
          <w:szCs w:val="28"/>
        </w:rPr>
        <w:t>Đ</w:t>
      </w:r>
      <w:r w:rsidRPr="006A3868">
        <w:rPr>
          <w:rFonts w:ascii="Times New Roman" w:hAnsi="Times New Roman"/>
          <w:b/>
          <w:bCs/>
          <w:spacing w:val="-4"/>
          <w:sz w:val="28"/>
          <w:szCs w:val="28"/>
        </w:rPr>
        <w:t>ỊNH</w:t>
      </w:r>
    </w:p>
    <w:p w14:paraId="41E210EC" w14:textId="77777777" w:rsidR="006D33EF" w:rsidRDefault="00971EE8" w:rsidP="00971EE8">
      <w:pPr>
        <w:tabs>
          <w:tab w:val="left" w:pos="360"/>
          <w:tab w:val="left" w:pos="720"/>
          <w:tab w:val="left" w:pos="1080"/>
          <w:tab w:val="left" w:pos="1440"/>
          <w:tab w:val="left" w:pos="1800"/>
          <w:tab w:val="right" w:pos="8640"/>
        </w:tabs>
        <w:spacing w:before="40" w:after="0" w:line="240" w:lineRule="auto"/>
        <w:jc w:val="center"/>
        <w:rPr>
          <w:rFonts w:ascii="Times New Roman" w:hAnsi="Times New Roman"/>
          <w:b/>
          <w:bCs/>
          <w:spacing w:val="-4"/>
          <w:sz w:val="28"/>
          <w:szCs w:val="28"/>
        </w:rPr>
      </w:pPr>
      <w:r w:rsidRPr="006A3868">
        <w:rPr>
          <w:rFonts w:ascii="Times New Roman" w:hAnsi="Times New Roman"/>
          <w:b/>
          <w:bCs/>
          <w:spacing w:val="-4"/>
          <w:sz w:val="28"/>
          <w:szCs w:val="28"/>
        </w:rPr>
        <w:t>T</w:t>
      </w:r>
      <w:r w:rsidR="00E13C08" w:rsidRPr="006A3868">
        <w:rPr>
          <w:rFonts w:ascii="Times New Roman" w:hAnsi="Times New Roman"/>
          <w:b/>
          <w:bCs/>
          <w:spacing w:val="-4"/>
          <w:sz w:val="28"/>
          <w:szCs w:val="28"/>
        </w:rPr>
        <w:t>i</w:t>
      </w:r>
      <w:r w:rsidRPr="006A3868">
        <w:rPr>
          <w:rFonts w:ascii="Times New Roman" w:hAnsi="Times New Roman"/>
          <w:b/>
          <w:bCs/>
          <w:spacing w:val="-4"/>
          <w:sz w:val="28"/>
          <w:szCs w:val="28"/>
        </w:rPr>
        <w:t xml:space="preserve">êu chí, </w:t>
      </w:r>
      <w:r w:rsidRPr="006A3868">
        <w:rPr>
          <w:rFonts w:ascii="Times New Roman" w:hAnsi="Times New Roman" w:hint="eastAsia"/>
          <w:b/>
          <w:bCs/>
          <w:spacing w:val="-4"/>
          <w:sz w:val="28"/>
          <w:szCs w:val="28"/>
        </w:rPr>
        <w:t>đ</w:t>
      </w:r>
      <w:r w:rsidRPr="006A3868">
        <w:rPr>
          <w:rFonts w:ascii="Times New Roman" w:hAnsi="Times New Roman"/>
          <w:b/>
          <w:bCs/>
          <w:spacing w:val="-4"/>
          <w:sz w:val="28"/>
          <w:szCs w:val="28"/>
        </w:rPr>
        <w:t xml:space="preserve">iều kiện, trình tự, thủ tục, nội dung và mức hỗ trợ từ </w:t>
      </w:r>
    </w:p>
    <w:p w14:paraId="7E3DF97C" w14:textId="77777777" w:rsidR="006D33EF" w:rsidRDefault="00971EE8" w:rsidP="00971EE8">
      <w:pPr>
        <w:tabs>
          <w:tab w:val="left" w:pos="360"/>
          <w:tab w:val="left" w:pos="720"/>
          <w:tab w:val="left" w:pos="1080"/>
          <w:tab w:val="left" w:pos="1440"/>
          <w:tab w:val="left" w:pos="1800"/>
          <w:tab w:val="right" w:pos="8640"/>
        </w:tabs>
        <w:spacing w:before="40" w:after="0" w:line="240" w:lineRule="auto"/>
        <w:jc w:val="center"/>
        <w:rPr>
          <w:rFonts w:ascii="Times New Roman" w:hAnsi="Times New Roman"/>
          <w:b/>
          <w:bCs/>
          <w:spacing w:val="-4"/>
          <w:sz w:val="28"/>
          <w:szCs w:val="28"/>
        </w:rPr>
      </w:pPr>
      <w:r w:rsidRPr="006A3868">
        <w:rPr>
          <w:rFonts w:ascii="Times New Roman" w:hAnsi="Times New Roman"/>
          <w:b/>
          <w:bCs/>
          <w:spacing w:val="-4"/>
          <w:sz w:val="28"/>
          <w:szCs w:val="28"/>
        </w:rPr>
        <w:t>ngân sách</w:t>
      </w:r>
      <w:r w:rsidR="006D33EF">
        <w:rPr>
          <w:rFonts w:ascii="Times New Roman" w:hAnsi="Times New Roman"/>
          <w:b/>
          <w:bCs/>
          <w:spacing w:val="-4"/>
          <w:sz w:val="28"/>
          <w:szCs w:val="28"/>
        </w:rPr>
        <w:t xml:space="preserve"> </w:t>
      </w:r>
      <w:r w:rsidRPr="006A3868">
        <w:rPr>
          <w:rFonts w:ascii="Times New Roman" w:hAnsi="Times New Roman" w:hint="eastAsia"/>
          <w:b/>
          <w:bCs/>
          <w:spacing w:val="-4"/>
          <w:sz w:val="28"/>
          <w:szCs w:val="28"/>
        </w:rPr>
        <w:t>đ</w:t>
      </w:r>
      <w:r w:rsidRPr="006A3868">
        <w:rPr>
          <w:rFonts w:ascii="Times New Roman" w:hAnsi="Times New Roman"/>
          <w:b/>
          <w:bCs/>
          <w:spacing w:val="-4"/>
          <w:sz w:val="28"/>
          <w:szCs w:val="28"/>
        </w:rPr>
        <w:t>ịa ph</w:t>
      </w:r>
      <w:r w:rsidRPr="006A3868">
        <w:rPr>
          <w:rFonts w:ascii="Times New Roman" w:hAnsi="Times New Roman" w:hint="eastAsia"/>
          <w:b/>
          <w:bCs/>
          <w:spacing w:val="-4"/>
          <w:sz w:val="28"/>
          <w:szCs w:val="28"/>
        </w:rPr>
        <w:t>ươ</w:t>
      </w:r>
      <w:r w:rsidRPr="006A3868">
        <w:rPr>
          <w:rFonts w:ascii="Times New Roman" w:hAnsi="Times New Roman"/>
          <w:b/>
          <w:bCs/>
          <w:spacing w:val="-4"/>
          <w:sz w:val="28"/>
          <w:szCs w:val="28"/>
        </w:rPr>
        <w:t>ng cho các dự án sản xuất sản phẩm công nghệ số</w:t>
      </w:r>
    </w:p>
    <w:p w14:paraId="0D9A5A2D" w14:textId="77777777" w:rsidR="006D33EF" w:rsidRDefault="00971EE8" w:rsidP="00971EE8">
      <w:pPr>
        <w:tabs>
          <w:tab w:val="left" w:pos="360"/>
          <w:tab w:val="left" w:pos="720"/>
          <w:tab w:val="left" w:pos="1080"/>
          <w:tab w:val="left" w:pos="1440"/>
          <w:tab w:val="left" w:pos="1800"/>
          <w:tab w:val="right" w:pos="8640"/>
        </w:tabs>
        <w:spacing w:before="40" w:after="0" w:line="240" w:lineRule="auto"/>
        <w:jc w:val="center"/>
        <w:rPr>
          <w:rFonts w:ascii="Times New Roman" w:hAnsi="Times New Roman"/>
          <w:b/>
          <w:bCs/>
          <w:spacing w:val="-4"/>
          <w:sz w:val="28"/>
          <w:szCs w:val="28"/>
        </w:rPr>
      </w:pPr>
      <w:r w:rsidRPr="006A3868">
        <w:rPr>
          <w:rFonts w:ascii="Times New Roman" w:hAnsi="Times New Roman"/>
          <w:b/>
          <w:bCs/>
          <w:spacing w:val="-4"/>
          <w:sz w:val="28"/>
          <w:szCs w:val="28"/>
        </w:rPr>
        <w:t xml:space="preserve">trọng </w:t>
      </w:r>
      <w:r w:rsidRPr="006A3868">
        <w:rPr>
          <w:rFonts w:ascii="Times New Roman" w:hAnsi="Times New Roman" w:hint="eastAsia"/>
          <w:b/>
          <w:bCs/>
          <w:spacing w:val="-4"/>
          <w:sz w:val="28"/>
          <w:szCs w:val="28"/>
        </w:rPr>
        <w:t>đ</w:t>
      </w:r>
      <w:r w:rsidRPr="006A3868">
        <w:rPr>
          <w:rFonts w:ascii="Times New Roman" w:hAnsi="Times New Roman"/>
          <w:b/>
          <w:bCs/>
          <w:spacing w:val="-4"/>
          <w:sz w:val="28"/>
          <w:szCs w:val="28"/>
        </w:rPr>
        <w:t xml:space="preserve">iểm; dự án nghiên cứu và phát triển, thiết kế, sản xuất, </w:t>
      </w:r>
      <w:r w:rsidRPr="006A3868">
        <w:rPr>
          <w:rFonts w:ascii="Times New Roman" w:hAnsi="Times New Roman" w:hint="eastAsia"/>
          <w:b/>
          <w:bCs/>
          <w:spacing w:val="-4"/>
          <w:sz w:val="28"/>
          <w:szCs w:val="28"/>
        </w:rPr>
        <w:t>đó</w:t>
      </w:r>
      <w:r w:rsidRPr="006A3868">
        <w:rPr>
          <w:rFonts w:ascii="Times New Roman" w:hAnsi="Times New Roman"/>
          <w:b/>
          <w:bCs/>
          <w:spacing w:val="-4"/>
          <w:sz w:val="28"/>
          <w:szCs w:val="28"/>
        </w:rPr>
        <w:t>ng gói,</w:t>
      </w:r>
    </w:p>
    <w:p w14:paraId="15C4DCD8" w14:textId="77777777" w:rsidR="006D33EF" w:rsidRDefault="00971EE8" w:rsidP="00971EE8">
      <w:pPr>
        <w:tabs>
          <w:tab w:val="left" w:pos="360"/>
          <w:tab w:val="left" w:pos="720"/>
          <w:tab w:val="left" w:pos="1080"/>
          <w:tab w:val="left" w:pos="1440"/>
          <w:tab w:val="left" w:pos="1800"/>
          <w:tab w:val="right" w:pos="8640"/>
        </w:tabs>
        <w:spacing w:before="40" w:after="0" w:line="240" w:lineRule="auto"/>
        <w:jc w:val="center"/>
        <w:rPr>
          <w:rFonts w:ascii="Times New Roman" w:hAnsi="Times New Roman"/>
          <w:b/>
          <w:bCs/>
          <w:spacing w:val="-4"/>
          <w:sz w:val="28"/>
          <w:szCs w:val="28"/>
        </w:rPr>
      </w:pPr>
      <w:r w:rsidRPr="006A3868">
        <w:rPr>
          <w:rFonts w:ascii="Times New Roman" w:hAnsi="Times New Roman"/>
          <w:b/>
          <w:bCs/>
          <w:spacing w:val="-4"/>
          <w:sz w:val="28"/>
          <w:szCs w:val="28"/>
        </w:rPr>
        <w:t>kiểm thử sản phẩm chip bán dẫn; dự án xây dựng trung tâm dữ liệu</w:t>
      </w:r>
    </w:p>
    <w:p w14:paraId="57310365" w14:textId="77777777" w:rsidR="006D33EF" w:rsidRDefault="00971EE8" w:rsidP="00971EE8">
      <w:pPr>
        <w:tabs>
          <w:tab w:val="left" w:pos="360"/>
          <w:tab w:val="left" w:pos="720"/>
          <w:tab w:val="left" w:pos="1080"/>
          <w:tab w:val="left" w:pos="1440"/>
          <w:tab w:val="left" w:pos="1800"/>
          <w:tab w:val="right" w:pos="8640"/>
        </w:tabs>
        <w:spacing w:before="40" w:after="0" w:line="240" w:lineRule="auto"/>
        <w:jc w:val="center"/>
        <w:rPr>
          <w:rFonts w:ascii="Times New Roman" w:hAnsi="Times New Roman"/>
          <w:b/>
          <w:bCs/>
          <w:spacing w:val="-4"/>
          <w:sz w:val="28"/>
          <w:szCs w:val="28"/>
        </w:rPr>
      </w:pPr>
      <w:r w:rsidRPr="006A3868">
        <w:rPr>
          <w:rFonts w:ascii="Times New Roman" w:hAnsi="Times New Roman"/>
          <w:b/>
          <w:bCs/>
          <w:spacing w:val="-4"/>
          <w:sz w:val="28"/>
          <w:szCs w:val="28"/>
        </w:rPr>
        <w:t>trí tuệ nhân tạo</w:t>
      </w:r>
      <w:r w:rsidR="006D33EF">
        <w:rPr>
          <w:rFonts w:ascii="Times New Roman" w:hAnsi="Times New Roman"/>
          <w:b/>
          <w:bCs/>
          <w:spacing w:val="-4"/>
          <w:sz w:val="28"/>
          <w:szCs w:val="28"/>
        </w:rPr>
        <w:t xml:space="preserve"> </w:t>
      </w:r>
      <w:r w:rsidRPr="006A3868">
        <w:rPr>
          <w:rFonts w:ascii="Times New Roman" w:hAnsi="Times New Roman"/>
          <w:b/>
          <w:bCs/>
          <w:spacing w:val="-4"/>
          <w:sz w:val="28"/>
          <w:szCs w:val="28"/>
        </w:rPr>
        <w:t xml:space="preserve">và dự án khởi nghiệp sáng tạo trong công nghiệp </w:t>
      </w:r>
    </w:p>
    <w:p w14:paraId="20684A68" w14:textId="0E5C2F08" w:rsidR="005D6AA6" w:rsidRPr="006A3868" w:rsidRDefault="00971EE8" w:rsidP="00971EE8">
      <w:pPr>
        <w:tabs>
          <w:tab w:val="left" w:pos="360"/>
          <w:tab w:val="left" w:pos="720"/>
          <w:tab w:val="left" w:pos="1080"/>
          <w:tab w:val="left" w:pos="1440"/>
          <w:tab w:val="left" w:pos="1800"/>
          <w:tab w:val="right" w:pos="8640"/>
        </w:tabs>
        <w:spacing w:before="40" w:after="0" w:line="240" w:lineRule="auto"/>
        <w:jc w:val="center"/>
        <w:rPr>
          <w:rFonts w:ascii="Times New Roman" w:hAnsi="Times New Roman"/>
          <w:b/>
          <w:bCs/>
          <w:spacing w:val="-4"/>
          <w:sz w:val="28"/>
          <w:szCs w:val="28"/>
        </w:rPr>
      </w:pPr>
      <w:r w:rsidRPr="006A3868">
        <w:rPr>
          <w:rFonts w:ascii="Times New Roman" w:hAnsi="Times New Roman"/>
          <w:b/>
          <w:bCs/>
          <w:spacing w:val="-4"/>
          <w:sz w:val="28"/>
          <w:szCs w:val="28"/>
        </w:rPr>
        <w:t>công nghệ số</w:t>
      </w:r>
      <w:r w:rsidR="006068F6" w:rsidRPr="006A3868">
        <w:rPr>
          <w:rFonts w:ascii="Times New Roman" w:hAnsi="Times New Roman"/>
          <w:b/>
          <w:bCs/>
          <w:spacing w:val="-4"/>
          <w:sz w:val="28"/>
          <w:szCs w:val="28"/>
        </w:rPr>
        <w:t xml:space="preserve"> trên địa bàn thành phố Cần Thơ</w:t>
      </w:r>
    </w:p>
    <w:p w14:paraId="1BE1ACDF" w14:textId="6995EAAD" w:rsidR="00971EE8" w:rsidRPr="006A3868" w:rsidRDefault="00B10D05" w:rsidP="00B10D05">
      <w:pPr>
        <w:jc w:val="center"/>
        <w:rPr>
          <w:rFonts w:ascii="Times New Roman" w:hAnsi="Times New Roman"/>
          <w:i/>
          <w:iCs/>
          <w:spacing w:val="-4"/>
          <w:sz w:val="28"/>
          <w:szCs w:val="28"/>
        </w:rPr>
      </w:pPr>
      <w:r w:rsidRPr="006A3868">
        <w:rPr>
          <w:rFonts w:ascii="Times New Roman" w:hAnsi="Times New Roman"/>
          <w:i/>
          <w:iCs/>
          <w:spacing w:val="-4"/>
          <w:sz w:val="28"/>
          <w:szCs w:val="28"/>
        </w:rPr>
        <w:t>(Ban hành kèm theo Nghị quyết số</w:t>
      </w:r>
      <w:r w:rsidR="006D33EF">
        <w:rPr>
          <w:rFonts w:ascii="Times New Roman" w:hAnsi="Times New Roman"/>
          <w:i/>
          <w:iCs/>
          <w:spacing w:val="-4"/>
          <w:sz w:val="28"/>
          <w:szCs w:val="28"/>
        </w:rPr>
        <w:t xml:space="preserve"> </w:t>
      </w:r>
      <w:r w:rsidRPr="006A3868">
        <w:rPr>
          <w:rFonts w:ascii="Times New Roman" w:hAnsi="Times New Roman"/>
          <w:i/>
          <w:iCs/>
          <w:spacing w:val="-4"/>
          <w:sz w:val="28"/>
          <w:szCs w:val="28"/>
        </w:rPr>
        <w:t>...</w:t>
      </w:r>
      <w:r w:rsidR="006D33EF">
        <w:rPr>
          <w:rFonts w:ascii="Times New Roman" w:hAnsi="Times New Roman"/>
          <w:i/>
          <w:iCs/>
          <w:spacing w:val="-4"/>
          <w:sz w:val="28"/>
          <w:szCs w:val="28"/>
        </w:rPr>
        <w:t xml:space="preserve"> </w:t>
      </w:r>
      <w:r w:rsidRPr="006A3868">
        <w:rPr>
          <w:rFonts w:ascii="Times New Roman" w:hAnsi="Times New Roman"/>
          <w:i/>
          <w:iCs/>
          <w:spacing w:val="-4"/>
          <w:sz w:val="28"/>
          <w:szCs w:val="28"/>
        </w:rPr>
        <w:t>/20</w:t>
      </w:r>
      <w:r w:rsidR="006D33EF">
        <w:rPr>
          <w:rFonts w:ascii="Times New Roman" w:hAnsi="Times New Roman"/>
          <w:i/>
          <w:iCs/>
          <w:spacing w:val="-4"/>
          <w:sz w:val="28"/>
          <w:szCs w:val="28"/>
        </w:rPr>
        <w:t>26</w:t>
      </w:r>
      <w:r w:rsidRPr="006A3868">
        <w:rPr>
          <w:rFonts w:ascii="Times New Roman" w:hAnsi="Times New Roman"/>
          <w:i/>
          <w:iCs/>
          <w:spacing w:val="-4"/>
          <w:sz w:val="28"/>
          <w:szCs w:val="28"/>
        </w:rPr>
        <w:t>/NQ-HĐND)</w:t>
      </w:r>
    </w:p>
    <w:p w14:paraId="692B1F27" w14:textId="77777777" w:rsidR="006D33EF" w:rsidRDefault="006D33EF" w:rsidP="0008654D">
      <w:pPr>
        <w:tabs>
          <w:tab w:val="left" w:pos="2186"/>
        </w:tabs>
        <w:spacing w:after="0" w:line="240" w:lineRule="auto"/>
        <w:jc w:val="center"/>
        <w:rPr>
          <w:rFonts w:ascii="Times New Roman" w:hAnsi="Times New Roman"/>
          <w:b/>
          <w:sz w:val="28"/>
          <w:szCs w:val="28"/>
        </w:rPr>
      </w:pPr>
    </w:p>
    <w:p w14:paraId="7A88D973" w14:textId="3758EA8E" w:rsidR="00A42B5B" w:rsidRPr="006A3868" w:rsidRDefault="00A42B5B" w:rsidP="0008654D">
      <w:pPr>
        <w:tabs>
          <w:tab w:val="left" w:pos="2186"/>
        </w:tabs>
        <w:spacing w:after="0" w:line="240" w:lineRule="auto"/>
        <w:jc w:val="center"/>
        <w:rPr>
          <w:rFonts w:ascii="Times New Roman" w:hAnsi="Times New Roman"/>
          <w:b/>
          <w:sz w:val="28"/>
          <w:szCs w:val="28"/>
        </w:rPr>
      </w:pPr>
      <w:r w:rsidRPr="006A3868">
        <w:rPr>
          <w:rFonts w:ascii="Times New Roman" w:hAnsi="Times New Roman"/>
          <w:b/>
          <w:sz w:val="28"/>
          <w:szCs w:val="28"/>
        </w:rPr>
        <w:t>Chương I</w:t>
      </w:r>
    </w:p>
    <w:p w14:paraId="421B70F9" w14:textId="6F0B061D" w:rsidR="00A42B5B" w:rsidRPr="006A3868" w:rsidRDefault="00A42B5B" w:rsidP="0008654D">
      <w:pPr>
        <w:pStyle w:val="Heading1"/>
        <w:spacing w:after="360" w:line="240" w:lineRule="auto"/>
        <w:jc w:val="center"/>
        <w:rPr>
          <w:sz w:val="28"/>
          <w:szCs w:val="28"/>
        </w:rPr>
      </w:pPr>
      <w:r w:rsidRPr="006A3868">
        <w:rPr>
          <w:sz w:val="28"/>
          <w:szCs w:val="28"/>
        </w:rPr>
        <w:t>NHỮNG QUY ĐỊNH CHUNG</w:t>
      </w:r>
    </w:p>
    <w:p w14:paraId="6FF08BC5" w14:textId="77777777" w:rsidR="003538AC" w:rsidRPr="0008654D" w:rsidRDefault="00A42B5B" w:rsidP="0008654D">
      <w:pPr>
        <w:pStyle w:val="Heading2"/>
        <w:spacing w:before="120" w:line="269" w:lineRule="auto"/>
        <w:ind w:firstLine="709"/>
        <w:jc w:val="both"/>
        <w:rPr>
          <w:sz w:val="28"/>
          <w:szCs w:val="28"/>
        </w:rPr>
      </w:pPr>
      <w:r w:rsidRPr="0008654D">
        <w:rPr>
          <w:sz w:val="28"/>
          <w:szCs w:val="28"/>
        </w:rPr>
        <w:t>Điều 1. Phạm vi điều chỉnh</w:t>
      </w:r>
    </w:p>
    <w:p w14:paraId="2766ABAE" w14:textId="550BB82D" w:rsidR="00A42B5B" w:rsidRPr="0008654D" w:rsidRDefault="002D25BE" w:rsidP="0008654D">
      <w:pPr>
        <w:pStyle w:val="Heading2"/>
        <w:spacing w:before="120" w:line="269" w:lineRule="auto"/>
        <w:ind w:firstLine="709"/>
        <w:jc w:val="both"/>
        <w:rPr>
          <w:b w:val="0"/>
          <w:bCs/>
          <w:sz w:val="28"/>
          <w:szCs w:val="28"/>
        </w:rPr>
      </w:pPr>
      <w:r w:rsidRPr="0008654D">
        <w:rPr>
          <w:b w:val="0"/>
          <w:bCs/>
          <w:sz w:val="28"/>
          <w:szCs w:val="28"/>
        </w:rPr>
        <w:t xml:space="preserve">Quy định này quy định tiêu chí, điều kiện, trình tự, thủ tục, nội dung và </w:t>
      </w:r>
      <w:r w:rsidRPr="006946BD">
        <w:rPr>
          <w:b w:val="0"/>
          <w:bCs/>
          <w:spacing w:val="-4"/>
          <w:sz w:val="28"/>
          <w:szCs w:val="28"/>
        </w:rPr>
        <w:t xml:space="preserve">mức hỗ trợ từ ngân sách địa phương </w:t>
      </w:r>
      <w:r w:rsidR="00C51777" w:rsidRPr="006946BD">
        <w:rPr>
          <w:b w:val="0"/>
          <w:bCs/>
          <w:spacing w:val="-4"/>
          <w:sz w:val="28"/>
          <w:szCs w:val="28"/>
        </w:rPr>
        <w:t>cho các dự án sản xuất sản phẩm công nghệ</w:t>
      </w:r>
      <w:r w:rsidR="00C51777" w:rsidRPr="0008654D">
        <w:rPr>
          <w:b w:val="0"/>
          <w:bCs/>
          <w:sz w:val="28"/>
          <w:szCs w:val="28"/>
        </w:rPr>
        <w:t xml:space="preserve"> số trọng điểm; dự án nghiên cứu và phát triển, thiết kế, sản xuất, đóng gói, kiểm thử </w:t>
      </w:r>
      <w:r w:rsidR="00C51777" w:rsidRPr="006946BD">
        <w:rPr>
          <w:b w:val="0"/>
          <w:bCs/>
          <w:spacing w:val="-4"/>
          <w:sz w:val="28"/>
          <w:szCs w:val="28"/>
        </w:rPr>
        <w:t>sản phẩm chip bán dẫn; dự án xây dựng trun</w:t>
      </w:r>
      <w:r w:rsidR="00B54238" w:rsidRPr="006946BD">
        <w:rPr>
          <w:b w:val="0"/>
          <w:bCs/>
          <w:spacing w:val="-4"/>
          <w:sz w:val="28"/>
          <w:szCs w:val="28"/>
        </w:rPr>
        <w:t xml:space="preserve">g tâm dữ liệu trí tuệ nhân tạo </w:t>
      </w:r>
      <w:r w:rsidR="00C51777" w:rsidRPr="006946BD">
        <w:rPr>
          <w:b w:val="0"/>
          <w:bCs/>
          <w:spacing w:val="-4"/>
          <w:sz w:val="28"/>
          <w:szCs w:val="28"/>
        </w:rPr>
        <w:t>và dự</w:t>
      </w:r>
      <w:r w:rsidR="00C51777" w:rsidRPr="0008654D">
        <w:rPr>
          <w:b w:val="0"/>
          <w:bCs/>
          <w:sz w:val="28"/>
          <w:szCs w:val="28"/>
        </w:rPr>
        <w:t xml:space="preserve"> án </w:t>
      </w:r>
      <w:r w:rsidR="00C51777" w:rsidRPr="006946BD">
        <w:rPr>
          <w:b w:val="0"/>
          <w:bCs/>
          <w:spacing w:val="4"/>
          <w:sz w:val="28"/>
          <w:szCs w:val="28"/>
        </w:rPr>
        <w:t xml:space="preserve">khởi nghiệp sáng tạo trong công nghiệp công nghệ số trên địa bàn thành phố </w:t>
      </w:r>
      <w:r w:rsidR="00C51777" w:rsidRPr="006946BD">
        <w:rPr>
          <w:b w:val="0"/>
          <w:bCs/>
          <w:color w:val="000000" w:themeColor="text1"/>
          <w:spacing w:val="-2"/>
          <w:sz w:val="28"/>
          <w:szCs w:val="28"/>
        </w:rPr>
        <w:t xml:space="preserve">Cần Thơ </w:t>
      </w:r>
      <w:r w:rsidR="00265E48" w:rsidRPr="006946BD">
        <w:rPr>
          <w:b w:val="0"/>
          <w:bCs/>
          <w:color w:val="000000" w:themeColor="text1"/>
          <w:spacing w:val="-2"/>
          <w:sz w:val="28"/>
          <w:szCs w:val="28"/>
        </w:rPr>
        <w:t>theo quy định tại</w:t>
      </w:r>
      <w:r w:rsidR="00B52E8A" w:rsidRPr="006946BD">
        <w:rPr>
          <w:b w:val="0"/>
          <w:bCs/>
          <w:color w:val="000000" w:themeColor="text1"/>
          <w:spacing w:val="-2"/>
          <w:sz w:val="28"/>
          <w:szCs w:val="28"/>
        </w:rPr>
        <w:t xml:space="preserve"> </w:t>
      </w:r>
      <w:r w:rsidR="00AE6B04" w:rsidRPr="006946BD">
        <w:rPr>
          <w:b w:val="0"/>
          <w:bCs/>
          <w:color w:val="000000" w:themeColor="text1"/>
          <w:spacing w:val="-2"/>
          <w:sz w:val="28"/>
          <w:szCs w:val="28"/>
        </w:rPr>
        <w:t>k</w:t>
      </w:r>
      <w:r w:rsidR="00B52E8A" w:rsidRPr="006946BD">
        <w:rPr>
          <w:b w:val="0"/>
          <w:bCs/>
          <w:color w:val="000000" w:themeColor="text1"/>
          <w:spacing w:val="-2"/>
          <w:sz w:val="28"/>
          <w:szCs w:val="28"/>
        </w:rPr>
        <w:t xml:space="preserve">hoản 4 Điều 28, </w:t>
      </w:r>
      <w:r w:rsidR="00AE6B04" w:rsidRPr="006946BD">
        <w:rPr>
          <w:b w:val="0"/>
          <w:bCs/>
          <w:color w:val="000000" w:themeColor="text1"/>
          <w:spacing w:val="-2"/>
          <w:sz w:val="28"/>
          <w:szCs w:val="28"/>
        </w:rPr>
        <w:t>k</w:t>
      </w:r>
      <w:r w:rsidR="00B52E8A" w:rsidRPr="006946BD">
        <w:rPr>
          <w:b w:val="0"/>
          <w:bCs/>
          <w:color w:val="000000" w:themeColor="text1"/>
          <w:spacing w:val="-2"/>
          <w:sz w:val="28"/>
          <w:szCs w:val="28"/>
        </w:rPr>
        <w:t xml:space="preserve">hoản </w:t>
      </w:r>
      <w:r w:rsidR="00AE6B04" w:rsidRPr="006946BD">
        <w:rPr>
          <w:b w:val="0"/>
          <w:bCs/>
          <w:color w:val="000000" w:themeColor="text1"/>
          <w:spacing w:val="-2"/>
          <w:sz w:val="28"/>
          <w:szCs w:val="28"/>
        </w:rPr>
        <w:t>3</w:t>
      </w:r>
      <w:r w:rsidR="00B52E8A" w:rsidRPr="006946BD">
        <w:rPr>
          <w:b w:val="0"/>
          <w:bCs/>
          <w:color w:val="000000" w:themeColor="text1"/>
          <w:spacing w:val="-2"/>
          <w:sz w:val="28"/>
          <w:szCs w:val="28"/>
        </w:rPr>
        <w:t xml:space="preserve"> Điều 29 của </w:t>
      </w:r>
      <w:r w:rsidR="00C51777" w:rsidRPr="006946BD">
        <w:rPr>
          <w:b w:val="0"/>
          <w:bCs/>
          <w:color w:val="000000" w:themeColor="text1"/>
          <w:spacing w:val="-2"/>
          <w:sz w:val="28"/>
          <w:szCs w:val="28"/>
        </w:rPr>
        <w:t>Luật Công</w:t>
      </w:r>
      <w:r w:rsidR="00C51777" w:rsidRPr="006946BD">
        <w:rPr>
          <w:b w:val="0"/>
          <w:bCs/>
          <w:color w:val="000000" w:themeColor="text1"/>
          <w:sz w:val="28"/>
          <w:szCs w:val="28"/>
        </w:rPr>
        <w:t xml:space="preserve"> </w:t>
      </w:r>
      <w:r w:rsidR="00C51777" w:rsidRPr="0008654D">
        <w:rPr>
          <w:b w:val="0"/>
          <w:bCs/>
          <w:sz w:val="28"/>
          <w:szCs w:val="28"/>
        </w:rPr>
        <w:t>nghiệp công nghệ số số 71/2025/QH15</w:t>
      </w:r>
      <w:r w:rsidR="00187AC5" w:rsidRPr="0008654D">
        <w:rPr>
          <w:b w:val="0"/>
          <w:bCs/>
          <w:sz w:val="28"/>
          <w:szCs w:val="28"/>
        </w:rPr>
        <w:t>.</w:t>
      </w:r>
    </w:p>
    <w:p w14:paraId="2AA1946B" w14:textId="702EE1F5" w:rsidR="00A42B5B" w:rsidRPr="0008654D" w:rsidRDefault="00A42B5B" w:rsidP="0008654D">
      <w:pPr>
        <w:pStyle w:val="Heading2"/>
        <w:spacing w:before="120" w:line="269" w:lineRule="auto"/>
        <w:ind w:firstLine="709"/>
        <w:jc w:val="both"/>
        <w:rPr>
          <w:sz w:val="28"/>
          <w:szCs w:val="28"/>
        </w:rPr>
      </w:pPr>
      <w:r w:rsidRPr="0008654D">
        <w:rPr>
          <w:sz w:val="28"/>
          <w:szCs w:val="28"/>
        </w:rPr>
        <w:t>Điều 2. Đối tượng áp dụng</w:t>
      </w:r>
    </w:p>
    <w:p w14:paraId="13C79242" w14:textId="3CB48AB6" w:rsidR="00A42B5B" w:rsidRPr="0008654D" w:rsidRDefault="00A42B5B" w:rsidP="0008654D">
      <w:pPr>
        <w:pStyle w:val="ListNumber"/>
        <w:numPr>
          <w:ilvl w:val="0"/>
          <w:numId w:val="0"/>
        </w:numPr>
        <w:spacing w:before="120" w:after="120" w:line="269" w:lineRule="auto"/>
        <w:ind w:firstLine="709"/>
        <w:jc w:val="both"/>
        <w:rPr>
          <w:rFonts w:cs="Times New Roman"/>
          <w:i/>
          <w:sz w:val="28"/>
          <w:szCs w:val="28"/>
        </w:rPr>
      </w:pPr>
      <w:r w:rsidRPr="006946BD">
        <w:rPr>
          <w:rFonts w:cs="Times New Roman"/>
          <w:spacing w:val="4"/>
          <w:sz w:val="28"/>
          <w:szCs w:val="28"/>
        </w:rPr>
        <w:t xml:space="preserve">1. Tổ chức, </w:t>
      </w:r>
      <w:r w:rsidR="00CF3749" w:rsidRPr="006946BD">
        <w:rPr>
          <w:rFonts w:cs="Times New Roman"/>
          <w:spacing w:val="4"/>
          <w:sz w:val="28"/>
          <w:szCs w:val="28"/>
        </w:rPr>
        <w:t xml:space="preserve">cá nhân, </w:t>
      </w:r>
      <w:r w:rsidRPr="006946BD">
        <w:rPr>
          <w:rFonts w:cs="Times New Roman"/>
          <w:spacing w:val="4"/>
          <w:sz w:val="28"/>
          <w:szCs w:val="28"/>
        </w:rPr>
        <w:t>doanh nghiệp</w:t>
      </w:r>
      <w:r w:rsidR="00440A9B" w:rsidRPr="006946BD">
        <w:rPr>
          <w:rFonts w:cs="Times New Roman"/>
          <w:spacing w:val="4"/>
          <w:sz w:val="28"/>
          <w:szCs w:val="28"/>
        </w:rPr>
        <w:t xml:space="preserve"> </w:t>
      </w:r>
      <w:r w:rsidR="00CF3749" w:rsidRPr="006946BD">
        <w:rPr>
          <w:rFonts w:cs="Times New Roman"/>
          <w:spacing w:val="4"/>
          <w:sz w:val="28"/>
          <w:szCs w:val="28"/>
        </w:rPr>
        <w:t>thuộc phạm vi điều chỉnh tại Điều 1 Quy</w:t>
      </w:r>
      <w:r w:rsidR="00CF3749" w:rsidRPr="0008654D">
        <w:rPr>
          <w:rFonts w:cs="Times New Roman"/>
          <w:sz w:val="28"/>
          <w:szCs w:val="28"/>
        </w:rPr>
        <w:t xml:space="preserve"> định này </w:t>
      </w:r>
      <w:r w:rsidRPr="0008654D">
        <w:rPr>
          <w:rFonts w:cs="Times New Roman"/>
          <w:sz w:val="28"/>
          <w:szCs w:val="28"/>
        </w:rPr>
        <w:t>được triển khai trên địa bàn thành phố Cầ</w:t>
      </w:r>
      <w:r w:rsidR="003021CB" w:rsidRPr="0008654D">
        <w:rPr>
          <w:rFonts w:cs="Times New Roman"/>
          <w:sz w:val="28"/>
          <w:szCs w:val="28"/>
        </w:rPr>
        <w:t>n Thơ (</w:t>
      </w:r>
      <w:r w:rsidR="003021CB" w:rsidRPr="0008654D">
        <w:rPr>
          <w:rFonts w:cs="Times New Roman"/>
          <w:i/>
          <w:sz w:val="28"/>
          <w:szCs w:val="28"/>
        </w:rPr>
        <w:t xml:space="preserve">Đối tượng áp dụng là Doanh nghiệp đối với các dự án sản xuất sản phẩm công nghệ số trọng điểm; dự án nghiên cứu và phát triển, thiết kế, sản xuất, đóng gói, kiểm thử sản phẩm </w:t>
      </w:r>
      <w:r w:rsidR="003021CB" w:rsidRPr="006946BD">
        <w:rPr>
          <w:rFonts w:ascii="Times New Roman Italic" w:hAnsi="Times New Roman Italic" w:cs="Times New Roman"/>
          <w:i/>
          <w:spacing w:val="-4"/>
          <w:sz w:val="28"/>
          <w:szCs w:val="28"/>
        </w:rPr>
        <w:t>chip bán dẫn; dự án xây dựng trung tâm dữ liệu trí tuệ nhân tạo; Đối tượng áp</w:t>
      </w:r>
      <w:r w:rsidR="003021CB" w:rsidRPr="0008654D">
        <w:rPr>
          <w:rFonts w:cs="Times New Roman"/>
          <w:i/>
          <w:sz w:val="28"/>
          <w:szCs w:val="28"/>
        </w:rPr>
        <w:t xml:space="preserve"> dụng </w:t>
      </w:r>
      <w:r w:rsidR="003021CB" w:rsidRPr="006946BD">
        <w:rPr>
          <w:rFonts w:ascii="Times New Roman Italic" w:hAnsi="Times New Roman Italic" w:cs="Times New Roman"/>
          <w:i/>
          <w:spacing w:val="-6"/>
          <w:sz w:val="28"/>
          <w:szCs w:val="28"/>
        </w:rPr>
        <w:t xml:space="preserve">là Tổ chức, </w:t>
      </w:r>
      <w:r w:rsidR="00150636" w:rsidRPr="006946BD">
        <w:rPr>
          <w:rFonts w:ascii="Times New Roman Italic" w:hAnsi="Times New Roman Italic" w:cs="Times New Roman"/>
          <w:i/>
          <w:spacing w:val="-6"/>
          <w:sz w:val="28"/>
          <w:szCs w:val="28"/>
        </w:rPr>
        <w:t>Tổ chức trung gian khởi nghiệp đổi mới sáng tạo, C</w:t>
      </w:r>
      <w:r w:rsidR="003021CB" w:rsidRPr="006946BD">
        <w:rPr>
          <w:rFonts w:ascii="Times New Roman Italic" w:hAnsi="Times New Roman Italic" w:cs="Times New Roman"/>
          <w:i/>
          <w:spacing w:val="-6"/>
          <w:sz w:val="28"/>
          <w:szCs w:val="28"/>
        </w:rPr>
        <w:t xml:space="preserve">á nhân, </w:t>
      </w:r>
      <w:r w:rsidR="00150636" w:rsidRPr="006946BD">
        <w:rPr>
          <w:rFonts w:ascii="Times New Roman Italic" w:hAnsi="Times New Roman Italic" w:cs="Times New Roman"/>
          <w:i/>
          <w:spacing w:val="-6"/>
          <w:sz w:val="28"/>
          <w:szCs w:val="28"/>
        </w:rPr>
        <w:t>D</w:t>
      </w:r>
      <w:r w:rsidR="003021CB" w:rsidRPr="006946BD">
        <w:rPr>
          <w:rFonts w:ascii="Times New Roman Italic" w:hAnsi="Times New Roman Italic" w:cs="Times New Roman"/>
          <w:i/>
          <w:spacing w:val="-6"/>
          <w:sz w:val="28"/>
          <w:szCs w:val="28"/>
        </w:rPr>
        <w:t>oanh</w:t>
      </w:r>
      <w:r w:rsidR="003021CB" w:rsidRPr="0008654D">
        <w:rPr>
          <w:rFonts w:cs="Times New Roman"/>
          <w:i/>
          <w:sz w:val="28"/>
          <w:szCs w:val="28"/>
        </w:rPr>
        <w:t xml:space="preserve"> nghiệp đối với dự án khởi nghiệp sáng tạo trong công nghiệp công nghệ số)</w:t>
      </w:r>
      <w:r w:rsidR="006946BD" w:rsidRPr="006946BD">
        <w:rPr>
          <w:rFonts w:cs="Times New Roman"/>
          <w:iCs/>
          <w:sz w:val="28"/>
          <w:szCs w:val="28"/>
        </w:rPr>
        <w:t>.</w:t>
      </w:r>
    </w:p>
    <w:p w14:paraId="6A42A918" w14:textId="77777777" w:rsidR="00A42B5B" w:rsidRPr="0008654D" w:rsidRDefault="00A42B5B" w:rsidP="0008654D">
      <w:pPr>
        <w:pStyle w:val="ListNumber"/>
        <w:numPr>
          <w:ilvl w:val="0"/>
          <w:numId w:val="0"/>
        </w:numPr>
        <w:spacing w:before="120" w:after="120" w:line="269" w:lineRule="auto"/>
        <w:ind w:firstLine="709"/>
        <w:jc w:val="both"/>
        <w:rPr>
          <w:rFonts w:cs="Times New Roman"/>
          <w:sz w:val="28"/>
          <w:szCs w:val="28"/>
        </w:rPr>
      </w:pPr>
      <w:r w:rsidRPr="006946BD">
        <w:rPr>
          <w:rFonts w:cs="Times New Roman"/>
          <w:spacing w:val="4"/>
          <w:sz w:val="28"/>
          <w:szCs w:val="28"/>
        </w:rPr>
        <w:t>2. Các cơ quan, tổ chức, cá nhân có liên quan đến quản lý, thẩm định, phê</w:t>
      </w:r>
      <w:r w:rsidRPr="0008654D">
        <w:rPr>
          <w:rFonts w:cs="Times New Roman"/>
          <w:sz w:val="28"/>
          <w:szCs w:val="28"/>
        </w:rPr>
        <w:t xml:space="preserve"> duyệt và giám sát việc hỗ trợ.</w:t>
      </w:r>
    </w:p>
    <w:p w14:paraId="1A5DE3A0" w14:textId="02A2FCEB" w:rsidR="00A42B5B" w:rsidRPr="0008654D" w:rsidRDefault="00A42B5B" w:rsidP="0008654D">
      <w:pPr>
        <w:pStyle w:val="Heading2"/>
        <w:spacing w:before="120" w:line="269" w:lineRule="auto"/>
        <w:ind w:firstLine="709"/>
        <w:jc w:val="both"/>
        <w:rPr>
          <w:sz w:val="28"/>
          <w:szCs w:val="28"/>
        </w:rPr>
      </w:pPr>
      <w:r w:rsidRPr="0008654D">
        <w:rPr>
          <w:sz w:val="28"/>
          <w:szCs w:val="28"/>
        </w:rPr>
        <w:t>Điều 3. Giải thích từ ngữ</w:t>
      </w:r>
    </w:p>
    <w:p w14:paraId="7506B1D3" w14:textId="6653C9F6" w:rsidR="00CF13F8" w:rsidRPr="0008654D" w:rsidRDefault="004418CD" w:rsidP="0008654D">
      <w:pPr>
        <w:pStyle w:val="ListNumber"/>
        <w:numPr>
          <w:ilvl w:val="0"/>
          <w:numId w:val="0"/>
        </w:numPr>
        <w:spacing w:before="120" w:after="120" w:line="269" w:lineRule="auto"/>
        <w:ind w:firstLine="709"/>
        <w:jc w:val="both"/>
        <w:rPr>
          <w:rFonts w:cs="Times New Roman"/>
          <w:sz w:val="28"/>
          <w:szCs w:val="28"/>
        </w:rPr>
      </w:pPr>
      <w:r w:rsidRPr="0008654D">
        <w:rPr>
          <w:rFonts w:cs="Times New Roman"/>
          <w:sz w:val="28"/>
          <w:szCs w:val="28"/>
        </w:rPr>
        <w:t>1</w:t>
      </w:r>
      <w:r w:rsidR="00C00D4D" w:rsidRPr="0008654D">
        <w:rPr>
          <w:rFonts w:cs="Times New Roman"/>
          <w:sz w:val="28"/>
          <w:szCs w:val="28"/>
        </w:rPr>
        <w:t>. “</w:t>
      </w:r>
      <w:r w:rsidR="00A42B5B" w:rsidRPr="0008654D">
        <w:rPr>
          <w:rFonts w:cs="Times New Roman"/>
          <w:sz w:val="28"/>
          <w:szCs w:val="28"/>
        </w:rPr>
        <w:t>Chip bán dẫn</w:t>
      </w:r>
      <w:r w:rsidR="00C00D4D" w:rsidRPr="0008654D">
        <w:rPr>
          <w:rFonts w:cs="Times New Roman"/>
          <w:sz w:val="28"/>
          <w:szCs w:val="28"/>
        </w:rPr>
        <w:t>”</w:t>
      </w:r>
      <w:r w:rsidR="00A42B5B" w:rsidRPr="0008654D">
        <w:rPr>
          <w:rFonts w:cs="Times New Roman"/>
          <w:sz w:val="28"/>
          <w:szCs w:val="28"/>
        </w:rPr>
        <w:t xml:space="preserve"> </w:t>
      </w:r>
      <w:r w:rsidR="00C00D4D" w:rsidRPr="0008654D">
        <w:rPr>
          <w:rFonts w:cs="Times New Roman"/>
          <w:sz w:val="28"/>
          <w:szCs w:val="28"/>
        </w:rPr>
        <w:t xml:space="preserve">là mạch tích hợp </w:t>
      </w:r>
      <w:r w:rsidR="00A922FF" w:rsidRPr="0008654D">
        <w:rPr>
          <w:rFonts w:cs="Times New Roman"/>
          <w:sz w:val="28"/>
          <w:szCs w:val="28"/>
        </w:rPr>
        <w:t>bán dẫ</w:t>
      </w:r>
      <w:r w:rsidR="00E80A64" w:rsidRPr="0008654D">
        <w:rPr>
          <w:rFonts w:cs="Times New Roman"/>
          <w:sz w:val="28"/>
          <w:szCs w:val="28"/>
        </w:rPr>
        <w:t xml:space="preserve">n </w:t>
      </w:r>
      <w:r w:rsidR="00A922FF" w:rsidRPr="0008654D">
        <w:rPr>
          <w:rFonts w:cs="Times New Roman"/>
          <w:sz w:val="28"/>
          <w:szCs w:val="28"/>
        </w:rPr>
        <w:t xml:space="preserve">dưới dạng thành phẩm hoặc bán thành phẩm, trong đó các phần tử với ít nhất một phần tử tích cực và một số </w:t>
      </w:r>
      <w:r w:rsidR="00A922FF" w:rsidRPr="00B27651">
        <w:rPr>
          <w:rFonts w:cs="Times New Roman"/>
          <w:spacing w:val="4"/>
          <w:sz w:val="28"/>
          <w:szCs w:val="28"/>
        </w:rPr>
        <w:t>hoặc tất cả các mối liên kết được gắn liền bên trong hoặc bên trên tấm vật liệu bán</w:t>
      </w:r>
      <w:r w:rsidR="00A922FF" w:rsidRPr="0008654D">
        <w:rPr>
          <w:rFonts w:cs="Times New Roman"/>
          <w:sz w:val="28"/>
          <w:szCs w:val="28"/>
        </w:rPr>
        <w:t xml:space="preserve"> dẫn nhằm thực hiện chức năng điện.</w:t>
      </w:r>
    </w:p>
    <w:p w14:paraId="0C19E237" w14:textId="4DA4CB30" w:rsidR="00291A03" w:rsidRPr="0008654D" w:rsidRDefault="004418CD" w:rsidP="0008654D">
      <w:pPr>
        <w:pStyle w:val="ListNumber"/>
        <w:numPr>
          <w:ilvl w:val="0"/>
          <w:numId w:val="0"/>
        </w:numPr>
        <w:spacing w:before="120" w:after="120" w:line="269" w:lineRule="auto"/>
        <w:ind w:firstLine="709"/>
        <w:jc w:val="both"/>
        <w:rPr>
          <w:rFonts w:cs="Times New Roman"/>
          <w:sz w:val="28"/>
          <w:szCs w:val="28"/>
        </w:rPr>
      </w:pPr>
      <w:r w:rsidRPr="0008654D">
        <w:rPr>
          <w:rFonts w:cs="Times New Roman"/>
          <w:sz w:val="28"/>
          <w:szCs w:val="28"/>
        </w:rPr>
        <w:lastRenderedPageBreak/>
        <w:t>2</w:t>
      </w:r>
      <w:r w:rsidR="00A6604D" w:rsidRPr="0008654D">
        <w:rPr>
          <w:rFonts w:cs="Times New Roman"/>
          <w:sz w:val="28"/>
          <w:szCs w:val="28"/>
        </w:rPr>
        <w:t xml:space="preserve">. </w:t>
      </w:r>
      <w:r w:rsidR="0079547C" w:rsidRPr="0008654D">
        <w:rPr>
          <w:rFonts w:cs="Times New Roman"/>
          <w:sz w:val="28"/>
          <w:szCs w:val="28"/>
        </w:rPr>
        <w:t>“</w:t>
      </w:r>
      <w:r w:rsidR="00A42B5B" w:rsidRPr="0008654D">
        <w:rPr>
          <w:rFonts w:cs="Times New Roman"/>
          <w:sz w:val="28"/>
          <w:szCs w:val="28"/>
        </w:rPr>
        <w:t>Dự án khởi nghiệp sáng tạo trong công nghiệp công nghệ số</w:t>
      </w:r>
      <w:r w:rsidR="00291A03" w:rsidRPr="0008654D">
        <w:rPr>
          <w:rFonts w:cs="Times New Roman"/>
          <w:sz w:val="28"/>
          <w:szCs w:val="28"/>
        </w:rPr>
        <w:t>”</w:t>
      </w:r>
      <w:r w:rsidR="00B27651">
        <w:rPr>
          <w:rFonts w:cs="Times New Roman"/>
          <w:sz w:val="28"/>
          <w:szCs w:val="28"/>
        </w:rPr>
        <w:t>:</w:t>
      </w:r>
    </w:p>
    <w:p w14:paraId="1A520384" w14:textId="67515D7A" w:rsidR="007C1100" w:rsidRPr="0008654D" w:rsidRDefault="00291A03" w:rsidP="0008654D">
      <w:pPr>
        <w:pStyle w:val="ListNumber"/>
        <w:numPr>
          <w:ilvl w:val="0"/>
          <w:numId w:val="0"/>
        </w:numPr>
        <w:spacing w:before="120" w:after="120" w:line="269" w:lineRule="auto"/>
        <w:ind w:firstLine="709"/>
        <w:jc w:val="both"/>
        <w:rPr>
          <w:rFonts w:cs="Times New Roman"/>
          <w:sz w:val="28"/>
          <w:szCs w:val="28"/>
        </w:rPr>
      </w:pPr>
      <w:r w:rsidRPr="00B27651">
        <w:rPr>
          <w:rFonts w:cs="Times New Roman"/>
          <w:spacing w:val="4"/>
          <w:sz w:val="28"/>
          <w:szCs w:val="28"/>
        </w:rPr>
        <w:t>a)</w:t>
      </w:r>
      <w:r w:rsidR="00324DDC" w:rsidRPr="00B27651">
        <w:rPr>
          <w:rFonts w:cs="Times New Roman"/>
          <w:spacing w:val="4"/>
          <w:sz w:val="28"/>
          <w:szCs w:val="28"/>
        </w:rPr>
        <w:t xml:space="preserve"> </w:t>
      </w:r>
      <w:r w:rsidRPr="00B27651">
        <w:rPr>
          <w:rFonts w:cs="Times New Roman"/>
          <w:spacing w:val="4"/>
          <w:sz w:val="28"/>
          <w:szCs w:val="28"/>
        </w:rPr>
        <w:t>Là dự án được hỗ trợ kinh phí trực tiếp từ ngân sách địa phương theo quy</w:t>
      </w:r>
      <w:r w:rsidRPr="0008654D">
        <w:rPr>
          <w:rFonts w:cs="Times New Roman"/>
          <w:sz w:val="28"/>
          <w:szCs w:val="28"/>
        </w:rPr>
        <w:t xml:space="preserve"> </w:t>
      </w:r>
      <w:r w:rsidRPr="00B27651">
        <w:rPr>
          <w:rFonts w:cs="Times New Roman"/>
          <w:spacing w:val="-4"/>
          <w:sz w:val="28"/>
          <w:szCs w:val="28"/>
        </w:rPr>
        <w:t>định của Luật Ngân sách nhà nước hoặc từ Chương trình phát triển công nghiệp</w:t>
      </w:r>
      <w:r w:rsidRPr="0008654D">
        <w:rPr>
          <w:rFonts w:cs="Times New Roman"/>
          <w:sz w:val="28"/>
          <w:szCs w:val="28"/>
        </w:rPr>
        <w:t xml:space="preserve"> </w:t>
      </w:r>
      <w:r w:rsidRPr="00B27651">
        <w:rPr>
          <w:rFonts w:cs="Times New Roman"/>
          <w:spacing w:val="4"/>
          <w:sz w:val="28"/>
          <w:szCs w:val="28"/>
        </w:rPr>
        <w:t>công nghệ số cho các hoạt động bao gồm</w:t>
      </w:r>
      <w:r w:rsidR="004D0C8F">
        <w:rPr>
          <w:rFonts w:cs="Times New Roman"/>
          <w:spacing w:val="4"/>
          <w:sz w:val="28"/>
          <w:szCs w:val="28"/>
        </w:rPr>
        <w:t>:</w:t>
      </w:r>
      <w:r w:rsidRPr="00B27651">
        <w:rPr>
          <w:rFonts w:cs="Times New Roman"/>
          <w:spacing w:val="4"/>
          <w:sz w:val="28"/>
          <w:szCs w:val="28"/>
        </w:rPr>
        <w:t xml:space="preserve"> </w:t>
      </w:r>
      <w:r w:rsidR="00324DDC" w:rsidRPr="00B27651">
        <w:rPr>
          <w:rFonts w:cs="Times New Roman"/>
          <w:spacing w:val="4"/>
          <w:sz w:val="28"/>
          <w:szCs w:val="28"/>
        </w:rPr>
        <w:t>Đào tạo phát triển nguồn nhân lực công</w:t>
      </w:r>
      <w:r w:rsidR="00324DDC" w:rsidRPr="0008654D">
        <w:rPr>
          <w:rFonts w:cs="Times New Roman"/>
          <w:sz w:val="28"/>
          <w:szCs w:val="28"/>
        </w:rPr>
        <w:t xml:space="preserve"> nghiệp công nghệ số; Thu hút nguồn nhân lực công nghiệp công nghệ số </w:t>
      </w:r>
      <w:r w:rsidR="00324DDC" w:rsidRPr="00B27651">
        <w:rPr>
          <w:rFonts w:cs="Times New Roman"/>
          <w:spacing w:val="-6"/>
          <w:sz w:val="28"/>
          <w:szCs w:val="28"/>
        </w:rPr>
        <w:t xml:space="preserve">chất lượng cao, nhân tài công nghệ số; Nghiên cứu và phát triển; </w:t>
      </w:r>
      <w:r w:rsidR="004D0C8F">
        <w:rPr>
          <w:rFonts w:cs="Times New Roman"/>
          <w:spacing w:val="-6"/>
          <w:sz w:val="28"/>
          <w:szCs w:val="28"/>
        </w:rPr>
        <w:t>s</w:t>
      </w:r>
      <w:r w:rsidR="00324DDC" w:rsidRPr="00B27651">
        <w:rPr>
          <w:rFonts w:cs="Times New Roman"/>
          <w:spacing w:val="-6"/>
          <w:sz w:val="28"/>
          <w:szCs w:val="28"/>
        </w:rPr>
        <w:t>ản xuất thử</w:t>
      </w:r>
      <w:r w:rsidR="00324DDC" w:rsidRPr="0008654D">
        <w:rPr>
          <w:rFonts w:cs="Times New Roman"/>
          <w:sz w:val="28"/>
          <w:szCs w:val="28"/>
        </w:rPr>
        <w:t xml:space="preserve"> nghiệm; </w:t>
      </w:r>
      <w:r w:rsidR="00B818C4" w:rsidRPr="0008654D">
        <w:rPr>
          <w:rFonts w:cs="Times New Roman"/>
          <w:sz w:val="28"/>
          <w:szCs w:val="28"/>
        </w:rPr>
        <w:t>T</w:t>
      </w:r>
      <w:r w:rsidR="00324DDC" w:rsidRPr="0008654D">
        <w:rPr>
          <w:rFonts w:cs="Times New Roman"/>
          <w:sz w:val="28"/>
          <w:szCs w:val="28"/>
        </w:rPr>
        <w:t>ư vấn khởi nghiệp; Mua công nghệ và đổi mới công nghệ</w:t>
      </w:r>
      <w:r w:rsidR="00B27651">
        <w:rPr>
          <w:rFonts w:cs="Times New Roman"/>
          <w:sz w:val="28"/>
          <w:szCs w:val="28"/>
        </w:rPr>
        <w:t>;</w:t>
      </w:r>
    </w:p>
    <w:p w14:paraId="0B0B9C55" w14:textId="52E9DC4E" w:rsidR="00A42B5B" w:rsidRPr="0008654D" w:rsidRDefault="007C1100" w:rsidP="0008654D">
      <w:pPr>
        <w:pStyle w:val="ListNumber"/>
        <w:numPr>
          <w:ilvl w:val="0"/>
          <w:numId w:val="0"/>
        </w:numPr>
        <w:spacing w:before="120" w:after="120" w:line="269" w:lineRule="auto"/>
        <w:ind w:firstLine="709"/>
        <w:jc w:val="both"/>
        <w:rPr>
          <w:rFonts w:cs="Times New Roman"/>
          <w:sz w:val="28"/>
          <w:szCs w:val="28"/>
        </w:rPr>
      </w:pPr>
      <w:r w:rsidRPr="00B27651">
        <w:rPr>
          <w:rFonts w:cs="Times New Roman"/>
          <w:spacing w:val="-4"/>
          <w:sz w:val="28"/>
          <w:szCs w:val="28"/>
        </w:rPr>
        <w:t xml:space="preserve">b) </w:t>
      </w:r>
      <w:r w:rsidR="001252B3" w:rsidRPr="00B27651">
        <w:rPr>
          <w:rFonts w:cs="Times New Roman"/>
          <w:spacing w:val="-4"/>
          <w:sz w:val="28"/>
          <w:szCs w:val="28"/>
        </w:rPr>
        <w:t>L</w:t>
      </w:r>
      <w:r w:rsidR="00A20FF1" w:rsidRPr="00B27651">
        <w:rPr>
          <w:rFonts w:cs="Times New Roman"/>
          <w:spacing w:val="-4"/>
          <w:sz w:val="28"/>
          <w:szCs w:val="28"/>
        </w:rPr>
        <w:t>à</w:t>
      </w:r>
      <w:r w:rsidRPr="00B27651">
        <w:rPr>
          <w:rFonts w:cs="Times New Roman"/>
          <w:spacing w:val="-4"/>
          <w:sz w:val="28"/>
          <w:szCs w:val="28"/>
        </w:rPr>
        <w:t xml:space="preserve"> dự</w:t>
      </w:r>
      <w:r w:rsidR="00A20FF1" w:rsidRPr="00B27651">
        <w:rPr>
          <w:rFonts w:cs="Times New Roman"/>
          <w:spacing w:val="-4"/>
          <w:sz w:val="28"/>
          <w:szCs w:val="28"/>
        </w:rPr>
        <w:t xml:space="preserve"> án </w:t>
      </w:r>
      <w:r w:rsidR="001461E8" w:rsidRPr="00B27651">
        <w:rPr>
          <w:rFonts w:cs="Times New Roman"/>
          <w:spacing w:val="-4"/>
          <w:sz w:val="28"/>
          <w:szCs w:val="28"/>
        </w:rPr>
        <w:t xml:space="preserve">khởi nghiệp sáng tạo trong công nghiệp công nghệ số </w:t>
      </w:r>
      <w:r w:rsidR="00A20FF1" w:rsidRPr="00B27651">
        <w:rPr>
          <w:rFonts w:cs="Times New Roman"/>
          <w:spacing w:val="-4"/>
          <w:sz w:val="28"/>
          <w:szCs w:val="28"/>
        </w:rPr>
        <w:t>ở giai</w:t>
      </w:r>
      <w:r w:rsidR="00A20FF1" w:rsidRPr="0008654D">
        <w:rPr>
          <w:rFonts w:cs="Times New Roman"/>
          <w:sz w:val="28"/>
          <w:szCs w:val="28"/>
        </w:rPr>
        <w:t xml:space="preserve"> đoạn </w:t>
      </w:r>
      <w:r w:rsidR="00A20FF1" w:rsidRPr="0008654D">
        <w:rPr>
          <w:rFonts w:cs="Times New Roman"/>
          <w:color w:val="000000" w:themeColor="text1"/>
          <w:sz w:val="28"/>
          <w:szCs w:val="28"/>
        </w:rPr>
        <w:t>tiền ươm tạo,</w:t>
      </w:r>
      <w:r w:rsidR="003F7C77" w:rsidRPr="0008654D">
        <w:rPr>
          <w:rFonts w:cs="Times New Roman"/>
          <w:color w:val="000000" w:themeColor="text1"/>
          <w:sz w:val="28"/>
          <w:szCs w:val="28"/>
        </w:rPr>
        <w:t xml:space="preserve"> ươm tạo và</w:t>
      </w:r>
      <w:r w:rsidR="00A20FF1" w:rsidRPr="0008654D">
        <w:rPr>
          <w:rFonts w:cs="Times New Roman"/>
          <w:color w:val="000000" w:themeColor="text1"/>
          <w:sz w:val="28"/>
          <w:szCs w:val="28"/>
        </w:rPr>
        <w:t xml:space="preserve"> tăng t</w:t>
      </w:r>
      <w:r w:rsidRPr="0008654D">
        <w:rPr>
          <w:rFonts w:cs="Times New Roman"/>
          <w:color w:val="000000" w:themeColor="text1"/>
          <w:sz w:val="28"/>
          <w:szCs w:val="28"/>
        </w:rPr>
        <w:t>ố</w:t>
      </w:r>
      <w:r w:rsidR="00A20FF1" w:rsidRPr="0008654D">
        <w:rPr>
          <w:rFonts w:cs="Times New Roman"/>
          <w:color w:val="000000" w:themeColor="text1"/>
          <w:sz w:val="28"/>
          <w:szCs w:val="28"/>
        </w:rPr>
        <w:t xml:space="preserve">c </w:t>
      </w:r>
      <w:r w:rsidR="00A20FF1" w:rsidRPr="0008654D">
        <w:rPr>
          <w:rFonts w:cs="Times New Roman"/>
          <w:sz w:val="28"/>
          <w:szCs w:val="28"/>
        </w:rPr>
        <w:t xml:space="preserve">tại các tổ chức trung gian </w:t>
      </w:r>
      <w:r w:rsidR="00BB02E5" w:rsidRPr="0008654D">
        <w:rPr>
          <w:rFonts w:cs="Times New Roman"/>
          <w:sz w:val="28"/>
          <w:szCs w:val="28"/>
        </w:rPr>
        <w:t xml:space="preserve">khởi nghiệp sáng tạo </w:t>
      </w:r>
      <w:r w:rsidR="00BB02E5" w:rsidRPr="00B27651">
        <w:rPr>
          <w:rFonts w:cs="Times New Roman"/>
          <w:i/>
          <w:spacing w:val="4"/>
          <w:sz w:val="28"/>
          <w:szCs w:val="28"/>
        </w:rPr>
        <w:t>(sau đây gọi tắt là tổ chức trung gian)</w:t>
      </w:r>
      <w:r w:rsidR="00BB02E5" w:rsidRPr="00B27651">
        <w:rPr>
          <w:rFonts w:cs="Times New Roman"/>
          <w:spacing w:val="4"/>
          <w:sz w:val="28"/>
          <w:szCs w:val="28"/>
        </w:rPr>
        <w:t xml:space="preserve"> </w:t>
      </w:r>
      <w:r w:rsidR="00A20FF1" w:rsidRPr="00B27651">
        <w:rPr>
          <w:rFonts w:cs="Times New Roman"/>
          <w:spacing w:val="4"/>
          <w:sz w:val="28"/>
          <w:szCs w:val="28"/>
        </w:rPr>
        <w:t>để hoàn thiện ý tưởng; hoàn thiện và phát triển sản phẩm hoặc mở rộng thị trường, kết nối nhà đầu tư. Các dự án ở giai</w:t>
      </w:r>
      <w:r w:rsidR="00A20FF1" w:rsidRPr="0008654D">
        <w:rPr>
          <w:rFonts w:cs="Times New Roman"/>
          <w:sz w:val="28"/>
          <w:szCs w:val="28"/>
        </w:rPr>
        <w:t xml:space="preserve"> đoạn này có thể hình thành hoặc chưa hình thành doanh nghiệp.</w:t>
      </w:r>
    </w:p>
    <w:p w14:paraId="7CBD7A7B" w14:textId="666D1BDF" w:rsidR="00E86884" w:rsidRPr="0008654D" w:rsidRDefault="00E86884" w:rsidP="0008654D">
      <w:pPr>
        <w:pStyle w:val="ListNumber"/>
        <w:numPr>
          <w:ilvl w:val="0"/>
          <w:numId w:val="0"/>
        </w:numPr>
        <w:spacing w:before="120" w:after="120" w:line="269" w:lineRule="auto"/>
        <w:ind w:firstLine="709"/>
        <w:jc w:val="both"/>
        <w:rPr>
          <w:rFonts w:cs="Times New Roman"/>
          <w:sz w:val="28"/>
          <w:szCs w:val="28"/>
        </w:rPr>
      </w:pPr>
      <w:r w:rsidRPr="0008654D">
        <w:rPr>
          <w:rFonts w:cs="Times New Roman"/>
          <w:sz w:val="28"/>
          <w:szCs w:val="28"/>
        </w:rPr>
        <w:t xml:space="preserve">Dự án </w:t>
      </w:r>
      <w:r w:rsidR="001461E8" w:rsidRPr="0008654D">
        <w:rPr>
          <w:rFonts w:cs="Times New Roman"/>
          <w:sz w:val="28"/>
          <w:szCs w:val="28"/>
        </w:rPr>
        <w:t xml:space="preserve">khởi nghiệp sáng tạo trong công nghiệp công nghệ số </w:t>
      </w:r>
      <w:r w:rsidRPr="0008654D">
        <w:rPr>
          <w:rFonts w:cs="Times New Roman"/>
          <w:sz w:val="28"/>
          <w:szCs w:val="28"/>
        </w:rPr>
        <w:t xml:space="preserve">ở giai đoạn tiền ươm tạo là dự án trong giai đoạn hoàn thiện ý tưởng thông qua các hoạt động </w:t>
      </w:r>
      <w:r w:rsidRPr="00B27651">
        <w:rPr>
          <w:rFonts w:cs="Times New Roman"/>
          <w:spacing w:val="-2"/>
          <w:sz w:val="28"/>
          <w:szCs w:val="28"/>
        </w:rPr>
        <w:t>nghiên cứu sản phẩm/dịch vụ/giải pháp, kiểm chứng ý tưởng, nghiên cứu thị</w:t>
      </w:r>
      <w:r w:rsidRPr="0008654D">
        <w:rPr>
          <w:rFonts w:cs="Times New Roman"/>
          <w:sz w:val="28"/>
          <w:szCs w:val="28"/>
        </w:rPr>
        <w:t xml:space="preserve"> trường và lập kế hoạch khả thi phát triển sản phẩm/dịch vụ</w:t>
      </w:r>
      <w:r w:rsidR="008F450A" w:rsidRPr="0008654D">
        <w:rPr>
          <w:rFonts w:cs="Times New Roman"/>
          <w:sz w:val="28"/>
          <w:szCs w:val="28"/>
        </w:rPr>
        <w:t>/giải pháp</w:t>
      </w:r>
      <w:r w:rsidRPr="0008654D">
        <w:rPr>
          <w:rFonts w:cs="Times New Roman"/>
          <w:sz w:val="28"/>
          <w:szCs w:val="28"/>
        </w:rPr>
        <w:t>.</w:t>
      </w:r>
    </w:p>
    <w:p w14:paraId="1B7C9092" w14:textId="03136330" w:rsidR="00E86884" w:rsidRPr="0008654D" w:rsidRDefault="00E86884" w:rsidP="0008654D">
      <w:pPr>
        <w:pStyle w:val="ListNumber"/>
        <w:numPr>
          <w:ilvl w:val="0"/>
          <w:numId w:val="0"/>
        </w:numPr>
        <w:spacing w:before="120" w:after="120" w:line="269" w:lineRule="auto"/>
        <w:ind w:firstLine="709"/>
        <w:jc w:val="both"/>
        <w:rPr>
          <w:rFonts w:cs="Times New Roman"/>
          <w:sz w:val="28"/>
          <w:szCs w:val="28"/>
        </w:rPr>
      </w:pPr>
      <w:r w:rsidRPr="0008654D">
        <w:rPr>
          <w:rFonts w:cs="Times New Roman"/>
          <w:sz w:val="28"/>
          <w:szCs w:val="28"/>
        </w:rPr>
        <w:t xml:space="preserve">Dự án </w:t>
      </w:r>
      <w:r w:rsidR="001461E8" w:rsidRPr="0008654D">
        <w:rPr>
          <w:rFonts w:cs="Times New Roman"/>
          <w:sz w:val="28"/>
          <w:szCs w:val="28"/>
        </w:rPr>
        <w:t xml:space="preserve">khởi nghiệp sáng tạo trong công nghiệp công nghệ số </w:t>
      </w:r>
      <w:r w:rsidRPr="0008654D">
        <w:rPr>
          <w:rFonts w:cs="Times New Roman"/>
          <w:sz w:val="28"/>
          <w:szCs w:val="28"/>
        </w:rPr>
        <w:t xml:space="preserve">ở giai đoạn ươm tạo là dự án trong giai đoạn phát triển sản phẩm/dịch vụ/giải pháp, hoàn thiện </w:t>
      </w:r>
      <w:r w:rsidRPr="00B27651">
        <w:rPr>
          <w:rFonts w:cs="Times New Roman"/>
          <w:spacing w:val="4"/>
          <w:sz w:val="28"/>
          <w:szCs w:val="28"/>
        </w:rPr>
        <w:t>mô hình kinh d</w:t>
      </w:r>
      <w:r w:rsidR="00425C59" w:rsidRPr="00B27651">
        <w:rPr>
          <w:rFonts w:cs="Times New Roman"/>
          <w:spacing w:val="4"/>
          <w:sz w:val="28"/>
          <w:szCs w:val="28"/>
        </w:rPr>
        <w:t>o</w:t>
      </w:r>
      <w:r w:rsidRPr="00B27651">
        <w:rPr>
          <w:rFonts w:cs="Times New Roman"/>
          <w:spacing w:val="4"/>
          <w:sz w:val="28"/>
          <w:szCs w:val="28"/>
        </w:rPr>
        <w:t xml:space="preserve">anh và chiến lược phát triển thông qua các hoạt động: </w:t>
      </w:r>
      <w:r w:rsidR="00425C59" w:rsidRPr="00B27651">
        <w:rPr>
          <w:rFonts w:cs="Times New Roman"/>
          <w:spacing w:val="4"/>
          <w:sz w:val="28"/>
          <w:szCs w:val="28"/>
        </w:rPr>
        <w:t>t</w:t>
      </w:r>
      <w:r w:rsidRPr="00B27651">
        <w:rPr>
          <w:rFonts w:cs="Times New Roman"/>
          <w:spacing w:val="4"/>
          <w:sz w:val="28"/>
          <w:szCs w:val="28"/>
        </w:rPr>
        <w:t>ư vấn, kết nố</w:t>
      </w:r>
      <w:r w:rsidR="00170C0B" w:rsidRPr="00B27651">
        <w:rPr>
          <w:rFonts w:cs="Times New Roman"/>
          <w:spacing w:val="4"/>
          <w:sz w:val="28"/>
          <w:szCs w:val="28"/>
        </w:rPr>
        <w:t>i v</w:t>
      </w:r>
      <w:r w:rsidRPr="00B27651">
        <w:rPr>
          <w:rFonts w:cs="Times New Roman"/>
          <w:spacing w:val="4"/>
          <w:sz w:val="28"/>
          <w:szCs w:val="28"/>
        </w:rPr>
        <w:t xml:space="preserve">ới các thành phần của hệ sinh thái khởi nghiệp sáng tạo công </w:t>
      </w:r>
      <w:r w:rsidR="00B51C2D" w:rsidRPr="00B27651">
        <w:rPr>
          <w:rFonts w:cs="Times New Roman"/>
          <w:spacing w:val="4"/>
          <w:sz w:val="28"/>
          <w:szCs w:val="28"/>
        </w:rPr>
        <w:t>nghiệp công</w:t>
      </w:r>
      <w:r w:rsidR="00B51C2D" w:rsidRPr="0008654D">
        <w:rPr>
          <w:rFonts w:cs="Times New Roman"/>
          <w:sz w:val="28"/>
          <w:szCs w:val="28"/>
        </w:rPr>
        <w:t xml:space="preserve"> </w:t>
      </w:r>
      <w:r w:rsidRPr="0008654D">
        <w:rPr>
          <w:rFonts w:cs="Times New Roman"/>
          <w:sz w:val="28"/>
          <w:szCs w:val="28"/>
        </w:rPr>
        <w:t>nghệ số, dịch vụ hỗ trợ đổi mới sáng tạo và khởi nghiệp, cơ sở vật chất và các nguồn lực khác.</w:t>
      </w:r>
    </w:p>
    <w:p w14:paraId="7B4720A7" w14:textId="4F08CB9D" w:rsidR="00E86884" w:rsidRPr="0008654D" w:rsidRDefault="00E86884" w:rsidP="0008654D">
      <w:pPr>
        <w:pStyle w:val="ListNumber"/>
        <w:numPr>
          <w:ilvl w:val="0"/>
          <w:numId w:val="0"/>
        </w:numPr>
        <w:spacing w:before="120" w:after="120" w:line="269" w:lineRule="auto"/>
        <w:ind w:firstLine="709"/>
        <w:jc w:val="both"/>
        <w:rPr>
          <w:rFonts w:cs="Times New Roman"/>
          <w:sz w:val="28"/>
          <w:szCs w:val="28"/>
        </w:rPr>
      </w:pPr>
      <w:r w:rsidRPr="0008654D">
        <w:rPr>
          <w:rFonts w:cs="Times New Roman"/>
          <w:sz w:val="28"/>
          <w:szCs w:val="28"/>
        </w:rPr>
        <w:t xml:space="preserve">Dự án </w:t>
      </w:r>
      <w:r w:rsidR="001461E8" w:rsidRPr="0008654D">
        <w:rPr>
          <w:rFonts w:cs="Times New Roman"/>
          <w:sz w:val="28"/>
          <w:szCs w:val="28"/>
        </w:rPr>
        <w:t xml:space="preserve">khởi nghiệp sáng tạo trong công nghiệp công nghệ số </w:t>
      </w:r>
      <w:r w:rsidRPr="0008654D">
        <w:rPr>
          <w:rFonts w:cs="Times New Roman"/>
          <w:sz w:val="28"/>
          <w:szCs w:val="28"/>
        </w:rPr>
        <w:t xml:space="preserve">ở giai đoạn tăng tốc là dự án trong giai đoạn đã có sản phẩm/dịch vụ/giải pháp, khách hàng và có nhu cầu mở rộng thị trường, tìm kiếm nhà đầu tư thông qua các hoạt động: </w:t>
      </w:r>
      <w:r w:rsidRPr="00B27651">
        <w:rPr>
          <w:rFonts w:cs="Times New Roman"/>
          <w:spacing w:val="-2"/>
          <w:sz w:val="28"/>
          <w:szCs w:val="28"/>
        </w:rPr>
        <w:t>tư vấn, kết nối với các thành phần của hệ sinh thái khởi nghiệp sáng tạo công</w:t>
      </w:r>
      <w:r w:rsidR="00B51C2D" w:rsidRPr="0008654D">
        <w:rPr>
          <w:rFonts w:cs="Times New Roman"/>
          <w:sz w:val="28"/>
          <w:szCs w:val="28"/>
        </w:rPr>
        <w:t xml:space="preserve"> nghiệp </w:t>
      </w:r>
      <w:r w:rsidR="00B51C2D" w:rsidRPr="00B27651">
        <w:rPr>
          <w:rFonts w:cs="Times New Roman"/>
          <w:spacing w:val="6"/>
          <w:sz w:val="28"/>
          <w:szCs w:val="28"/>
        </w:rPr>
        <w:t>công</w:t>
      </w:r>
      <w:r w:rsidRPr="00B27651">
        <w:rPr>
          <w:rFonts w:cs="Times New Roman"/>
          <w:spacing w:val="6"/>
          <w:sz w:val="28"/>
          <w:szCs w:val="28"/>
        </w:rPr>
        <w:t xml:space="preserve"> nghệ số, đặc biệt là các quỹ đầu tư mạo hiểm, dịch vụ hỗ trợ đổi mới sáng</w:t>
      </w:r>
      <w:r w:rsidRPr="0008654D">
        <w:rPr>
          <w:rFonts w:cs="Times New Roman"/>
          <w:sz w:val="28"/>
          <w:szCs w:val="28"/>
        </w:rPr>
        <w:t xml:space="preserve"> tạo và khởi nghiệp, cơ sở vật chất và các nguồn lực khác.</w:t>
      </w:r>
    </w:p>
    <w:p w14:paraId="45864DE8" w14:textId="6E494833" w:rsidR="007C1100" w:rsidRPr="0008654D" w:rsidRDefault="007C1100" w:rsidP="0008654D">
      <w:pPr>
        <w:pStyle w:val="ListNumber"/>
        <w:numPr>
          <w:ilvl w:val="0"/>
          <w:numId w:val="0"/>
        </w:numPr>
        <w:spacing w:before="120" w:after="120" w:line="269" w:lineRule="auto"/>
        <w:ind w:firstLine="709"/>
        <w:jc w:val="both"/>
        <w:rPr>
          <w:rFonts w:cs="Times New Roman"/>
          <w:sz w:val="28"/>
          <w:szCs w:val="28"/>
        </w:rPr>
      </w:pPr>
      <w:r w:rsidRPr="00B27651">
        <w:rPr>
          <w:rFonts w:cs="Times New Roman"/>
          <w:spacing w:val="-2"/>
          <w:sz w:val="28"/>
          <w:szCs w:val="28"/>
        </w:rPr>
        <w:t xml:space="preserve">c) </w:t>
      </w:r>
      <w:r w:rsidR="001252B3" w:rsidRPr="00B27651">
        <w:rPr>
          <w:rFonts w:cs="Times New Roman"/>
          <w:spacing w:val="-2"/>
          <w:sz w:val="28"/>
          <w:szCs w:val="28"/>
        </w:rPr>
        <w:t>L</w:t>
      </w:r>
      <w:r w:rsidRPr="00B27651">
        <w:rPr>
          <w:rFonts w:cs="Times New Roman"/>
          <w:spacing w:val="-2"/>
          <w:sz w:val="28"/>
          <w:szCs w:val="28"/>
        </w:rPr>
        <w:t xml:space="preserve">à dự án </w:t>
      </w:r>
      <w:r w:rsidR="001461E8" w:rsidRPr="00B27651">
        <w:rPr>
          <w:rFonts w:cs="Times New Roman"/>
          <w:spacing w:val="-2"/>
          <w:sz w:val="28"/>
          <w:szCs w:val="28"/>
        </w:rPr>
        <w:t xml:space="preserve">khởi nghiệp sáng tạo trong công nghiệp công nghệ số </w:t>
      </w:r>
      <w:r w:rsidRPr="00B27651">
        <w:rPr>
          <w:rFonts w:cs="Times New Roman"/>
          <w:spacing w:val="-2"/>
          <w:sz w:val="28"/>
          <w:szCs w:val="28"/>
        </w:rPr>
        <w:t>ở giai</w:t>
      </w:r>
      <w:r w:rsidRPr="0008654D">
        <w:rPr>
          <w:rFonts w:cs="Times New Roman"/>
          <w:sz w:val="28"/>
          <w:szCs w:val="28"/>
        </w:rPr>
        <w:t xml:space="preserve"> đoạn phát triển doanh nghiệp đã có sản phẩm/dịch vụ/giải pháp, khách hàng và đang phát triển sản phẩm, mở rộng thị trường. Ở giai đoạn này, dự án đã hình thành và phát triển doanh nghiệp khởi nghiệp sáng tạo công</w:t>
      </w:r>
      <w:r w:rsidR="00B51C2D" w:rsidRPr="0008654D">
        <w:rPr>
          <w:rFonts w:cs="Times New Roman"/>
          <w:sz w:val="28"/>
          <w:szCs w:val="28"/>
        </w:rPr>
        <w:t xml:space="preserve"> nghiệp công</w:t>
      </w:r>
      <w:r w:rsidRPr="0008654D">
        <w:rPr>
          <w:rFonts w:cs="Times New Roman"/>
          <w:sz w:val="28"/>
          <w:szCs w:val="28"/>
        </w:rPr>
        <w:t xml:space="preserve"> nghệ số.</w:t>
      </w:r>
    </w:p>
    <w:p w14:paraId="1ACBBB74" w14:textId="1E9DD749" w:rsidR="001E3824" w:rsidRPr="0008654D" w:rsidRDefault="004418CD" w:rsidP="0008654D">
      <w:pPr>
        <w:pStyle w:val="ListNumber"/>
        <w:numPr>
          <w:ilvl w:val="0"/>
          <w:numId w:val="0"/>
        </w:numPr>
        <w:spacing w:before="120" w:after="120" w:line="269" w:lineRule="auto"/>
        <w:ind w:firstLine="709"/>
        <w:jc w:val="both"/>
        <w:rPr>
          <w:rFonts w:cs="Times New Roman"/>
          <w:sz w:val="28"/>
          <w:szCs w:val="28"/>
        </w:rPr>
      </w:pPr>
      <w:r w:rsidRPr="004D0C8F">
        <w:rPr>
          <w:rFonts w:cs="Times New Roman"/>
          <w:spacing w:val="-4"/>
          <w:sz w:val="28"/>
          <w:szCs w:val="28"/>
        </w:rPr>
        <w:t>3</w:t>
      </w:r>
      <w:r w:rsidR="001E3824" w:rsidRPr="004D0C8F">
        <w:rPr>
          <w:rFonts w:cs="Times New Roman"/>
          <w:spacing w:val="-4"/>
          <w:sz w:val="28"/>
          <w:szCs w:val="28"/>
        </w:rPr>
        <w:t>. </w:t>
      </w:r>
      <w:r w:rsidR="004D0C8F" w:rsidRPr="004D0C8F">
        <w:rPr>
          <w:rFonts w:cs="Times New Roman"/>
          <w:spacing w:val="-4"/>
          <w:sz w:val="28"/>
          <w:szCs w:val="28"/>
        </w:rPr>
        <w:t>“</w:t>
      </w:r>
      <w:r w:rsidR="001E3824" w:rsidRPr="004D0C8F">
        <w:rPr>
          <w:rFonts w:cs="Times New Roman"/>
          <w:spacing w:val="-4"/>
          <w:sz w:val="28"/>
          <w:szCs w:val="28"/>
        </w:rPr>
        <w:t>Phương thức hỗ trợ sau</w:t>
      </w:r>
      <w:r w:rsidR="004D0C8F" w:rsidRPr="004D0C8F">
        <w:rPr>
          <w:rFonts w:cs="Times New Roman"/>
          <w:spacing w:val="-4"/>
          <w:sz w:val="28"/>
          <w:szCs w:val="28"/>
        </w:rPr>
        <w:t>”</w:t>
      </w:r>
      <w:r w:rsidR="001E3824" w:rsidRPr="004D0C8F">
        <w:rPr>
          <w:rFonts w:cs="Times New Roman"/>
          <w:spacing w:val="-4"/>
          <w:sz w:val="28"/>
          <w:szCs w:val="28"/>
        </w:rPr>
        <w:t xml:space="preserve"> là </w:t>
      </w:r>
      <w:r w:rsidR="00035CEE" w:rsidRPr="004D0C8F">
        <w:rPr>
          <w:rFonts w:cs="Times New Roman"/>
          <w:spacing w:val="-4"/>
          <w:sz w:val="28"/>
          <w:szCs w:val="28"/>
        </w:rPr>
        <w:t>cấp kinh phí hỗ trợ sau khi dự án đã hoàn</w:t>
      </w:r>
      <w:r w:rsidR="00035CEE" w:rsidRPr="0008654D">
        <w:rPr>
          <w:rFonts w:cs="Times New Roman"/>
          <w:sz w:val="28"/>
          <w:szCs w:val="28"/>
        </w:rPr>
        <w:t xml:space="preserve"> thành </w:t>
      </w:r>
      <w:r w:rsidR="00035CEE" w:rsidRPr="00B27651">
        <w:rPr>
          <w:rFonts w:cs="Times New Roman"/>
          <w:spacing w:val="-4"/>
          <w:sz w:val="28"/>
          <w:szCs w:val="28"/>
        </w:rPr>
        <w:t>hoặc đạt các kết quả nhất định</w:t>
      </w:r>
      <w:r w:rsidR="001E3824" w:rsidRPr="00B27651">
        <w:rPr>
          <w:rFonts w:cs="Times New Roman"/>
          <w:spacing w:val="-4"/>
          <w:sz w:val="28"/>
          <w:szCs w:val="28"/>
        </w:rPr>
        <w:t xml:space="preserve"> trên cơ sở xem xét </w:t>
      </w:r>
      <w:r w:rsidR="00035CEE" w:rsidRPr="00B27651">
        <w:rPr>
          <w:rFonts w:cs="Times New Roman"/>
          <w:spacing w:val="-4"/>
          <w:sz w:val="28"/>
          <w:szCs w:val="28"/>
        </w:rPr>
        <w:t>hồ sơ, chứng từ hợp lệ chứng</w:t>
      </w:r>
      <w:r w:rsidR="00035CEE" w:rsidRPr="0008654D">
        <w:rPr>
          <w:rFonts w:cs="Times New Roman"/>
          <w:sz w:val="28"/>
          <w:szCs w:val="28"/>
        </w:rPr>
        <w:t xml:space="preserve"> minh việc thực hiện và hiệu quả dự án.</w:t>
      </w:r>
    </w:p>
    <w:p w14:paraId="3B6380DD" w14:textId="77777777" w:rsidR="00193E72" w:rsidRPr="0008654D" w:rsidRDefault="00193E72" w:rsidP="0008654D">
      <w:pPr>
        <w:pStyle w:val="Heading2"/>
        <w:spacing w:before="120" w:line="269" w:lineRule="auto"/>
        <w:ind w:firstLine="709"/>
        <w:jc w:val="both"/>
        <w:rPr>
          <w:sz w:val="28"/>
          <w:szCs w:val="28"/>
        </w:rPr>
      </w:pPr>
      <w:bookmarkStart w:id="3" w:name="dieu_4"/>
      <w:r w:rsidRPr="0008654D">
        <w:rPr>
          <w:sz w:val="28"/>
          <w:szCs w:val="28"/>
        </w:rPr>
        <w:t>Điều 4. Nguyên tắc hỗ trợ</w:t>
      </w:r>
      <w:bookmarkEnd w:id="3"/>
    </w:p>
    <w:p w14:paraId="735366E3" w14:textId="06436691" w:rsidR="00193E72" w:rsidRPr="0008654D" w:rsidRDefault="00193E72" w:rsidP="0008654D">
      <w:pPr>
        <w:shd w:val="solid" w:color="FFFFFF" w:fill="auto"/>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1. Việc hỗ trợ phát triển phải đảm bảo nguyên tắc công khai, minh bạch, bình đẳng, không trùng lặp.</w:t>
      </w:r>
    </w:p>
    <w:p w14:paraId="62C282AB" w14:textId="1759C167" w:rsidR="00893E73" w:rsidRPr="0008654D" w:rsidRDefault="00893E73" w:rsidP="0008654D">
      <w:pPr>
        <w:shd w:val="solid" w:color="FFFFFF" w:fill="auto"/>
        <w:spacing w:before="120" w:line="269" w:lineRule="auto"/>
        <w:ind w:firstLine="709"/>
        <w:rPr>
          <w:rFonts w:ascii="Times New Roman" w:eastAsiaTheme="minorEastAsia" w:hAnsi="Times New Roman"/>
          <w:sz w:val="28"/>
          <w:szCs w:val="28"/>
        </w:rPr>
      </w:pPr>
      <w:r w:rsidRPr="00227BA3">
        <w:rPr>
          <w:rFonts w:ascii="Times New Roman" w:eastAsiaTheme="minorEastAsia" w:hAnsi="Times New Roman"/>
          <w:spacing w:val="4"/>
          <w:sz w:val="28"/>
          <w:szCs w:val="28"/>
        </w:rPr>
        <w:lastRenderedPageBreak/>
        <w:t>2</w:t>
      </w:r>
      <w:r w:rsidR="00227BA3" w:rsidRPr="00227BA3">
        <w:rPr>
          <w:rFonts w:ascii="Times New Roman" w:eastAsiaTheme="minorEastAsia" w:hAnsi="Times New Roman"/>
          <w:spacing w:val="4"/>
          <w:sz w:val="28"/>
          <w:szCs w:val="28"/>
        </w:rPr>
        <w:t>.</w:t>
      </w:r>
      <w:r w:rsidRPr="00227BA3">
        <w:rPr>
          <w:rFonts w:ascii="Times New Roman" w:eastAsiaTheme="minorEastAsia" w:hAnsi="Times New Roman"/>
          <w:spacing w:val="4"/>
          <w:sz w:val="28"/>
          <w:szCs w:val="28"/>
        </w:rPr>
        <w:t xml:space="preserve"> Tổ chức, cá nhân, doanh nghiệp có dự án phải đáp ứng điều kiện: </w:t>
      </w:r>
      <w:r w:rsidR="00227BA3" w:rsidRPr="00227BA3">
        <w:rPr>
          <w:rFonts w:ascii="Times New Roman" w:eastAsiaTheme="minorEastAsia" w:hAnsi="Times New Roman"/>
          <w:spacing w:val="4"/>
          <w:sz w:val="28"/>
          <w:szCs w:val="28"/>
        </w:rPr>
        <w:t>t</w:t>
      </w:r>
      <w:r w:rsidRPr="00227BA3">
        <w:rPr>
          <w:rFonts w:ascii="Times New Roman" w:eastAsiaTheme="minorEastAsia" w:hAnsi="Times New Roman"/>
          <w:spacing w:val="4"/>
          <w:sz w:val="28"/>
          <w:szCs w:val="28"/>
        </w:rPr>
        <w:t>ại thời</w:t>
      </w:r>
      <w:r w:rsidRPr="0008654D">
        <w:rPr>
          <w:rFonts w:ascii="Times New Roman" w:eastAsiaTheme="minorEastAsia" w:hAnsi="Times New Roman"/>
          <w:sz w:val="28"/>
          <w:szCs w:val="28"/>
        </w:rPr>
        <w:t xml:space="preserve"> điểm đăng ký, chưa nhận được bất kỳ nguồn kinh phí hỗ trợ từ ngân sách thành phố cho nội dung đề nghị hỗ trợ theo đề xuất hỗ trợ của dự án.</w:t>
      </w:r>
    </w:p>
    <w:p w14:paraId="3F2DB4D1" w14:textId="641DED15" w:rsidR="00867D75" w:rsidRPr="0008654D" w:rsidRDefault="007259F2" w:rsidP="0008654D">
      <w:pPr>
        <w:shd w:val="solid" w:color="FFFFFF" w:fill="auto"/>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3</w:t>
      </w:r>
      <w:r w:rsidR="00867D75" w:rsidRPr="0008654D">
        <w:rPr>
          <w:rFonts w:ascii="Times New Roman" w:eastAsiaTheme="minorEastAsia" w:hAnsi="Times New Roman"/>
          <w:sz w:val="28"/>
          <w:szCs w:val="28"/>
        </w:rPr>
        <w:t xml:space="preserve">. Trường hợp cùng một nội dung, đối tượng áp dụng đồng thời đáp ứng điều kiện được hỗ trợ theo quy định của </w:t>
      </w:r>
      <w:r w:rsidR="00FF4E4C" w:rsidRPr="0008654D">
        <w:rPr>
          <w:rFonts w:ascii="Times New Roman" w:eastAsiaTheme="minorEastAsia" w:hAnsi="Times New Roman"/>
          <w:sz w:val="28"/>
          <w:szCs w:val="28"/>
        </w:rPr>
        <w:t>Quy định</w:t>
      </w:r>
      <w:r w:rsidR="00867D75" w:rsidRPr="0008654D">
        <w:rPr>
          <w:rFonts w:ascii="Times New Roman" w:eastAsiaTheme="minorEastAsia" w:hAnsi="Times New Roman"/>
          <w:sz w:val="28"/>
          <w:szCs w:val="28"/>
        </w:rPr>
        <w:t xml:space="preserve"> này và chính sách khác áp dụng trên địa bàn thành phố, thì đối tượng áp dụng được lựa chọn 01 (một) chính sách </w:t>
      </w:r>
      <w:r w:rsidR="00867D75" w:rsidRPr="00227BA3">
        <w:rPr>
          <w:rFonts w:ascii="Times New Roman" w:eastAsiaTheme="minorEastAsia" w:hAnsi="Times New Roman"/>
          <w:spacing w:val="-4"/>
          <w:sz w:val="28"/>
          <w:szCs w:val="28"/>
        </w:rPr>
        <w:t>hỗ trợ phù hợp nhất.</w:t>
      </w:r>
      <w:r w:rsidR="00FD0FA8" w:rsidRPr="00227BA3">
        <w:rPr>
          <w:rFonts w:ascii="Times New Roman" w:eastAsiaTheme="minorEastAsia" w:hAnsi="Times New Roman"/>
          <w:spacing w:val="-4"/>
          <w:sz w:val="28"/>
          <w:szCs w:val="28"/>
        </w:rPr>
        <w:t xml:space="preserve"> Sau khi hoàn tất xong chính sách hỗ trợ, có thể xem xét hỗ</w:t>
      </w:r>
      <w:r w:rsidR="00FD0FA8" w:rsidRPr="0008654D">
        <w:rPr>
          <w:rFonts w:ascii="Times New Roman" w:eastAsiaTheme="minorEastAsia" w:hAnsi="Times New Roman"/>
          <w:sz w:val="28"/>
          <w:szCs w:val="28"/>
        </w:rPr>
        <w:t xml:space="preserve"> trợ các chính sách khác khi doanh nghiệp có nhu cầu đăng ký, không trùng nội dung chính sách đã hỗ trợ.</w:t>
      </w:r>
    </w:p>
    <w:p w14:paraId="40B34995" w14:textId="19330FEE" w:rsidR="0051222F" w:rsidRPr="0008654D" w:rsidRDefault="007259F2" w:rsidP="0008654D">
      <w:pPr>
        <w:shd w:val="solid" w:color="FFFFFF" w:fill="auto"/>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4</w:t>
      </w:r>
      <w:r w:rsidR="0051222F" w:rsidRPr="0008654D">
        <w:rPr>
          <w:rFonts w:ascii="Times New Roman" w:eastAsiaTheme="minorEastAsia" w:hAnsi="Times New Roman"/>
          <w:sz w:val="28"/>
          <w:szCs w:val="28"/>
        </w:rPr>
        <w:t xml:space="preserve">. Mỗi </w:t>
      </w:r>
      <w:r w:rsidR="00AC7E2C" w:rsidRPr="0008654D">
        <w:rPr>
          <w:rFonts w:ascii="Times New Roman" w:eastAsiaTheme="minorEastAsia" w:hAnsi="Times New Roman"/>
          <w:sz w:val="28"/>
          <w:szCs w:val="28"/>
        </w:rPr>
        <w:t>doanh nghiệp</w:t>
      </w:r>
      <w:r w:rsidR="0051222F" w:rsidRPr="0008654D">
        <w:rPr>
          <w:rFonts w:ascii="Times New Roman" w:eastAsiaTheme="minorEastAsia" w:hAnsi="Times New Roman"/>
          <w:sz w:val="28"/>
          <w:szCs w:val="28"/>
        </w:rPr>
        <w:t xml:space="preserve"> cùng lúc có thể được hỗ trợ cho nhiều dự á</w:t>
      </w:r>
      <w:r w:rsidR="00F13FA0" w:rsidRPr="0008654D">
        <w:rPr>
          <w:rFonts w:ascii="Times New Roman" w:eastAsiaTheme="minorEastAsia" w:hAnsi="Times New Roman"/>
          <w:sz w:val="28"/>
          <w:szCs w:val="28"/>
        </w:rPr>
        <w:t xml:space="preserve">n </w:t>
      </w:r>
      <w:r w:rsidR="0051222F" w:rsidRPr="0008654D">
        <w:rPr>
          <w:rFonts w:ascii="Times New Roman" w:eastAsiaTheme="minorEastAsia" w:hAnsi="Times New Roman"/>
          <w:sz w:val="28"/>
          <w:szCs w:val="28"/>
        </w:rPr>
        <w:t xml:space="preserve">đối </w:t>
      </w:r>
      <w:r w:rsidR="0097699F" w:rsidRPr="0008654D">
        <w:rPr>
          <w:rFonts w:ascii="Times New Roman" w:eastAsiaTheme="minorEastAsia" w:hAnsi="Times New Roman"/>
          <w:sz w:val="28"/>
          <w:szCs w:val="28"/>
        </w:rPr>
        <w:t xml:space="preserve">với các dự án đầu tư mới có nộp hồ sơ đề nghị hỗ trợ </w:t>
      </w:r>
      <w:r w:rsidR="0051222F" w:rsidRPr="0008654D">
        <w:rPr>
          <w:rFonts w:ascii="Times New Roman" w:eastAsiaTheme="minorEastAsia" w:hAnsi="Times New Roman"/>
          <w:sz w:val="28"/>
          <w:szCs w:val="28"/>
        </w:rPr>
        <w:t xml:space="preserve">thuộc phạm vi điều chỉnh của </w:t>
      </w:r>
      <w:r w:rsidR="006856BF" w:rsidRPr="0008654D">
        <w:rPr>
          <w:rFonts w:ascii="Times New Roman" w:eastAsiaTheme="minorEastAsia" w:hAnsi="Times New Roman"/>
          <w:sz w:val="28"/>
          <w:szCs w:val="28"/>
        </w:rPr>
        <w:t>Quy định này</w:t>
      </w:r>
      <w:r w:rsidR="0051222F" w:rsidRPr="0008654D">
        <w:rPr>
          <w:rFonts w:ascii="Times New Roman" w:eastAsiaTheme="minorEastAsia" w:hAnsi="Times New Roman"/>
          <w:sz w:val="28"/>
          <w:szCs w:val="28"/>
        </w:rPr>
        <w:t>, với điều kiện mỗi dự án đáp ứng tiêu chí hỗ trợ đầu tư riêng biệt và tuân thủ pháp luật.</w:t>
      </w:r>
    </w:p>
    <w:p w14:paraId="4524B380" w14:textId="58E6F294" w:rsidR="008563D4" w:rsidRPr="0008654D" w:rsidRDefault="007259F2" w:rsidP="0008654D">
      <w:pPr>
        <w:shd w:val="solid" w:color="FFFFFF" w:fill="auto"/>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5</w:t>
      </w:r>
      <w:r w:rsidR="008563D4" w:rsidRPr="0008654D">
        <w:rPr>
          <w:rFonts w:ascii="Times New Roman" w:eastAsiaTheme="minorEastAsia" w:hAnsi="Times New Roman"/>
          <w:sz w:val="28"/>
          <w:szCs w:val="28"/>
        </w:rPr>
        <w:t>. Trường hợ</w:t>
      </w:r>
      <w:r w:rsidR="00B47496" w:rsidRPr="0008654D">
        <w:rPr>
          <w:rFonts w:ascii="Times New Roman" w:eastAsiaTheme="minorEastAsia" w:hAnsi="Times New Roman"/>
          <w:sz w:val="28"/>
          <w:szCs w:val="28"/>
        </w:rPr>
        <w:t>p t</w:t>
      </w:r>
      <w:r w:rsidR="008563D4" w:rsidRPr="0008654D">
        <w:rPr>
          <w:rFonts w:ascii="Times New Roman" w:eastAsiaTheme="minorEastAsia" w:hAnsi="Times New Roman"/>
          <w:sz w:val="28"/>
          <w:szCs w:val="28"/>
        </w:rPr>
        <w:t xml:space="preserve">ổ chức, </w:t>
      </w:r>
      <w:r w:rsidR="006418E6" w:rsidRPr="0008654D">
        <w:rPr>
          <w:rFonts w:ascii="Times New Roman" w:eastAsiaTheme="minorEastAsia" w:hAnsi="Times New Roman"/>
          <w:sz w:val="28"/>
          <w:szCs w:val="28"/>
        </w:rPr>
        <w:t>t</w:t>
      </w:r>
      <w:r w:rsidR="00B91374" w:rsidRPr="0008654D">
        <w:rPr>
          <w:rFonts w:ascii="Times New Roman" w:eastAsiaTheme="minorEastAsia" w:hAnsi="Times New Roman"/>
          <w:sz w:val="28"/>
          <w:szCs w:val="28"/>
        </w:rPr>
        <w:t xml:space="preserve">ổ chức trung gian, </w:t>
      </w:r>
      <w:r w:rsidR="002E76AF" w:rsidRPr="0008654D">
        <w:rPr>
          <w:rFonts w:ascii="Times New Roman" w:eastAsiaTheme="minorEastAsia" w:hAnsi="Times New Roman"/>
          <w:sz w:val="28"/>
          <w:szCs w:val="28"/>
        </w:rPr>
        <w:t>cá nhân, doan</w:t>
      </w:r>
      <w:r w:rsidR="008563D4" w:rsidRPr="0008654D">
        <w:rPr>
          <w:rFonts w:ascii="Times New Roman" w:eastAsiaTheme="minorEastAsia" w:hAnsi="Times New Roman"/>
          <w:sz w:val="28"/>
          <w:szCs w:val="28"/>
        </w:rPr>
        <w:t xml:space="preserve">h nghiệp có dự án </w:t>
      </w:r>
      <w:r w:rsidR="008563D4" w:rsidRPr="00227BA3">
        <w:rPr>
          <w:rFonts w:ascii="Times New Roman" w:eastAsiaTheme="minorEastAsia" w:hAnsi="Times New Roman"/>
          <w:spacing w:val="4"/>
          <w:sz w:val="28"/>
          <w:szCs w:val="28"/>
        </w:rPr>
        <w:t xml:space="preserve">khởi nghiệp sáng tạo công nghiệp công nghệ số </w:t>
      </w:r>
      <w:r w:rsidR="00B91374" w:rsidRPr="00227BA3">
        <w:rPr>
          <w:rFonts w:ascii="Times New Roman" w:eastAsiaTheme="minorEastAsia" w:hAnsi="Times New Roman"/>
          <w:spacing w:val="4"/>
          <w:sz w:val="28"/>
          <w:szCs w:val="28"/>
        </w:rPr>
        <w:t xml:space="preserve">được hỗ trợ </w:t>
      </w:r>
      <w:r w:rsidR="00723AAF" w:rsidRPr="00227BA3">
        <w:rPr>
          <w:rFonts w:ascii="Times New Roman" w:eastAsiaTheme="minorEastAsia" w:hAnsi="Times New Roman"/>
          <w:spacing w:val="4"/>
          <w:sz w:val="28"/>
          <w:szCs w:val="28"/>
        </w:rPr>
        <w:t>01</w:t>
      </w:r>
      <w:r w:rsidR="00FC2222">
        <w:rPr>
          <w:rFonts w:ascii="Times New Roman" w:eastAsiaTheme="minorEastAsia" w:hAnsi="Times New Roman"/>
          <w:spacing w:val="4"/>
          <w:sz w:val="28"/>
          <w:szCs w:val="28"/>
        </w:rPr>
        <w:t xml:space="preserve"> (một)</w:t>
      </w:r>
      <w:r w:rsidR="00723AAF" w:rsidRPr="00227BA3">
        <w:rPr>
          <w:rFonts w:ascii="Times New Roman" w:eastAsiaTheme="minorEastAsia" w:hAnsi="Times New Roman"/>
          <w:spacing w:val="4"/>
          <w:sz w:val="28"/>
          <w:szCs w:val="28"/>
        </w:rPr>
        <w:t xml:space="preserve"> lần</w:t>
      </w:r>
      <w:r w:rsidR="00B91374" w:rsidRPr="00227BA3">
        <w:rPr>
          <w:rFonts w:ascii="Times New Roman" w:eastAsiaTheme="minorEastAsia" w:hAnsi="Times New Roman"/>
          <w:spacing w:val="4"/>
          <w:sz w:val="28"/>
          <w:szCs w:val="28"/>
        </w:rPr>
        <w:t xml:space="preserve"> </w:t>
      </w:r>
      <w:r w:rsidR="00723AAF" w:rsidRPr="00227BA3">
        <w:rPr>
          <w:rFonts w:ascii="Times New Roman" w:eastAsiaTheme="minorEastAsia" w:hAnsi="Times New Roman"/>
          <w:spacing w:val="4"/>
          <w:sz w:val="28"/>
          <w:szCs w:val="28"/>
        </w:rPr>
        <w:t xml:space="preserve">trong </w:t>
      </w:r>
      <w:r w:rsidR="00234A33" w:rsidRPr="00227BA3">
        <w:rPr>
          <w:rFonts w:ascii="Times New Roman" w:eastAsiaTheme="minorEastAsia" w:hAnsi="Times New Roman"/>
          <w:spacing w:val="4"/>
          <w:sz w:val="28"/>
          <w:szCs w:val="28"/>
        </w:rPr>
        <w:t>mỗi</w:t>
      </w:r>
      <w:r w:rsidR="00723AAF" w:rsidRPr="00227BA3">
        <w:rPr>
          <w:rFonts w:ascii="Times New Roman" w:eastAsiaTheme="minorEastAsia" w:hAnsi="Times New Roman"/>
          <w:spacing w:val="4"/>
          <w:sz w:val="28"/>
          <w:szCs w:val="28"/>
        </w:rPr>
        <w:t xml:space="preserve"> giai đoạn</w:t>
      </w:r>
      <w:r w:rsidR="00B91374" w:rsidRPr="00227BA3">
        <w:rPr>
          <w:rFonts w:ascii="Times New Roman" w:eastAsiaTheme="minorEastAsia" w:hAnsi="Times New Roman"/>
          <w:spacing w:val="4"/>
          <w:sz w:val="28"/>
          <w:szCs w:val="28"/>
        </w:rPr>
        <w:t xml:space="preserve"> (các dự án đã được hỗ trợ giai đoạn trước đạt kết quả đề ra sẽ được tiếp</w:t>
      </w:r>
      <w:r w:rsidR="00B91374" w:rsidRPr="0008654D">
        <w:rPr>
          <w:rFonts w:ascii="Times New Roman" w:eastAsiaTheme="minorEastAsia" w:hAnsi="Times New Roman"/>
          <w:sz w:val="28"/>
          <w:szCs w:val="28"/>
        </w:rPr>
        <w:t xml:space="preserve"> tục xem xét, hỗ trợ cho các giai đoạn tiếp theo)</w:t>
      </w:r>
      <w:r w:rsidR="00723AAF" w:rsidRPr="0008654D">
        <w:rPr>
          <w:rFonts w:ascii="Times New Roman" w:eastAsiaTheme="minorEastAsia" w:hAnsi="Times New Roman"/>
          <w:sz w:val="28"/>
          <w:szCs w:val="28"/>
        </w:rPr>
        <w:t>.</w:t>
      </w:r>
    </w:p>
    <w:p w14:paraId="10779D53" w14:textId="08A66E20" w:rsidR="00D11B01" w:rsidRPr="0008654D" w:rsidRDefault="00EE43D7" w:rsidP="0008654D">
      <w:pPr>
        <w:spacing w:before="120" w:line="269" w:lineRule="auto"/>
        <w:ind w:firstLine="709"/>
        <w:rPr>
          <w:rFonts w:ascii="Times New Roman" w:eastAsiaTheme="minorEastAsia" w:hAnsi="Times New Roman"/>
          <w:sz w:val="28"/>
          <w:szCs w:val="28"/>
        </w:rPr>
      </w:pPr>
      <w:r w:rsidRPr="00227BA3">
        <w:rPr>
          <w:rFonts w:ascii="Times New Roman" w:eastAsiaTheme="minorEastAsia" w:hAnsi="Times New Roman"/>
          <w:spacing w:val="-4"/>
          <w:sz w:val="28"/>
          <w:szCs w:val="28"/>
        </w:rPr>
        <w:t>6</w:t>
      </w:r>
      <w:r w:rsidR="00D11B01" w:rsidRPr="00227BA3">
        <w:rPr>
          <w:rFonts w:ascii="Times New Roman" w:eastAsiaTheme="minorEastAsia" w:hAnsi="Times New Roman"/>
          <w:spacing w:val="-4"/>
          <w:sz w:val="28"/>
          <w:szCs w:val="28"/>
        </w:rPr>
        <w:t xml:space="preserve">. </w:t>
      </w:r>
      <w:r w:rsidR="006D7F67" w:rsidRPr="00227BA3">
        <w:rPr>
          <w:rFonts w:ascii="Times New Roman" w:eastAsiaTheme="minorEastAsia" w:hAnsi="Times New Roman"/>
          <w:spacing w:val="-4"/>
          <w:sz w:val="28"/>
          <w:szCs w:val="28"/>
        </w:rPr>
        <w:t>Việc hỗ trợ được thực hiện theo phương thức hỗ trợ sau, trên cơ sở chi</w:t>
      </w:r>
      <w:r w:rsidR="006D7F67" w:rsidRPr="0008654D">
        <w:rPr>
          <w:rFonts w:ascii="Times New Roman" w:eastAsiaTheme="minorEastAsia" w:hAnsi="Times New Roman"/>
          <w:sz w:val="28"/>
          <w:szCs w:val="28"/>
        </w:rPr>
        <w:t xml:space="preserve"> phí </w:t>
      </w:r>
      <w:r w:rsidR="006D7F67" w:rsidRPr="00FC2222">
        <w:rPr>
          <w:rFonts w:ascii="Times New Roman" w:eastAsiaTheme="minorEastAsia" w:hAnsi="Times New Roman"/>
          <w:spacing w:val="-4"/>
          <w:sz w:val="28"/>
          <w:szCs w:val="28"/>
        </w:rPr>
        <w:t>thực tế, có hồ sơ, chứng từ hợp lệ theo quy định của pháp luật; nội dung, mức hỗ</w:t>
      </w:r>
      <w:r w:rsidR="006D7F67" w:rsidRPr="0008654D">
        <w:rPr>
          <w:rFonts w:ascii="Times New Roman" w:eastAsiaTheme="minorEastAsia" w:hAnsi="Times New Roman"/>
          <w:sz w:val="28"/>
          <w:szCs w:val="28"/>
        </w:rPr>
        <w:t xml:space="preserve"> trợ được xem xét sau khi doanh nghiệp hoàn thành các nội dung đề nghị hỗ trợ của </w:t>
      </w:r>
      <w:r w:rsidR="006D7F67" w:rsidRPr="00FC2222">
        <w:rPr>
          <w:rFonts w:ascii="Times New Roman" w:eastAsiaTheme="minorEastAsia" w:hAnsi="Times New Roman"/>
          <w:spacing w:val="4"/>
          <w:sz w:val="28"/>
          <w:szCs w:val="28"/>
        </w:rPr>
        <w:t>dự án.</w:t>
      </w:r>
      <w:r w:rsidR="00D11B01" w:rsidRPr="00FC2222">
        <w:rPr>
          <w:rFonts w:ascii="Times New Roman" w:eastAsiaTheme="minorEastAsia" w:hAnsi="Times New Roman"/>
          <w:spacing w:val="4"/>
          <w:sz w:val="28"/>
          <w:szCs w:val="28"/>
        </w:rPr>
        <w:t xml:space="preserve"> </w:t>
      </w:r>
      <w:r w:rsidR="006D7F67" w:rsidRPr="00FC2222">
        <w:rPr>
          <w:rFonts w:ascii="Times New Roman" w:eastAsiaTheme="minorEastAsia" w:hAnsi="Times New Roman"/>
          <w:spacing w:val="4"/>
          <w:sz w:val="28"/>
          <w:szCs w:val="28"/>
        </w:rPr>
        <w:t>C</w:t>
      </w:r>
      <w:r w:rsidR="00D11B01" w:rsidRPr="00FC2222">
        <w:rPr>
          <w:rFonts w:ascii="Times New Roman" w:eastAsiaTheme="minorEastAsia" w:hAnsi="Times New Roman"/>
          <w:spacing w:val="4"/>
          <w:sz w:val="28"/>
          <w:szCs w:val="28"/>
        </w:rPr>
        <w:t>hứng từ liên quan của dự án chỉ được chấp nhận nếu được lập trong thời</w:t>
      </w:r>
      <w:r w:rsidR="00D11B01" w:rsidRPr="0008654D">
        <w:rPr>
          <w:rFonts w:ascii="Times New Roman" w:eastAsiaTheme="minorEastAsia" w:hAnsi="Times New Roman"/>
          <w:sz w:val="28"/>
          <w:szCs w:val="28"/>
        </w:rPr>
        <w:t xml:space="preserve"> gian Quy định này còn hiệu lực và không quá 36</w:t>
      </w:r>
      <w:r w:rsidR="00FC2222">
        <w:rPr>
          <w:rFonts w:ascii="Times New Roman" w:eastAsiaTheme="minorEastAsia" w:hAnsi="Times New Roman"/>
          <w:sz w:val="28"/>
          <w:szCs w:val="28"/>
        </w:rPr>
        <w:t xml:space="preserve"> (ba mươi sáu)</w:t>
      </w:r>
      <w:r w:rsidR="00D11B01" w:rsidRPr="0008654D">
        <w:rPr>
          <w:rFonts w:ascii="Times New Roman" w:eastAsiaTheme="minorEastAsia" w:hAnsi="Times New Roman"/>
          <w:sz w:val="28"/>
          <w:szCs w:val="28"/>
        </w:rPr>
        <w:t xml:space="preserve"> tháng tính đến thời điểm nộp hồ sơ đề nghị hỗ trợ.</w:t>
      </w:r>
      <w:r w:rsidR="00C7444A" w:rsidRPr="0008654D">
        <w:rPr>
          <w:rFonts w:ascii="Times New Roman" w:eastAsiaTheme="minorEastAsia" w:hAnsi="Times New Roman"/>
          <w:sz w:val="28"/>
          <w:szCs w:val="28"/>
        </w:rPr>
        <w:t xml:space="preserve"> Trường hợp hồ sơ, chứng từ vượt quá thời hạn nêu trên, sẽ không xem xét hoặc giải quyết hỗ trợ cho dự án.</w:t>
      </w:r>
    </w:p>
    <w:p w14:paraId="3347DD76" w14:textId="67C6A8E4" w:rsidR="00867D75" w:rsidRPr="0008654D" w:rsidRDefault="00EE43D7" w:rsidP="0008654D">
      <w:pPr>
        <w:shd w:val="solid" w:color="FFFFFF" w:fill="auto"/>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7</w:t>
      </w:r>
      <w:r w:rsidR="00867D75" w:rsidRPr="0008654D">
        <w:rPr>
          <w:rFonts w:ascii="Times New Roman" w:eastAsiaTheme="minorEastAsia" w:hAnsi="Times New Roman"/>
          <w:sz w:val="28"/>
          <w:szCs w:val="28"/>
        </w:rPr>
        <w:t xml:space="preserve">. </w:t>
      </w:r>
      <w:r w:rsidR="000E06CC" w:rsidRPr="0008654D">
        <w:rPr>
          <w:rFonts w:ascii="Times New Roman" w:eastAsiaTheme="minorEastAsia" w:hAnsi="Times New Roman"/>
          <w:sz w:val="28"/>
          <w:szCs w:val="28"/>
        </w:rPr>
        <w:t>Tổ chức,</w:t>
      </w:r>
      <w:r w:rsidR="00201FD8" w:rsidRPr="0008654D">
        <w:rPr>
          <w:rFonts w:ascii="Times New Roman" w:eastAsiaTheme="minorEastAsia" w:hAnsi="Times New Roman"/>
          <w:sz w:val="28"/>
          <w:szCs w:val="28"/>
        </w:rPr>
        <w:t xml:space="preserve"> cá nhân,</w:t>
      </w:r>
      <w:r w:rsidR="000E06CC" w:rsidRPr="0008654D">
        <w:rPr>
          <w:rFonts w:ascii="Times New Roman" w:eastAsiaTheme="minorEastAsia" w:hAnsi="Times New Roman"/>
          <w:sz w:val="28"/>
          <w:szCs w:val="28"/>
        </w:rPr>
        <w:t xml:space="preserve"> d</w:t>
      </w:r>
      <w:r w:rsidR="00867D75" w:rsidRPr="0008654D">
        <w:rPr>
          <w:rFonts w:ascii="Times New Roman" w:eastAsiaTheme="minorEastAsia" w:hAnsi="Times New Roman"/>
          <w:sz w:val="28"/>
          <w:szCs w:val="28"/>
        </w:rPr>
        <w:t>oanh nghiệp</w:t>
      </w:r>
      <w:r w:rsidR="000E06CC" w:rsidRPr="0008654D">
        <w:rPr>
          <w:rFonts w:ascii="Times New Roman" w:eastAsiaTheme="minorEastAsia" w:hAnsi="Times New Roman"/>
          <w:sz w:val="28"/>
          <w:szCs w:val="28"/>
        </w:rPr>
        <w:t xml:space="preserve"> </w:t>
      </w:r>
      <w:r w:rsidR="00867D75" w:rsidRPr="0008654D">
        <w:rPr>
          <w:rFonts w:ascii="Times New Roman" w:eastAsiaTheme="minorEastAsia" w:hAnsi="Times New Roman"/>
          <w:sz w:val="28"/>
          <w:szCs w:val="28"/>
        </w:rPr>
        <w:t xml:space="preserve">được nhận hỗ trợ phải đảm bảo sử dụng </w:t>
      </w:r>
      <w:r w:rsidR="00867D75" w:rsidRPr="00227BA3">
        <w:rPr>
          <w:rFonts w:ascii="Times New Roman" w:eastAsiaTheme="minorEastAsia" w:hAnsi="Times New Roman"/>
          <w:spacing w:val="4"/>
          <w:sz w:val="28"/>
          <w:szCs w:val="28"/>
        </w:rPr>
        <w:t>nguồn hỗ trợ đúng mục đích, đúng quy định về tiêu chuẩn, định mức, chế độ chi</w:t>
      </w:r>
      <w:r w:rsidR="00867D75" w:rsidRPr="0008654D">
        <w:rPr>
          <w:rFonts w:ascii="Times New Roman" w:eastAsiaTheme="minorEastAsia" w:hAnsi="Times New Roman"/>
          <w:sz w:val="28"/>
          <w:szCs w:val="28"/>
        </w:rPr>
        <w:t xml:space="preserve"> tiêu hiện hành và báo cáo việc sử dụng chi tiết nguồn hỗ trợ cho Sở Khoa học và Công nghệ hàng năm.</w:t>
      </w:r>
    </w:p>
    <w:p w14:paraId="1ADCD051" w14:textId="73DB6643" w:rsidR="00D11B01" w:rsidRPr="0008654D" w:rsidRDefault="00EE43D7" w:rsidP="0008654D">
      <w:pPr>
        <w:shd w:val="solid" w:color="FFFFFF" w:fill="auto"/>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8</w:t>
      </w:r>
      <w:r w:rsidR="00D11B01" w:rsidRPr="0008654D">
        <w:rPr>
          <w:rFonts w:ascii="Times New Roman" w:eastAsiaTheme="minorEastAsia" w:hAnsi="Times New Roman"/>
          <w:sz w:val="28"/>
          <w:szCs w:val="28"/>
        </w:rPr>
        <w:t xml:space="preserve">. </w:t>
      </w:r>
      <w:r w:rsidR="00177893" w:rsidRPr="0008654D">
        <w:rPr>
          <w:rFonts w:ascii="Times New Roman" w:eastAsiaTheme="minorEastAsia" w:hAnsi="Times New Roman"/>
          <w:sz w:val="28"/>
          <w:szCs w:val="28"/>
        </w:rPr>
        <w:t xml:space="preserve">Thông tin về các dự án, tổ chức, cá nhân, doanh nghiệp được hỗ trợ </w:t>
      </w:r>
      <w:r w:rsidR="00177893" w:rsidRPr="00227BA3">
        <w:rPr>
          <w:rFonts w:ascii="Times New Roman" w:eastAsiaTheme="minorEastAsia" w:hAnsi="Times New Roman"/>
          <w:spacing w:val="-4"/>
          <w:sz w:val="28"/>
          <w:szCs w:val="28"/>
        </w:rPr>
        <w:t>được công bố công khai trên Trang thông tin điện tử của Sở Khoa học và Công</w:t>
      </w:r>
      <w:r w:rsidR="00177893" w:rsidRPr="0008654D">
        <w:rPr>
          <w:rFonts w:ascii="Times New Roman" w:eastAsiaTheme="minorEastAsia" w:hAnsi="Times New Roman"/>
          <w:sz w:val="28"/>
          <w:szCs w:val="28"/>
        </w:rPr>
        <w:t xml:space="preserve"> nghệ thành phố Cần Thơ sau khi có kết quả phê duyệt của Ủy ban nhân dân thành phố</w:t>
      </w:r>
      <w:r w:rsidR="00D11B01" w:rsidRPr="0008654D">
        <w:rPr>
          <w:rFonts w:ascii="Times New Roman" w:eastAsiaTheme="minorEastAsia" w:hAnsi="Times New Roman"/>
          <w:sz w:val="28"/>
          <w:szCs w:val="28"/>
        </w:rPr>
        <w:t>.</w:t>
      </w:r>
    </w:p>
    <w:p w14:paraId="5F44EBFF" w14:textId="7086631B" w:rsidR="0013758A" w:rsidRPr="0008654D" w:rsidRDefault="00A42B5B" w:rsidP="00227BA3">
      <w:pPr>
        <w:pStyle w:val="Heading1"/>
        <w:spacing w:before="360" w:after="0" w:line="240" w:lineRule="auto"/>
        <w:jc w:val="center"/>
        <w:rPr>
          <w:sz w:val="28"/>
          <w:szCs w:val="28"/>
        </w:rPr>
      </w:pPr>
      <w:r w:rsidRPr="0008654D">
        <w:rPr>
          <w:sz w:val="28"/>
          <w:szCs w:val="28"/>
        </w:rPr>
        <w:t>Chương II</w:t>
      </w:r>
    </w:p>
    <w:p w14:paraId="57791E14" w14:textId="49B27BD1" w:rsidR="00A42B5B" w:rsidRPr="0008654D" w:rsidRDefault="00A42B5B" w:rsidP="00227BA3">
      <w:pPr>
        <w:pStyle w:val="Heading1"/>
        <w:spacing w:after="360" w:line="240" w:lineRule="auto"/>
        <w:jc w:val="center"/>
        <w:rPr>
          <w:sz w:val="28"/>
          <w:szCs w:val="28"/>
        </w:rPr>
      </w:pPr>
      <w:r w:rsidRPr="0008654D">
        <w:rPr>
          <w:sz w:val="28"/>
          <w:szCs w:val="28"/>
        </w:rPr>
        <w:t>TIÊU CHÍ VÀ ĐIỀU KIỆN HỖ TRỢ</w:t>
      </w:r>
    </w:p>
    <w:p w14:paraId="0B780B02" w14:textId="72E8445F" w:rsidR="00174074" w:rsidRPr="0008654D" w:rsidRDefault="00A42B5B" w:rsidP="0008654D">
      <w:pPr>
        <w:pStyle w:val="Heading2"/>
        <w:spacing w:before="120" w:line="269" w:lineRule="auto"/>
        <w:ind w:firstLine="709"/>
        <w:jc w:val="both"/>
        <w:rPr>
          <w:sz w:val="28"/>
          <w:szCs w:val="28"/>
        </w:rPr>
      </w:pPr>
      <w:r w:rsidRPr="0008654D">
        <w:rPr>
          <w:sz w:val="28"/>
          <w:szCs w:val="28"/>
        </w:rPr>
        <w:t xml:space="preserve">Điều </w:t>
      </w:r>
      <w:r w:rsidR="00500224" w:rsidRPr="0008654D">
        <w:rPr>
          <w:sz w:val="28"/>
          <w:szCs w:val="28"/>
        </w:rPr>
        <w:t>5</w:t>
      </w:r>
      <w:r w:rsidRPr="0008654D">
        <w:rPr>
          <w:sz w:val="28"/>
          <w:szCs w:val="28"/>
        </w:rPr>
        <w:t xml:space="preserve">. Tiêu chí </w:t>
      </w:r>
      <w:r w:rsidR="005A48A8" w:rsidRPr="0008654D">
        <w:rPr>
          <w:sz w:val="28"/>
          <w:szCs w:val="28"/>
        </w:rPr>
        <w:t>hỗ trợ</w:t>
      </w:r>
      <w:r w:rsidR="00174074" w:rsidRPr="0008654D">
        <w:rPr>
          <w:sz w:val="28"/>
          <w:szCs w:val="28"/>
        </w:rPr>
        <w:t xml:space="preserve"> </w:t>
      </w:r>
    </w:p>
    <w:p w14:paraId="23401902" w14:textId="2C2D0119" w:rsidR="00AE2472" w:rsidRPr="0008654D" w:rsidRDefault="00174074"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1. Dự án sản xuất sản phẩm công nghệ số trọng điể</w:t>
      </w:r>
      <w:r w:rsidR="00DB28C5" w:rsidRPr="0008654D">
        <w:rPr>
          <w:rFonts w:ascii="Times New Roman" w:eastAsiaTheme="minorEastAsia" w:hAnsi="Times New Roman"/>
          <w:sz w:val="28"/>
          <w:szCs w:val="28"/>
        </w:rPr>
        <w:t>m</w:t>
      </w:r>
      <w:r w:rsidR="00862461" w:rsidRPr="0008654D">
        <w:rPr>
          <w:rFonts w:ascii="Times New Roman" w:eastAsiaTheme="minorEastAsia" w:hAnsi="Times New Roman"/>
          <w:sz w:val="28"/>
          <w:szCs w:val="28"/>
        </w:rPr>
        <w:t xml:space="preserve"> </w:t>
      </w:r>
      <w:r w:rsidR="00582CCE" w:rsidRPr="0008654D">
        <w:rPr>
          <w:rFonts w:ascii="Times New Roman" w:eastAsiaTheme="minorEastAsia" w:hAnsi="Times New Roman"/>
          <w:sz w:val="28"/>
          <w:szCs w:val="28"/>
        </w:rPr>
        <w:t xml:space="preserve">đáp ứng </w:t>
      </w:r>
      <w:r w:rsidR="00281531" w:rsidRPr="0008654D">
        <w:rPr>
          <w:rFonts w:ascii="Times New Roman" w:eastAsiaTheme="minorEastAsia" w:hAnsi="Times New Roman"/>
          <w:sz w:val="28"/>
          <w:szCs w:val="28"/>
        </w:rPr>
        <w:t xml:space="preserve">tiêu chí </w:t>
      </w:r>
      <w:r w:rsidR="00582CCE" w:rsidRPr="0008654D">
        <w:rPr>
          <w:rFonts w:ascii="Times New Roman" w:eastAsiaTheme="minorEastAsia" w:hAnsi="Times New Roman"/>
          <w:sz w:val="28"/>
          <w:szCs w:val="28"/>
        </w:rPr>
        <w:t>sau:</w:t>
      </w:r>
    </w:p>
    <w:p w14:paraId="0710E2CE" w14:textId="1D647344" w:rsidR="00BE10FC" w:rsidRPr="0008654D" w:rsidRDefault="00AE2472" w:rsidP="001A4720">
      <w:pPr>
        <w:spacing w:before="120" w:line="257" w:lineRule="auto"/>
        <w:ind w:firstLine="709"/>
        <w:rPr>
          <w:rFonts w:ascii="Times New Roman" w:eastAsiaTheme="minorEastAsia" w:hAnsi="Times New Roman"/>
          <w:sz w:val="28"/>
          <w:szCs w:val="28"/>
        </w:rPr>
      </w:pPr>
      <w:r w:rsidRPr="00227BA3">
        <w:rPr>
          <w:rFonts w:ascii="Times New Roman" w:eastAsiaTheme="minorEastAsia" w:hAnsi="Times New Roman"/>
          <w:spacing w:val="4"/>
          <w:sz w:val="28"/>
          <w:szCs w:val="28"/>
        </w:rPr>
        <w:lastRenderedPageBreak/>
        <w:t>Doanh nghiệp</w:t>
      </w:r>
      <w:r w:rsidR="007D5701" w:rsidRPr="00227BA3">
        <w:rPr>
          <w:rFonts w:ascii="Times New Roman" w:eastAsiaTheme="minorEastAsia" w:hAnsi="Times New Roman"/>
          <w:spacing w:val="4"/>
          <w:sz w:val="28"/>
          <w:szCs w:val="28"/>
        </w:rPr>
        <w:t xml:space="preserve"> </w:t>
      </w:r>
      <w:r w:rsidR="00DB28C5" w:rsidRPr="00227BA3">
        <w:rPr>
          <w:rFonts w:ascii="Times New Roman" w:eastAsiaTheme="minorEastAsia" w:hAnsi="Times New Roman"/>
          <w:spacing w:val="4"/>
          <w:sz w:val="28"/>
          <w:szCs w:val="28"/>
        </w:rPr>
        <w:t xml:space="preserve">có </w:t>
      </w:r>
      <w:r w:rsidR="00BD4539" w:rsidRPr="00227BA3">
        <w:rPr>
          <w:rFonts w:ascii="Times New Roman" w:eastAsiaTheme="minorEastAsia" w:hAnsi="Times New Roman"/>
          <w:spacing w:val="4"/>
          <w:sz w:val="28"/>
          <w:szCs w:val="28"/>
        </w:rPr>
        <w:t xml:space="preserve">hoạt động tạo ra </w:t>
      </w:r>
      <w:r w:rsidR="00DB28C5" w:rsidRPr="00227BA3">
        <w:rPr>
          <w:rFonts w:ascii="Times New Roman" w:eastAsiaTheme="minorEastAsia" w:hAnsi="Times New Roman"/>
          <w:spacing w:val="4"/>
          <w:sz w:val="28"/>
          <w:szCs w:val="28"/>
        </w:rPr>
        <w:t xml:space="preserve">sản phẩm công nghệ số </w:t>
      </w:r>
      <w:r w:rsidR="00BE10FC" w:rsidRPr="00227BA3">
        <w:rPr>
          <w:rFonts w:ascii="Times New Roman" w:eastAsiaTheme="minorEastAsia" w:hAnsi="Times New Roman"/>
          <w:spacing w:val="4"/>
          <w:sz w:val="28"/>
          <w:szCs w:val="28"/>
        </w:rPr>
        <w:t xml:space="preserve">nằm trong </w:t>
      </w:r>
      <w:r w:rsidR="00BE10FC" w:rsidRPr="0094461C">
        <w:rPr>
          <w:rFonts w:ascii="Times New Roman" w:eastAsiaTheme="minorEastAsia" w:hAnsi="Times New Roman"/>
          <w:spacing w:val="6"/>
          <w:sz w:val="28"/>
          <w:szCs w:val="28"/>
        </w:rPr>
        <w:t>danh mục sản phẩm</w:t>
      </w:r>
      <w:r w:rsidR="00DB28C5" w:rsidRPr="0094461C">
        <w:rPr>
          <w:rFonts w:ascii="Times New Roman" w:eastAsiaTheme="minorEastAsia" w:hAnsi="Times New Roman"/>
          <w:spacing w:val="6"/>
          <w:sz w:val="28"/>
          <w:szCs w:val="28"/>
        </w:rPr>
        <w:t>, dịch vụ</w:t>
      </w:r>
      <w:r w:rsidR="00BE10FC" w:rsidRPr="0094461C">
        <w:rPr>
          <w:rFonts w:ascii="Times New Roman" w:eastAsiaTheme="minorEastAsia" w:hAnsi="Times New Roman"/>
          <w:spacing w:val="6"/>
          <w:sz w:val="28"/>
          <w:szCs w:val="28"/>
        </w:rPr>
        <w:t xml:space="preserve"> công nghệ số tr</w:t>
      </w:r>
      <w:r w:rsidR="00D41F8A" w:rsidRPr="0094461C">
        <w:rPr>
          <w:rFonts w:ascii="Times New Roman" w:eastAsiaTheme="minorEastAsia" w:hAnsi="Times New Roman"/>
          <w:spacing w:val="6"/>
          <w:sz w:val="28"/>
          <w:szCs w:val="28"/>
        </w:rPr>
        <w:t>ọ</w:t>
      </w:r>
      <w:r w:rsidR="00BE10FC" w:rsidRPr="0094461C">
        <w:rPr>
          <w:rFonts w:ascii="Times New Roman" w:eastAsiaTheme="minorEastAsia" w:hAnsi="Times New Roman"/>
          <w:spacing w:val="6"/>
          <w:sz w:val="28"/>
          <w:szCs w:val="28"/>
        </w:rPr>
        <w:t xml:space="preserve">ng điểm </w:t>
      </w:r>
      <w:r w:rsidR="007C08C3" w:rsidRPr="0094461C">
        <w:rPr>
          <w:rFonts w:ascii="Times New Roman" w:eastAsiaTheme="minorEastAsia" w:hAnsi="Times New Roman"/>
          <w:spacing w:val="6"/>
          <w:sz w:val="28"/>
          <w:szCs w:val="28"/>
        </w:rPr>
        <w:t>ban hành</w:t>
      </w:r>
      <w:r w:rsidR="0094461C" w:rsidRPr="0094461C">
        <w:rPr>
          <w:rFonts w:ascii="Times New Roman" w:eastAsiaTheme="minorEastAsia" w:hAnsi="Times New Roman"/>
          <w:spacing w:val="6"/>
          <w:sz w:val="28"/>
          <w:szCs w:val="28"/>
        </w:rPr>
        <w:t xml:space="preserve"> kèm</w:t>
      </w:r>
      <w:r w:rsidR="007C08C3" w:rsidRPr="0094461C">
        <w:rPr>
          <w:rFonts w:ascii="Times New Roman" w:eastAsiaTheme="minorEastAsia" w:hAnsi="Times New Roman"/>
          <w:spacing w:val="6"/>
          <w:sz w:val="28"/>
          <w:szCs w:val="28"/>
        </w:rPr>
        <w:t xml:space="preserve"> theo </w:t>
      </w:r>
      <w:r w:rsidR="00374731" w:rsidRPr="0094461C">
        <w:rPr>
          <w:rFonts w:ascii="Times New Roman" w:eastAsiaTheme="minorEastAsia" w:hAnsi="Times New Roman"/>
          <w:spacing w:val="6"/>
          <w:sz w:val="28"/>
          <w:szCs w:val="28"/>
        </w:rPr>
        <w:t>Thông</w:t>
      </w:r>
      <w:r w:rsidR="00374731" w:rsidRPr="00227BA3">
        <w:rPr>
          <w:rFonts w:ascii="Times New Roman" w:eastAsiaTheme="minorEastAsia" w:hAnsi="Times New Roman"/>
          <w:spacing w:val="4"/>
          <w:sz w:val="28"/>
          <w:szCs w:val="28"/>
        </w:rPr>
        <w:t xml:space="preserve"> tư số 31/2025/</w:t>
      </w:r>
      <w:r w:rsidR="00174D78" w:rsidRPr="00227BA3">
        <w:rPr>
          <w:rFonts w:ascii="Times New Roman" w:eastAsiaTheme="minorEastAsia" w:hAnsi="Times New Roman"/>
          <w:spacing w:val="4"/>
          <w:sz w:val="28"/>
          <w:szCs w:val="28"/>
        </w:rPr>
        <w:t>TT-</w:t>
      </w:r>
      <w:r w:rsidR="00374731" w:rsidRPr="00227BA3">
        <w:rPr>
          <w:rFonts w:ascii="Times New Roman" w:eastAsiaTheme="minorEastAsia" w:hAnsi="Times New Roman"/>
          <w:spacing w:val="4"/>
          <w:sz w:val="28"/>
          <w:szCs w:val="28"/>
        </w:rPr>
        <w:t>BKHCN ngày 14 tháng 11 năm 2025 của</w:t>
      </w:r>
      <w:r w:rsidR="00227BA3" w:rsidRPr="00227BA3">
        <w:rPr>
          <w:rFonts w:ascii="Times New Roman" w:eastAsiaTheme="minorEastAsia" w:hAnsi="Times New Roman"/>
          <w:spacing w:val="4"/>
          <w:sz w:val="28"/>
          <w:szCs w:val="28"/>
        </w:rPr>
        <w:t xml:space="preserve"> Bộ trưởng</w:t>
      </w:r>
      <w:r w:rsidR="00374731" w:rsidRPr="00227BA3">
        <w:rPr>
          <w:rFonts w:ascii="Times New Roman" w:eastAsiaTheme="minorEastAsia" w:hAnsi="Times New Roman"/>
          <w:spacing w:val="4"/>
          <w:sz w:val="28"/>
          <w:szCs w:val="28"/>
        </w:rPr>
        <w:t xml:space="preserve"> </w:t>
      </w:r>
      <w:r w:rsidR="00374731" w:rsidRPr="00227BA3">
        <w:rPr>
          <w:rFonts w:ascii="Times New Roman" w:eastAsiaTheme="minorEastAsia" w:hAnsi="Times New Roman"/>
          <w:spacing w:val="6"/>
          <w:sz w:val="28"/>
          <w:szCs w:val="28"/>
        </w:rPr>
        <w:t>Bộ Khoa học và Công nghệ ban hành Danh mục sản phẩm, dịch vụ công</w:t>
      </w:r>
      <w:r w:rsidR="00374731" w:rsidRPr="0008654D">
        <w:rPr>
          <w:rFonts w:ascii="Times New Roman" w:eastAsiaTheme="minorEastAsia" w:hAnsi="Times New Roman"/>
          <w:sz w:val="28"/>
          <w:szCs w:val="28"/>
        </w:rPr>
        <w:t xml:space="preserve"> nghệ số trọng điểm</w:t>
      </w:r>
      <w:r w:rsidR="00425A03" w:rsidRPr="0008654D">
        <w:rPr>
          <w:rFonts w:ascii="Times New Roman" w:eastAsiaTheme="minorEastAsia" w:hAnsi="Times New Roman"/>
          <w:sz w:val="28"/>
          <w:szCs w:val="28"/>
        </w:rPr>
        <w:t>.</w:t>
      </w:r>
    </w:p>
    <w:p w14:paraId="75FA23F8" w14:textId="5C3EFE8F" w:rsidR="00A02704" w:rsidRPr="0008654D" w:rsidRDefault="00174074" w:rsidP="001A4720">
      <w:pPr>
        <w:spacing w:before="120" w:line="257" w:lineRule="auto"/>
        <w:ind w:firstLine="709"/>
        <w:rPr>
          <w:rFonts w:ascii="Times New Roman" w:eastAsiaTheme="minorEastAsia" w:hAnsi="Times New Roman"/>
          <w:sz w:val="28"/>
          <w:szCs w:val="28"/>
        </w:rPr>
      </w:pPr>
      <w:r w:rsidRPr="00227BA3">
        <w:rPr>
          <w:rFonts w:ascii="Times New Roman" w:eastAsiaTheme="minorEastAsia" w:hAnsi="Times New Roman"/>
          <w:spacing w:val="4"/>
          <w:sz w:val="28"/>
          <w:szCs w:val="28"/>
        </w:rPr>
        <w:t>2. Dự án nghiên cứu và phát triển, thiết kế, sản xuất, đóng gói, kiểm thử sản</w:t>
      </w:r>
      <w:r w:rsidRPr="0008654D">
        <w:rPr>
          <w:rFonts w:ascii="Times New Roman" w:eastAsiaTheme="minorEastAsia" w:hAnsi="Times New Roman"/>
          <w:sz w:val="28"/>
          <w:szCs w:val="28"/>
        </w:rPr>
        <w:t xml:space="preserve"> phẩm chip bán dẫ</w:t>
      </w:r>
      <w:r w:rsidR="00DB28C5" w:rsidRPr="0008654D">
        <w:rPr>
          <w:rFonts w:ascii="Times New Roman" w:eastAsiaTheme="minorEastAsia" w:hAnsi="Times New Roman"/>
          <w:sz w:val="28"/>
          <w:szCs w:val="28"/>
        </w:rPr>
        <w:t>n</w:t>
      </w:r>
      <w:r w:rsidR="00A02704" w:rsidRPr="0008654D">
        <w:rPr>
          <w:rFonts w:ascii="Times New Roman" w:eastAsiaTheme="minorEastAsia" w:hAnsi="Times New Roman"/>
          <w:sz w:val="28"/>
          <w:szCs w:val="28"/>
        </w:rPr>
        <w:t xml:space="preserve"> </w:t>
      </w:r>
      <w:r w:rsidR="00582CCE" w:rsidRPr="0008654D">
        <w:rPr>
          <w:rFonts w:ascii="Times New Roman" w:eastAsiaTheme="minorEastAsia" w:hAnsi="Times New Roman"/>
          <w:sz w:val="28"/>
          <w:szCs w:val="28"/>
        </w:rPr>
        <w:t>đáp ứng các tiêu chí sau:</w:t>
      </w:r>
    </w:p>
    <w:p w14:paraId="291DF413" w14:textId="54FEFD46" w:rsidR="00394661" w:rsidRPr="0008654D" w:rsidRDefault="00B8778A" w:rsidP="001A4720">
      <w:pPr>
        <w:spacing w:before="120" w:line="257" w:lineRule="auto"/>
        <w:ind w:firstLine="709"/>
        <w:rPr>
          <w:rFonts w:ascii="Times New Roman" w:eastAsiaTheme="minorEastAsia" w:hAnsi="Times New Roman"/>
          <w:sz w:val="28"/>
          <w:szCs w:val="28"/>
        </w:rPr>
      </w:pPr>
      <w:r w:rsidRPr="00227BA3">
        <w:rPr>
          <w:rFonts w:ascii="Times New Roman" w:eastAsiaTheme="minorEastAsia" w:hAnsi="Times New Roman"/>
          <w:spacing w:val="-4"/>
          <w:sz w:val="28"/>
          <w:szCs w:val="28"/>
        </w:rPr>
        <w:t>a</w:t>
      </w:r>
      <w:r w:rsidR="00394661" w:rsidRPr="00227BA3">
        <w:rPr>
          <w:rFonts w:ascii="Times New Roman" w:eastAsiaTheme="minorEastAsia" w:hAnsi="Times New Roman"/>
          <w:spacing w:val="-4"/>
          <w:sz w:val="28"/>
          <w:szCs w:val="28"/>
        </w:rPr>
        <w:t xml:space="preserve">) </w:t>
      </w:r>
      <w:r w:rsidR="008566EC" w:rsidRPr="00227BA3">
        <w:rPr>
          <w:rFonts w:ascii="Times New Roman" w:eastAsiaTheme="minorEastAsia" w:hAnsi="Times New Roman"/>
          <w:spacing w:val="-4"/>
          <w:sz w:val="28"/>
          <w:szCs w:val="28"/>
        </w:rPr>
        <w:t>Doanh nghiệp c</w:t>
      </w:r>
      <w:r w:rsidR="00394661" w:rsidRPr="00227BA3">
        <w:rPr>
          <w:rFonts w:ascii="Times New Roman" w:eastAsiaTheme="minorEastAsia" w:hAnsi="Times New Roman"/>
          <w:spacing w:val="-4"/>
          <w:sz w:val="28"/>
          <w:szCs w:val="28"/>
        </w:rPr>
        <w:t>ó sản phẩm đầu ra trong hoạt động nghiên cứu và phát</w:t>
      </w:r>
      <w:r w:rsidR="00394661" w:rsidRPr="0008654D">
        <w:rPr>
          <w:rFonts w:ascii="Times New Roman" w:eastAsiaTheme="minorEastAsia" w:hAnsi="Times New Roman"/>
          <w:sz w:val="28"/>
          <w:szCs w:val="28"/>
        </w:rPr>
        <w:t xml:space="preserve"> triển, thiết kế, sản xuất, đóng gói, kiểm thử tại doanh nghiệp chip bán dẫn</w:t>
      </w:r>
      <w:r w:rsidR="00227BA3">
        <w:rPr>
          <w:rFonts w:ascii="Times New Roman" w:eastAsiaTheme="minorEastAsia" w:hAnsi="Times New Roman"/>
          <w:sz w:val="28"/>
          <w:szCs w:val="28"/>
        </w:rPr>
        <w:t>;</w:t>
      </w:r>
    </w:p>
    <w:p w14:paraId="0DEF818F" w14:textId="51552456" w:rsidR="00B8778A" w:rsidRPr="0008654D" w:rsidRDefault="00B8778A" w:rsidP="001A4720">
      <w:pPr>
        <w:spacing w:before="120" w:line="257" w:lineRule="auto"/>
        <w:ind w:firstLine="709"/>
        <w:rPr>
          <w:rFonts w:ascii="Times New Roman" w:eastAsiaTheme="minorEastAsia" w:hAnsi="Times New Roman"/>
          <w:color w:val="000000" w:themeColor="text1"/>
          <w:sz w:val="28"/>
          <w:szCs w:val="28"/>
        </w:rPr>
      </w:pPr>
      <w:r w:rsidRPr="0008654D">
        <w:rPr>
          <w:rFonts w:ascii="Times New Roman" w:eastAsiaTheme="minorEastAsia" w:hAnsi="Times New Roman"/>
          <w:color w:val="000000" w:themeColor="text1"/>
          <w:sz w:val="28"/>
          <w:szCs w:val="28"/>
        </w:rPr>
        <w:t xml:space="preserve">b) Dự án </w:t>
      </w:r>
      <w:r w:rsidR="00A02704" w:rsidRPr="0008654D">
        <w:rPr>
          <w:rFonts w:ascii="Times New Roman" w:eastAsiaTheme="minorEastAsia" w:hAnsi="Times New Roman"/>
          <w:color w:val="000000" w:themeColor="text1"/>
          <w:sz w:val="28"/>
          <w:szCs w:val="28"/>
        </w:rPr>
        <w:t xml:space="preserve">nghiên cứu và phát triển, thiết kế, sản xuất, đóng gói, kiểm thử sản phẩm chip bán dẫn </w:t>
      </w:r>
      <w:r w:rsidRPr="0008654D">
        <w:rPr>
          <w:rFonts w:ascii="Times New Roman" w:eastAsiaTheme="minorEastAsia" w:hAnsi="Times New Roman"/>
          <w:color w:val="000000" w:themeColor="text1"/>
          <w:sz w:val="28"/>
          <w:szCs w:val="28"/>
        </w:rPr>
        <w:t xml:space="preserve">thuộc </w:t>
      </w:r>
      <w:r w:rsidR="00491468">
        <w:rPr>
          <w:rFonts w:ascii="Times New Roman" w:eastAsiaTheme="minorEastAsia" w:hAnsi="Times New Roman"/>
          <w:color w:val="000000" w:themeColor="text1"/>
          <w:sz w:val="28"/>
          <w:szCs w:val="28"/>
        </w:rPr>
        <w:t>d</w:t>
      </w:r>
      <w:r w:rsidRPr="0008654D">
        <w:rPr>
          <w:rFonts w:ascii="Times New Roman" w:eastAsiaTheme="minorEastAsia" w:hAnsi="Times New Roman"/>
          <w:color w:val="000000" w:themeColor="text1"/>
          <w:sz w:val="28"/>
          <w:szCs w:val="28"/>
        </w:rPr>
        <w:t xml:space="preserve">anh mục nguyên liệu, vật liệu bán dẫn, thiết bị, máy móc, công cụ cho công nghiệp bán dẫn được khuyến khích đầu tư phát triển </w:t>
      </w:r>
      <w:r w:rsidR="00491468">
        <w:rPr>
          <w:rFonts w:ascii="Times New Roman" w:eastAsiaTheme="minorEastAsia" w:hAnsi="Times New Roman"/>
          <w:color w:val="000000" w:themeColor="text1"/>
          <w:sz w:val="28"/>
          <w:szCs w:val="28"/>
        </w:rPr>
        <w:t xml:space="preserve">ban hành kèm theo </w:t>
      </w:r>
      <w:r w:rsidRPr="0008654D">
        <w:rPr>
          <w:rFonts w:ascii="Times New Roman" w:eastAsiaTheme="minorEastAsia" w:hAnsi="Times New Roman"/>
          <w:color w:val="000000" w:themeColor="text1"/>
          <w:sz w:val="28"/>
          <w:szCs w:val="28"/>
        </w:rPr>
        <w:t>Thông tư số 32/2025/TT-BKHCN</w:t>
      </w:r>
      <w:r w:rsidR="001B738E" w:rsidRPr="0008654D">
        <w:rPr>
          <w:rFonts w:ascii="Times New Roman" w:eastAsiaTheme="minorEastAsia" w:hAnsi="Times New Roman"/>
          <w:color w:val="000000" w:themeColor="text1"/>
          <w:sz w:val="28"/>
          <w:szCs w:val="28"/>
        </w:rPr>
        <w:t xml:space="preserve"> ngày 15 tháng 11 năm 2025 </w:t>
      </w:r>
      <w:r w:rsidR="001B738E" w:rsidRPr="00491468">
        <w:rPr>
          <w:rFonts w:ascii="Times New Roman" w:eastAsiaTheme="minorEastAsia" w:hAnsi="Times New Roman"/>
          <w:color w:val="000000" w:themeColor="text1"/>
          <w:spacing w:val="4"/>
          <w:sz w:val="28"/>
          <w:szCs w:val="28"/>
        </w:rPr>
        <w:t xml:space="preserve">của </w:t>
      </w:r>
      <w:r w:rsidR="00227BA3" w:rsidRPr="00491468">
        <w:rPr>
          <w:rFonts w:ascii="Times New Roman" w:eastAsiaTheme="minorEastAsia" w:hAnsi="Times New Roman"/>
          <w:color w:val="000000" w:themeColor="text1"/>
          <w:spacing w:val="4"/>
          <w:sz w:val="28"/>
          <w:szCs w:val="28"/>
        </w:rPr>
        <w:t xml:space="preserve">Bộ trưởng </w:t>
      </w:r>
      <w:r w:rsidR="001B738E" w:rsidRPr="00491468">
        <w:rPr>
          <w:rFonts w:ascii="Times New Roman" w:eastAsiaTheme="minorEastAsia" w:hAnsi="Times New Roman"/>
          <w:color w:val="000000" w:themeColor="text1"/>
          <w:spacing w:val="4"/>
          <w:sz w:val="28"/>
          <w:szCs w:val="28"/>
        </w:rPr>
        <w:t xml:space="preserve">Bộ Khoa học và Công nghệ ban hành </w:t>
      </w:r>
      <w:r w:rsidR="00491468" w:rsidRPr="00491468">
        <w:rPr>
          <w:rFonts w:ascii="Times New Roman" w:eastAsiaTheme="minorEastAsia" w:hAnsi="Times New Roman"/>
          <w:color w:val="000000" w:themeColor="text1"/>
          <w:spacing w:val="4"/>
          <w:sz w:val="28"/>
          <w:szCs w:val="28"/>
        </w:rPr>
        <w:t>D</w:t>
      </w:r>
      <w:r w:rsidR="001B738E" w:rsidRPr="00491468">
        <w:rPr>
          <w:rFonts w:ascii="Times New Roman" w:eastAsiaTheme="minorEastAsia" w:hAnsi="Times New Roman"/>
          <w:color w:val="000000" w:themeColor="text1"/>
          <w:spacing w:val="4"/>
          <w:sz w:val="28"/>
          <w:szCs w:val="28"/>
        </w:rPr>
        <w:t>anh mục nguyên liệu, vật liệu bán dẫn, thiết bị, máy móc, công cụ cho công nghiệp bán dẫn được khuyến</w:t>
      </w:r>
      <w:r w:rsidR="001B738E" w:rsidRPr="0008654D">
        <w:rPr>
          <w:rFonts w:ascii="Times New Roman" w:eastAsiaTheme="minorEastAsia" w:hAnsi="Times New Roman"/>
          <w:color w:val="000000" w:themeColor="text1"/>
          <w:sz w:val="28"/>
          <w:szCs w:val="28"/>
        </w:rPr>
        <w:t xml:space="preserve"> khích đầu tư phát triển</w:t>
      </w:r>
      <w:r w:rsidR="008566EC" w:rsidRPr="0008654D">
        <w:rPr>
          <w:rFonts w:ascii="Times New Roman" w:eastAsiaTheme="minorEastAsia" w:hAnsi="Times New Roman"/>
          <w:color w:val="000000" w:themeColor="text1"/>
          <w:sz w:val="28"/>
          <w:szCs w:val="28"/>
        </w:rPr>
        <w:t>.</w:t>
      </w:r>
    </w:p>
    <w:p w14:paraId="304E9C9E" w14:textId="3A9618D0" w:rsidR="007D5701" w:rsidRPr="00227BA3" w:rsidRDefault="00174074" w:rsidP="001A4720">
      <w:pPr>
        <w:spacing w:before="120" w:line="257" w:lineRule="auto"/>
        <w:ind w:firstLine="709"/>
        <w:rPr>
          <w:rFonts w:ascii="Times New Roman" w:eastAsiaTheme="minorEastAsia" w:hAnsi="Times New Roman"/>
          <w:spacing w:val="-4"/>
          <w:sz w:val="28"/>
          <w:szCs w:val="28"/>
        </w:rPr>
      </w:pPr>
      <w:r w:rsidRPr="00227BA3">
        <w:rPr>
          <w:rFonts w:ascii="Times New Roman" w:eastAsiaTheme="minorEastAsia" w:hAnsi="Times New Roman"/>
          <w:spacing w:val="-4"/>
          <w:sz w:val="28"/>
          <w:szCs w:val="28"/>
        </w:rPr>
        <w:t>3.</w:t>
      </w:r>
      <w:r w:rsidRPr="00227BA3">
        <w:rPr>
          <w:rFonts w:ascii="Times New Roman" w:hAnsi="Times New Roman"/>
          <w:spacing w:val="-4"/>
          <w:sz w:val="28"/>
          <w:szCs w:val="28"/>
        </w:rPr>
        <w:t xml:space="preserve"> </w:t>
      </w:r>
      <w:r w:rsidRPr="00227BA3">
        <w:rPr>
          <w:rFonts w:ascii="Times New Roman" w:eastAsiaTheme="minorEastAsia" w:hAnsi="Times New Roman"/>
          <w:spacing w:val="-4"/>
          <w:sz w:val="28"/>
          <w:szCs w:val="28"/>
        </w:rPr>
        <w:t xml:space="preserve">Dự án xây dựng </w:t>
      </w:r>
      <w:r w:rsidR="00C215DC">
        <w:rPr>
          <w:rFonts w:ascii="Times New Roman" w:eastAsiaTheme="minorEastAsia" w:hAnsi="Times New Roman"/>
          <w:spacing w:val="-4"/>
          <w:sz w:val="28"/>
          <w:szCs w:val="28"/>
        </w:rPr>
        <w:t>t</w:t>
      </w:r>
      <w:r w:rsidRPr="00227BA3">
        <w:rPr>
          <w:rFonts w:ascii="Times New Roman" w:eastAsiaTheme="minorEastAsia" w:hAnsi="Times New Roman"/>
          <w:spacing w:val="-4"/>
          <w:sz w:val="28"/>
          <w:szCs w:val="28"/>
        </w:rPr>
        <w:t>rung tâm dữ liệu trí tuệ nhân tạo</w:t>
      </w:r>
      <w:r w:rsidR="00582CCE" w:rsidRPr="00227BA3">
        <w:rPr>
          <w:rFonts w:ascii="Times New Roman" w:eastAsiaTheme="minorEastAsia" w:hAnsi="Times New Roman"/>
          <w:spacing w:val="-4"/>
          <w:sz w:val="28"/>
          <w:szCs w:val="28"/>
        </w:rPr>
        <w:t xml:space="preserve"> đáp ứng các tiêu chí sau:</w:t>
      </w:r>
    </w:p>
    <w:p w14:paraId="49AAE7ED" w14:textId="4D1E4723" w:rsidR="00F3701D" w:rsidRPr="0008654D" w:rsidRDefault="00F3701D" w:rsidP="001A4720">
      <w:pPr>
        <w:spacing w:before="120" w:line="257"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a) Doanh nghiệp có quy mô vốn đầu tư dự án (không bao gồm tiền thuê đất) từ 50 tỷ đồng trở lên</w:t>
      </w:r>
      <w:r w:rsidR="00227BA3">
        <w:rPr>
          <w:rFonts w:ascii="Times New Roman" w:eastAsiaTheme="minorEastAsia" w:hAnsi="Times New Roman"/>
          <w:sz w:val="28"/>
          <w:szCs w:val="28"/>
        </w:rPr>
        <w:t>;</w:t>
      </w:r>
    </w:p>
    <w:p w14:paraId="5577D58C" w14:textId="00A94DEF" w:rsidR="00E93DBF" w:rsidRPr="0008654D" w:rsidRDefault="00F3701D" w:rsidP="001A4720">
      <w:pPr>
        <w:pStyle w:val="ListNumber"/>
        <w:numPr>
          <w:ilvl w:val="0"/>
          <w:numId w:val="0"/>
        </w:numPr>
        <w:spacing w:before="120" w:after="120" w:line="257" w:lineRule="auto"/>
        <w:ind w:firstLine="709"/>
        <w:jc w:val="both"/>
        <w:rPr>
          <w:rFonts w:cs="Times New Roman"/>
          <w:sz w:val="28"/>
          <w:szCs w:val="28"/>
        </w:rPr>
      </w:pPr>
      <w:r w:rsidRPr="0008654D">
        <w:rPr>
          <w:rFonts w:cs="Times New Roman"/>
          <w:sz w:val="28"/>
          <w:szCs w:val="28"/>
        </w:rPr>
        <w:t>b</w:t>
      </w:r>
      <w:r w:rsidR="00E93DBF" w:rsidRPr="0008654D">
        <w:rPr>
          <w:rFonts w:cs="Times New Roman"/>
          <w:sz w:val="28"/>
          <w:szCs w:val="28"/>
        </w:rPr>
        <w:t xml:space="preserve">) Doanh nghiệp phải có kế hoạch quản lý vòng đời thiết bị và cơ chế tái sử dụng, giảm phát thải carbon theo hướng trung hòa vào năm 2050, phù hợp với </w:t>
      </w:r>
      <w:r w:rsidR="00E93DBF" w:rsidRPr="00227BA3">
        <w:rPr>
          <w:rFonts w:cs="Times New Roman"/>
          <w:spacing w:val="4"/>
          <w:sz w:val="28"/>
          <w:szCs w:val="28"/>
        </w:rPr>
        <w:t>Chiến lược Hạ tầng số Việt Nam và có phương án sử dụng năng lượng tái tạo (như</w:t>
      </w:r>
      <w:r w:rsidR="00E93DBF" w:rsidRPr="0008654D">
        <w:rPr>
          <w:rFonts w:cs="Times New Roman"/>
          <w:sz w:val="28"/>
          <w:szCs w:val="28"/>
        </w:rPr>
        <w:t xml:space="preserve"> điện mặt trời hoặc điện gió)</w:t>
      </w:r>
      <w:r w:rsidR="00227BA3">
        <w:rPr>
          <w:rFonts w:cs="Times New Roman"/>
          <w:sz w:val="28"/>
          <w:szCs w:val="28"/>
        </w:rPr>
        <w:t>;</w:t>
      </w:r>
    </w:p>
    <w:p w14:paraId="71484BA6" w14:textId="3BAADB9B" w:rsidR="00E93DBF" w:rsidRPr="0008654D" w:rsidRDefault="008566EC" w:rsidP="001A4720">
      <w:pPr>
        <w:pStyle w:val="ListNumber"/>
        <w:numPr>
          <w:ilvl w:val="0"/>
          <w:numId w:val="0"/>
        </w:numPr>
        <w:spacing w:before="120" w:after="120" w:line="257" w:lineRule="auto"/>
        <w:ind w:firstLine="709"/>
        <w:jc w:val="both"/>
        <w:rPr>
          <w:rFonts w:cs="Times New Roman"/>
          <w:sz w:val="28"/>
          <w:szCs w:val="28"/>
        </w:rPr>
      </w:pPr>
      <w:r w:rsidRPr="0008654D">
        <w:rPr>
          <w:rFonts w:cs="Times New Roman"/>
          <w:sz w:val="28"/>
          <w:szCs w:val="28"/>
        </w:rPr>
        <w:t>c</w:t>
      </w:r>
      <w:r w:rsidR="00E93DBF" w:rsidRPr="0008654D">
        <w:rPr>
          <w:rFonts w:cs="Times New Roman"/>
          <w:sz w:val="28"/>
          <w:szCs w:val="28"/>
        </w:rPr>
        <w:t xml:space="preserve">) Doanh nghiệp phải có chính sách quản lý dữ liệu tuân thủ tiêu chuẩn ISO/IEC 27001 (quản lý an toàn thông tin) đảm bảo tuân thủ Luật </w:t>
      </w:r>
      <w:r w:rsidR="00C215DC">
        <w:rPr>
          <w:rFonts w:cs="Times New Roman"/>
          <w:sz w:val="28"/>
          <w:szCs w:val="28"/>
        </w:rPr>
        <w:t>A</w:t>
      </w:r>
      <w:r w:rsidR="00E93DBF" w:rsidRPr="0008654D">
        <w:rPr>
          <w:rFonts w:cs="Times New Roman"/>
          <w:sz w:val="28"/>
          <w:szCs w:val="28"/>
        </w:rPr>
        <w:t xml:space="preserve">n ninh mạng </w:t>
      </w:r>
      <w:r w:rsidR="00E93DBF" w:rsidRPr="00C215DC">
        <w:rPr>
          <w:rFonts w:cs="Times New Roman"/>
          <w:spacing w:val="6"/>
          <w:sz w:val="28"/>
          <w:szCs w:val="28"/>
        </w:rPr>
        <w:t xml:space="preserve">số 24/2018/QH14; tiêu chuẩn </w:t>
      </w:r>
      <w:r w:rsidR="0036789F" w:rsidRPr="00C215DC">
        <w:rPr>
          <w:rFonts w:cs="Times New Roman"/>
          <w:spacing w:val="6"/>
          <w:sz w:val="28"/>
          <w:szCs w:val="28"/>
        </w:rPr>
        <w:t xml:space="preserve">ISO </w:t>
      </w:r>
      <w:r w:rsidR="00E93DBF" w:rsidRPr="00C215DC">
        <w:rPr>
          <w:rFonts w:cs="Times New Roman"/>
          <w:spacing w:val="6"/>
          <w:sz w:val="28"/>
          <w:szCs w:val="28"/>
        </w:rPr>
        <w:t>27701 (bảo vệ dữ liệu cá nhân) đảm bảo tuân</w:t>
      </w:r>
      <w:r w:rsidR="00E93DBF" w:rsidRPr="0008654D">
        <w:rPr>
          <w:rFonts w:cs="Times New Roman"/>
          <w:sz w:val="28"/>
          <w:szCs w:val="28"/>
        </w:rPr>
        <w:t xml:space="preserve"> thủ </w:t>
      </w:r>
      <w:r w:rsidR="002F07E9" w:rsidRPr="0008654D">
        <w:rPr>
          <w:rFonts w:cs="Times New Roman"/>
          <w:sz w:val="28"/>
          <w:szCs w:val="28"/>
        </w:rPr>
        <w:t xml:space="preserve">Luật </w:t>
      </w:r>
      <w:r w:rsidR="00227BA3">
        <w:rPr>
          <w:rFonts w:cs="Times New Roman"/>
          <w:sz w:val="28"/>
          <w:szCs w:val="28"/>
        </w:rPr>
        <w:t>D</w:t>
      </w:r>
      <w:r w:rsidR="002F07E9" w:rsidRPr="0008654D">
        <w:rPr>
          <w:rFonts w:cs="Times New Roman"/>
          <w:sz w:val="28"/>
          <w:szCs w:val="28"/>
        </w:rPr>
        <w:t xml:space="preserve">ữ liệu số 60/2024/QH15 </w:t>
      </w:r>
      <w:r w:rsidR="00E93DBF" w:rsidRPr="0008654D">
        <w:rPr>
          <w:rFonts w:cs="Times New Roman"/>
          <w:sz w:val="28"/>
          <w:szCs w:val="28"/>
        </w:rPr>
        <w:t>và bộ quy trình vận hành chuẩn (SOP) bao gồm xử lý sự cố, phục hồi dữ liệu và giám sát 24/7 theo chuẩn quốc tế.</w:t>
      </w:r>
    </w:p>
    <w:p w14:paraId="6522BFDA" w14:textId="0439E571" w:rsidR="00775A06" w:rsidRPr="0008654D" w:rsidRDefault="00174074" w:rsidP="001A4720">
      <w:pPr>
        <w:shd w:val="solid" w:color="FFFFFF" w:fill="auto"/>
        <w:spacing w:before="120" w:line="257" w:lineRule="auto"/>
        <w:ind w:firstLine="709"/>
        <w:rPr>
          <w:rFonts w:ascii="Times New Roman" w:eastAsiaTheme="minorEastAsia" w:hAnsi="Times New Roman"/>
          <w:sz w:val="28"/>
          <w:szCs w:val="28"/>
        </w:rPr>
      </w:pPr>
      <w:r w:rsidRPr="00227BA3">
        <w:rPr>
          <w:rFonts w:ascii="Times New Roman" w:eastAsiaTheme="minorEastAsia" w:hAnsi="Times New Roman"/>
          <w:spacing w:val="4"/>
          <w:sz w:val="28"/>
          <w:szCs w:val="28"/>
        </w:rPr>
        <w:t>4. Dự án khởi nghiệp sáng tạo trong công nghiệp công nghệ số</w:t>
      </w:r>
      <w:r w:rsidR="00582CCE" w:rsidRPr="00227BA3">
        <w:rPr>
          <w:rFonts w:ascii="Times New Roman" w:eastAsiaTheme="minorEastAsia" w:hAnsi="Times New Roman"/>
          <w:spacing w:val="4"/>
          <w:sz w:val="28"/>
          <w:szCs w:val="28"/>
        </w:rPr>
        <w:t xml:space="preserve"> đáp ứng </w:t>
      </w:r>
      <w:r w:rsidR="00A67748" w:rsidRPr="00227BA3">
        <w:rPr>
          <w:rFonts w:ascii="Times New Roman" w:eastAsiaTheme="minorEastAsia" w:hAnsi="Times New Roman"/>
          <w:spacing w:val="4"/>
          <w:sz w:val="28"/>
          <w:szCs w:val="28"/>
        </w:rPr>
        <w:t>tiêu</w:t>
      </w:r>
      <w:r w:rsidR="00A67748" w:rsidRPr="0008654D">
        <w:rPr>
          <w:rFonts w:ascii="Times New Roman" w:eastAsiaTheme="minorEastAsia" w:hAnsi="Times New Roman"/>
          <w:sz w:val="28"/>
          <w:szCs w:val="28"/>
        </w:rPr>
        <w:t xml:space="preserve"> chí</w:t>
      </w:r>
      <w:r w:rsidR="00582CCE" w:rsidRPr="0008654D">
        <w:rPr>
          <w:rFonts w:ascii="Times New Roman" w:eastAsiaTheme="minorEastAsia" w:hAnsi="Times New Roman"/>
          <w:sz w:val="28"/>
          <w:szCs w:val="28"/>
        </w:rPr>
        <w:t xml:space="preserve"> sau:</w:t>
      </w:r>
    </w:p>
    <w:p w14:paraId="5CB972A2" w14:textId="4F1BEA8B" w:rsidR="00174074" w:rsidRPr="0008654D" w:rsidRDefault="005A48A8" w:rsidP="001A4720">
      <w:pPr>
        <w:shd w:val="solid" w:color="FFFFFF" w:fill="auto"/>
        <w:spacing w:before="120" w:line="257"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Tổ chức, cá nhân, doanh nghiệp</w:t>
      </w:r>
      <w:r w:rsidR="00E826FF" w:rsidRPr="0008654D">
        <w:rPr>
          <w:rFonts w:ascii="Times New Roman" w:eastAsiaTheme="minorEastAsia" w:hAnsi="Times New Roman"/>
          <w:sz w:val="28"/>
          <w:szCs w:val="28"/>
        </w:rPr>
        <w:t xml:space="preserve"> </w:t>
      </w:r>
      <w:r w:rsidR="001461E8" w:rsidRPr="0008654D">
        <w:rPr>
          <w:rFonts w:ascii="Times New Roman" w:eastAsiaTheme="minorEastAsia" w:hAnsi="Times New Roman"/>
          <w:sz w:val="28"/>
          <w:szCs w:val="28"/>
        </w:rPr>
        <w:t xml:space="preserve">khởi nghiệp sáng tạo trong công nghiệp </w:t>
      </w:r>
      <w:r w:rsidR="001461E8" w:rsidRPr="00463875">
        <w:rPr>
          <w:rFonts w:ascii="Times New Roman" w:eastAsiaTheme="minorEastAsia" w:hAnsi="Times New Roman"/>
          <w:spacing w:val="4"/>
          <w:sz w:val="28"/>
          <w:szCs w:val="28"/>
        </w:rPr>
        <w:t xml:space="preserve">công nghệ </w:t>
      </w:r>
      <w:r w:rsidR="00C215DC">
        <w:rPr>
          <w:rFonts w:ascii="Times New Roman" w:eastAsiaTheme="minorEastAsia" w:hAnsi="Times New Roman"/>
          <w:spacing w:val="4"/>
          <w:sz w:val="28"/>
          <w:szCs w:val="28"/>
        </w:rPr>
        <w:t xml:space="preserve">số </w:t>
      </w:r>
      <w:r w:rsidR="001461E8" w:rsidRPr="00463875">
        <w:rPr>
          <w:rFonts w:ascii="Times New Roman" w:eastAsiaTheme="minorEastAsia" w:hAnsi="Times New Roman"/>
          <w:spacing w:val="4"/>
          <w:sz w:val="28"/>
          <w:szCs w:val="28"/>
        </w:rPr>
        <w:t>cho các hoạt động</w:t>
      </w:r>
      <w:r w:rsidR="001A4720">
        <w:rPr>
          <w:rFonts w:ascii="Times New Roman" w:eastAsiaTheme="minorEastAsia" w:hAnsi="Times New Roman"/>
          <w:spacing w:val="4"/>
          <w:sz w:val="28"/>
          <w:szCs w:val="28"/>
        </w:rPr>
        <w:t>:</w:t>
      </w:r>
      <w:r w:rsidR="001461E8" w:rsidRPr="00463875">
        <w:rPr>
          <w:rFonts w:ascii="Times New Roman" w:eastAsiaTheme="minorEastAsia" w:hAnsi="Times New Roman"/>
          <w:spacing w:val="4"/>
          <w:sz w:val="28"/>
          <w:szCs w:val="28"/>
        </w:rPr>
        <w:t xml:space="preserve"> Đào tạo phát triển nguồn nhân lực công nghiệp công</w:t>
      </w:r>
      <w:r w:rsidR="001461E8" w:rsidRPr="0008654D">
        <w:rPr>
          <w:rFonts w:ascii="Times New Roman" w:eastAsiaTheme="minorEastAsia" w:hAnsi="Times New Roman"/>
          <w:sz w:val="28"/>
          <w:szCs w:val="28"/>
        </w:rPr>
        <w:t xml:space="preserve"> nghệ số; Thu hút nguồn nhân lực công nghiệp công nghệ số chất lượng cao, nhân tài công nghệ số; Nghiên cứu và phát triển; sản xuất thử nghiệm; Tư vấn khởi nghiệp; Mua công nghệ và đổi mới công nghệ </w:t>
      </w:r>
      <w:r w:rsidR="00CD75C0" w:rsidRPr="0008654D">
        <w:rPr>
          <w:rFonts w:ascii="Times New Roman" w:eastAsiaTheme="minorEastAsia" w:hAnsi="Times New Roman"/>
          <w:sz w:val="28"/>
          <w:szCs w:val="28"/>
        </w:rPr>
        <w:t xml:space="preserve">thuộc </w:t>
      </w:r>
      <w:r w:rsidR="001A4720">
        <w:rPr>
          <w:rFonts w:ascii="Times New Roman" w:eastAsiaTheme="minorEastAsia" w:hAnsi="Times New Roman"/>
          <w:sz w:val="28"/>
          <w:szCs w:val="28"/>
        </w:rPr>
        <w:t>D</w:t>
      </w:r>
      <w:r w:rsidR="00CD75C0" w:rsidRPr="0008654D">
        <w:rPr>
          <w:rFonts w:ascii="Times New Roman" w:eastAsiaTheme="minorEastAsia" w:hAnsi="Times New Roman"/>
          <w:sz w:val="28"/>
          <w:szCs w:val="28"/>
        </w:rPr>
        <w:t xml:space="preserve">anh mục sản phẩm, </w:t>
      </w:r>
      <w:r w:rsidR="00CD75C0" w:rsidRPr="001A4720">
        <w:rPr>
          <w:rFonts w:ascii="Times New Roman" w:eastAsiaTheme="minorEastAsia" w:hAnsi="Times New Roman"/>
          <w:spacing w:val="8"/>
          <w:sz w:val="28"/>
          <w:szCs w:val="28"/>
        </w:rPr>
        <w:t>dịch vụ công nghệ số trọng điểm</w:t>
      </w:r>
      <w:r w:rsidR="001A4720" w:rsidRPr="001A4720">
        <w:rPr>
          <w:rFonts w:ascii="Times New Roman" w:eastAsiaTheme="minorEastAsia" w:hAnsi="Times New Roman"/>
          <w:spacing w:val="8"/>
          <w:sz w:val="28"/>
          <w:szCs w:val="28"/>
        </w:rPr>
        <w:t xml:space="preserve"> ban hành kèm</w:t>
      </w:r>
      <w:r w:rsidR="00CD75C0" w:rsidRPr="001A4720">
        <w:rPr>
          <w:rFonts w:ascii="Times New Roman" w:eastAsiaTheme="minorEastAsia" w:hAnsi="Times New Roman"/>
          <w:spacing w:val="8"/>
          <w:sz w:val="28"/>
          <w:szCs w:val="28"/>
        </w:rPr>
        <w:t xml:space="preserve"> </w:t>
      </w:r>
      <w:r w:rsidR="00FC4ED9" w:rsidRPr="001A4720">
        <w:rPr>
          <w:rFonts w:ascii="Times New Roman" w:eastAsiaTheme="minorEastAsia" w:hAnsi="Times New Roman"/>
          <w:spacing w:val="8"/>
          <w:sz w:val="28"/>
          <w:szCs w:val="28"/>
        </w:rPr>
        <w:t xml:space="preserve">theo Thông tư số </w:t>
      </w:r>
      <w:r w:rsidR="00FC4ED9" w:rsidRPr="001A4720">
        <w:rPr>
          <w:rFonts w:ascii="Times New Roman" w:eastAsiaTheme="minorEastAsia" w:hAnsi="Times New Roman"/>
          <w:spacing w:val="6"/>
          <w:sz w:val="28"/>
          <w:szCs w:val="28"/>
        </w:rPr>
        <w:t xml:space="preserve">31/2025/TT-BKHCN </w:t>
      </w:r>
      <w:r w:rsidR="00CD75C0" w:rsidRPr="001A4720">
        <w:rPr>
          <w:rFonts w:ascii="Times New Roman" w:eastAsiaTheme="minorEastAsia" w:hAnsi="Times New Roman"/>
          <w:spacing w:val="6"/>
          <w:sz w:val="28"/>
          <w:szCs w:val="28"/>
        </w:rPr>
        <w:t>hoặc Danh mục nguyên liệu, vật liệu bán dẫn, thiết bị, máy</w:t>
      </w:r>
      <w:r w:rsidR="00CD75C0" w:rsidRPr="00463875">
        <w:rPr>
          <w:rFonts w:ascii="Times New Roman" w:eastAsiaTheme="minorEastAsia" w:hAnsi="Times New Roman"/>
          <w:spacing w:val="-4"/>
          <w:sz w:val="28"/>
          <w:szCs w:val="28"/>
        </w:rPr>
        <w:t xml:space="preserve"> móc, công cụ cho công</w:t>
      </w:r>
      <w:r w:rsidR="00CD75C0" w:rsidRPr="0008654D">
        <w:rPr>
          <w:rFonts w:ascii="Times New Roman" w:eastAsiaTheme="minorEastAsia" w:hAnsi="Times New Roman"/>
          <w:sz w:val="28"/>
          <w:szCs w:val="28"/>
        </w:rPr>
        <w:t xml:space="preserve"> nghiệp </w:t>
      </w:r>
      <w:r w:rsidR="00CD75C0" w:rsidRPr="00463875">
        <w:rPr>
          <w:rFonts w:ascii="Times New Roman" w:eastAsiaTheme="minorEastAsia" w:hAnsi="Times New Roman"/>
          <w:spacing w:val="-4"/>
          <w:sz w:val="28"/>
          <w:szCs w:val="28"/>
        </w:rPr>
        <w:t>bán dẫn được khuyến khích đầu tư phát triển</w:t>
      </w:r>
      <w:r w:rsidR="001A4720">
        <w:rPr>
          <w:rFonts w:ascii="Times New Roman" w:eastAsiaTheme="minorEastAsia" w:hAnsi="Times New Roman"/>
          <w:spacing w:val="-4"/>
          <w:sz w:val="28"/>
          <w:szCs w:val="28"/>
        </w:rPr>
        <w:t xml:space="preserve"> ban hành kèm</w:t>
      </w:r>
      <w:r w:rsidR="00CD75C0" w:rsidRPr="00463875">
        <w:rPr>
          <w:rFonts w:ascii="Times New Roman" w:eastAsiaTheme="minorEastAsia" w:hAnsi="Times New Roman"/>
          <w:spacing w:val="-4"/>
          <w:sz w:val="28"/>
          <w:szCs w:val="28"/>
        </w:rPr>
        <w:t xml:space="preserve"> </w:t>
      </w:r>
      <w:r w:rsidR="00FC4ED9" w:rsidRPr="00463875">
        <w:rPr>
          <w:rFonts w:ascii="Times New Roman" w:eastAsiaTheme="minorEastAsia" w:hAnsi="Times New Roman"/>
          <w:spacing w:val="-4"/>
          <w:sz w:val="28"/>
          <w:szCs w:val="28"/>
        </w:rPr>
        <w:t xml:space="preserve">theo Thông tư số </w:t>
      </w:r>
      <w:r w:rsidR="008320DC" w:rsidRPr="00463875">
        <w:rPr>
          <w:rFonts w:ascii="Times New Roman" w:eastAsiaTheme="minorEastAsia" w:hAnsi="Times New Roman"/>
          <w:spacing w:val="-4"/>
          <w:sz w:val="28"/>
          <w:szCs w:val="28"/>
        </w:rPr>
        <w:t>32/2025/TT-BKHCN.</w:t>
      </w:r>
    </w:p>
    <w:p w14:paraId="65881F1A" w14:textId="7B67C232" w:rsidR="00A42B5B" w:rsidRPr="0008654D" w:rsidRDefault="00A42B5B" w:rsidP="0008654D">
      <w:pPr>
        <w:pStyle w:val="Heading2"/>
        <w:spacing w:before="120" w:line="269" w:lineRule="auto"/>
        <w:ind w:firstLine="709"/>
        <w:jc w:val="both"/>
        <w:rPr>
          <w:sz w:val="28"/>
          <w:szCs w:val="28"/>
        </w:rPr>
      </w:pPr>
      <w:r w:rsidRPr="0008654D">
        <w:rPr>
          <w:sz w:val="28"/>
          <w:szCs w:val="28"/>
        </w:rPr>
        <w:lastRenderedPageBreak/>
        <w:t xml:space="preserve">Điều </w:t>
      </w:r>
      <w:r w:rsidR="00500224" w:rsidRPr="0008654D">
        <w:rPr>
          <w:sz w:val="28"/>
          <w:szCs w:val="28"/>
        </w:rPr>
        <w:t>6</w:t>
      </w:r>
      <w:r w:rsidRPr="0008654D">
        <w:rPr>
          <w:sz w:val="28"/>
          <w:szCs w:val="28"/>
        </w:rPr>
        <w:t xml:space="preserve">. Điều kiện </w:t>
      </w:r>
      <w:r w:rsidR="00B976AF" w:rsidRPr="0008654D">
        <w:rPr>
          <w:sz w:val="28"/>
          <w:szCs w:val="28"/>
        </w:rPr>
        <w:t>hỗ trợ</w:t>
      </w:r>
    </w:p>
    <w:p w14:paraId="6F44581B" w14:textId="248855E8" w:rsidR="008D1CC3" w:rsidRPr="008B59F6" w:rsidRDefault="008D1CC3" w:rsidP="0008654D">
      <w:pPr>
        <w:spacing w:before="120" w:line="269" w:lineRule="auto"/>
        <w:ind w:firstLine="709"/>
        <w:rPr>
          <w:rFonts w:ascii="Times New Roman" w:eastAsiaTheme="minorEastAsia" w:hAnsi="Times New Roman"/>
          <w:spacing w:val="-6"/>
          <w:sz w:val="28"/>
          <w:szCs w:val="28"/>
        </w:rPr>
      </w:pPr>
      <w:r w:rsidRPr="008B59F6">
        <w:rPr>
          <w:rFonts w:ascii="Times New Roman" w:eastAsiaTheme="minorEastAsia" w:hAnsi="Times New Roman"/>
          <w:spacing w:val="-6"/>
          <w:sz w:val="28"/>
          <w:szCs w:val="28"/>
        </w:rPr>
        <w:t>1. Dự án sản xuất sản phẩm công nghệ số trọng điểm</w:t>
      </w:r>
      <w:r w:rsidR="00B332C8" w:rsidRPr="008B59F6">
        <w:rPr>
          <w:rFonts w:ascii="Times New Roman" w:eastAsiaTheme="minorEastAsia" w:hAnsi="Times New Roman"/>
          <w:spacing w:val="-6"/>
          <w:sz w:val="28"/>
          <w:szCs w:val="28"/>
        </w:rPr>
        <w:t xml:space="preserve"> đáp ứng các điều ki</w:t>
      </w:r>
      <w:r w:rsidR="00C824EF" w:rsidRPr="008B59F6">
        <w:rPr>
          <w:rFonts w:ascii="Times New Roman" w:eastAsiaTheme="minorEastAsia" w:hAnsi="Times New Roman"/>
          <w:spacing w:val="-6"/>
          <w:sz w:val="28"/>
          <w:szCs w:val="28"/>
        </w:rPr>
        <w:t>ệ</w:t>
      </w:r>
      <w:r w:rsidR="00B332C8" w:rsidRPr="008B59F6">
        <w:rPr>
          <w:rFonts w:ascii="Times New Roman" w:eastAsiaTheme="minorEastAsia" w:hAnsi="Times New Roman"/>
          <w:spacing w:val="-6"/>
          <w:sz w:val="28"/>
          <w:szCs w:val="28"/>
        </w:rPr>
        <w:t>n sau:</w:t>
      </w:r>
    </w:p>
    <w:p w14:paraId="18F8D350" w14:textId="43F9A494" w:rsidR="00E33A91" w:rsidRPr="0008654D" w:rsidRDefault="00E33A91"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a) Doanh nghiệp được thành lập theo quy định của pháp luật Việt Nam; có đăng ký ngành nghề hoạt động chính thuộc danh mục sản phẩm công nghệ số trọng điểm</w:t>
      </w:r>
      <w:r w:rsidR="00B4496F">
        <w:rPr>
          <w:rFonts w:ascii="Times New Roman" w:eastAsiaTheme="minorEastAsia" w:hAnsi="Times New Roman"/>
          <w:sz w:val="28"/>
          <w:szCs w:val="28"/>
        </w:rPr>
        <w:t>;</w:t>
      </w:r>
    </w:p>
    <w:p w14:paraId="7D2D522C" w14:textId="3586FDC1" w:rsidR="00EE2987" w:rsidRPr="0008654D" w:rsidRDefault="00E33A91" w:rsidP="0008654D">
      <w:pPr>
        <w:spacing w:before="120" w:line="269" w:lineRule="auto"/>
        <w:ind w:firstLine="709"/>
        <w:rPr>
          <w:rFonts w:ascii="Times New Roman" w:eastAsiaTheme="minorEastAsia" w:hAnsi="Times New Roman"/>
          <w:sz w:val="28"/>
          <w:szCs w:val="28"/>
        </w:rPr>
      </w:pPr>
      <w:r w:rsidRPr="00B4496F">
        <w:rPr>
          <w:rFonts w:ascii="Times New Roman" w:eastAsiaTheme="minorEastAsia" w:hAnsi="Times New Roman"/>
          <w:spacing w:val="4"/>
          <w:sz w:val="28"/>
          <w:szCs w:val="28"/>
        </w:rPr>
        <w:t xml:space="preserve">b) </w:t>
      </w:r>
      <w:r w:rsidR="00EE2987" w:rsidRPr="00B4496F">
        <w:rPr>
          <w:rFonts w:ascii="Times New Roman" w:eastAsiaTheme="minorEastAsia" w:hAnsi="Times New Roman"/>
          <w:spacing w:val="4"/>
          <w:sz w:val="28"/>
          <w:szCs w:val="28"/>
        </w:rPr>
        <w:t>Dự án đã được cấp Giấy chứng nhận đăng ký đầu tư hoặc văn bản chấp</w:t>
      </w:r>
      <w:r w:rsidR="00EE2987" w:rsidRPr="0008654D">
        <w:rPr>
          <w:rFonts w:ascii="Times New Roman" w:eastAsiaTheme="minorEastAsia" w:hAnsi="Times New Roman"/>
          <w:sz w:val="28"/>
          <w:szCs w:val="28"/>
        </w:rPr>
        <w:t xml:space="preserve"> thuận chủ trương đầu tư (đối với trường hợp dự án thuộc diện phải thực hiện theo quy định của pháp luật về đầu tư)</w:t>
      </w:r>
      <w:r w:rsidR="00B4496F">
        <w:rPr>
          <w:rFonts w:ascii="Times New Roman" w:eastAsiaTheme="minorEastAsia" w:hAnsi="Times New Roman"/>
          <w:sz w:val="28"/>
          <w:szCs w:val="28"/>
        </w:rPr>
        <w:t>;</w:t>
      </w:r>
    </w:p>
    <w:p w14:paraId="06F7C3D9" w14:textId="7C25D377" w:rsidR="001F262E" w:rsidRPr="0008654D" w:rsidRDefault="001F262E" w:rsidP="0008654D">
      <w:pPr>
        <w:spacing w:before="120" w:line="269" w:lineRule="auto"/>
        <w:ind w:firstLine="709"/>
        <w:rPr>
          <w:rFonts w:ascii="Times New Roman" w:eastAsiaTheme="minorEastAsia" w:hAnsi="Times New Roman"/>
          <w:sz w:val="28"/>
          <w:szCs w:val="28"/>
        </w:rPr>
      </w:pPr>
      <w:r w:rsidRPr="00B4496F">
        <w:rPr>
          <w:rFonts w:ascii="Times New Roman" w:eastAsiaTheme="minorEastAsia" w:hAnsi="Times New Roman"/>
          <w:spacing w:val="-2"/>
          <w:sz w:val="28"/>
          <w:szCs w:val="28"/>
        </w:rPr>
        <w:t>c) Doanh nghiệp phải có hợp đồng lao động hoặc hợp đồng thuê chuyên</w:t>
      </w:r>
      <w:r w:rsidRPr="0008654D">
        <w:rPr>
          <w:rFonts w:ascii="Times New Roman" w:eastAsiaTheme="minorEastAsia" w:hAnsi="Times New Roman"/>
          <w:sz w:val="28"/>
          <w:szCs w:val="28"/>
        </w:rPr>
        <w:t xml:space="preserve"> gia, nhân sự (Chuyên gia, nhân sự phả</w:t>
      </w:r>
      <w:r w:rsidR="008730CE" w:rsidRPr="0008654D">
        <w:rPr>
          <w:rFonts w:ascii="Times New Roman" w:eastAsiaTheme="minorEastAsia" w:hAnsi="Times New Roman"/>
          <w:sz w:val="28"/>
          <w:szCs w:val="28"/>
        </w:rPr>
        <w:t>i</w:t>
      </w:r>
      <w:r w:rsidRPr="0008654D">
        <w:rPr>
          <w:rFonts w:ascii="Times New Roman" w:eastAsiaTheme="minorEastAsia" w:hAnsi="Times New Roman"/>
          <w:sz w:val="28"/>
          <w:szCs w:val="28"/>
        </w:rPr>
        <w:t xml:space="preserve"> có vị trí, công việc cụ thể trong lĩnh vực thuộc danh mục sản phẩm</w:t>
      </w:r>
      <w:r w:rsidR="006D252E">
        <w:rPr>
          <w:rFonts w:ascii="Times New Roman" w:eastAsiaTheme="minorEastAsia" w:hAnsi="Times New Roman"/>
          <w:sz w:val="28"/>
          <w:szCs w:val="28"/>
        </w:rPr>
        <w:t>,</w:t>
      </w:r>
      <w:r w:rsidRPr="0008654D">
        <w:rPr>
          <w:rFonts w:ascii="Times New Roman" w:eastAsiaTheme="minorEastAsia" w:hAnsi="Times New Roman"/>
          <w:sz w:val="28"/>
          <w:szCs w:val="28"/>
        </w:rPr>
        <w:t xml:space="preserve"> công nghệ số trọng điểm)</w:t>
      </w:r>
      <w:r w:rsidR="00DC5B62">
        <w:rPr>
          <w:rFonts w:ascii="Times New Roman" w:eastAsiaTheme="minorEastAsia" w:hAnsi="Times New Roman"/>
          <w:sz w:val="28"/>
          <w:szCs w:val="28"/>
        </w:rPr>
        <w:t>.</w:t>
      </w:r>
    </w:p>
    <w:p w14:paraId="10777667" w14:textId="22AD163A" w:rsidR="00AF4E18" w:rsidRPr="0008654D" w:rsidRDefault="00AF4E18" w:rsidP="0008654D">
      <w:pPr>
        <w:spacing w:before="120" w:line="269" w:lineRule="auto"/>
        <w:ind w:firstLine="709"/>
        <w:rPr>
          <w:rFonts w:ascii="Times New Roman" w:eastAsiaTheme="minorEastAsia" w:hAnsi="Times New Roman"/>
          <w:sz w:val="28"/>
          <w:szCs w:val="28"/>
        </w:rPr>
      </w:pPr>
      <w:r w:rsidRPr="00DC5B62">
        <w:rPr>
          <w:rFonts w:ascii="Times New Roman" w:eastAsiaTheme="minorEastAsia" w:hAnsi="Times New Roman"/>
          <w:spacing w:val="2"/>
          <w:sz w:val="28"/>
          <w:szCs w:val="28"/>
        </w:rPr>
        <w:t>2. Dự án nghiên cứu và phát triển, thiết kế, sản xuất, đóng gói, kiểm thử sản</w:t>
      </w:r>
      <w:r w:rsidRPr="0008654D">
        <w:rPr>
          <w:rFonts w:ascii="Times New Roman" w:eastAsiaTheme="minorEastAsia" w:hAnsi="Times New Roman"/>
          <w:sz w:val="28"/>
          <w:szCs w:val="28"/>
        </w:rPr>
        <w:t xml:space="preserve"> phẩm chip bán dẫn đáp ứng các điều kiện sau:</w:t>
      </w:r>
    </w:p>
    <w:p w14:paraId="2D59CCBD" w14:textId="164B5D81" w:rsidR="00B8778A" w:rsidRPr="0008654D" w:rsidRDefault="00B8778A"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a) Doanh nghiệp có năng lực, kinh nghiệm của doanh nghiệp Việt Nam theo quy định tại khoản 1 Điều 25</w:t>
      </w:r>
      <w:r w:rsidR="00DC5B62">
        <w:rPr>
          <w:rFonts w:ascii="Times New Roman" w:eastAsiaTheme="minorEastAsia" w:hAnsi="Times New Roman"/>
          <w:sz w:val="28"/>
          <w:szCs w:val="28"/>
        </w:rPr>
        <w:t xml:space="preserve"> của</w:t>
      </w:r>
      <w:r w:rsidRPr="0008654D">
        <w:rPr>
          <w:rFonts w:ascii="Times New Roman" w:eastAsiaTheme="minorEastAsia" w:hAnsi="Times New Roman"/>
          <w:sz w:val="28"/>
          <w:szCs w:val="28"/>
        </w:rPr>
        <w:t xml:space="preserve"> Nghị định số 88/2025/NĐ-CP ngày 1</w:t>
      </w:r>
      <w:r w:rsidR="006D252E">
        <w:rPr>
          <w:rFonts w:ascii="Times New Roman" w:eastAsiaTheme="minorEastAsia" w:hAnsi="Times New Roman"/>
          <w:sz w:val="28"/>
          <w:szCs w:val="28"/>
        </w:rPr>
        <w:t>3</w:t>
      </w:r>
      <w:r w:rsidRPr="0008654D">
        <w:rPr>
          <w:rFonts w:ascii="Times New Roman" w:eastAsiaTheme="minorEastAsia" w:hAnsi="Times New Roman"/>
          <w:sz w:val="28"/>
          <w:szCs w:val="28"/>
        </w:rPr>
        <w:t xml:space="preserve"> tháng 4 </w:t>
      </w:r>
      <w:r w:rsidRPr="00DC5B62">
        <w:rPr>
          <w:rFonts w:ascii="Times New Roman" w:eastAsiaTheme="minorEastAsia" w:hAnsi="Times New Roman"/>
          <w:spacing w:val="-4"/>
          <w:sz w:val="28"/>
          <w:szCs w:val="28"/>
        </w:rPr>
        <w:t>năm 2025 của Chính phủ quy định chi tiết và hướng dẫn một số điều của Nghị</w:t>
      </w:r>
      <w:r w:rsidRPr="0008654D">
        <w:rPr>
          <w:rFonts w:ascii="Times New Roman" w:eastAsiaTheme="minorEastAsia" w:hAnsi="Times New Roman"/>
          <w:sz w:val="28"/>
          <w:szCs w:val="28"/>
        </w:rPr>
        <w:t xml:space="preserve"> quyết số 193/2025/QH15 ngày 19 tháng 02 năm 2025 của Quốc hội về thí điểm một số cơ chế, chính sách đặc biệt tạo đột phá phát triển khoa học, công nghệ, đổi mới sáng tạo và chuyển đổi số quốc gia</w:t>
      </w:r>
      <w:r w:rsidR="00DC5B62">
        <w:rPr>
          <w:rFonts w:ascii="Times New Roman" w:eastAsiaTheme="minorEastAsia" w:hAnsi="Times New Roman"/>
          <w:sz w:val="28"/>
          <w:szCs w:val="28"/>
        </w:rPr>
        <w:t>;</w:t>
      </w:r>
    </w:p>
    <w:p w14:paraId="46AFBE16" w14:textId="376877E6" w:rsidR="00EE2987" w:rsidRPr="0008654D" w:rsidRDefault="00B8778A" w:rsidP="0008654D">
      <w:pPr>
        <w:spacing w:before="120" w:line="269" w:lineRule="auto"/>
        <w:ind w:firstLine="709"/>
        <w:rPr>
          <w:rFonts w:ascii="Times New Roman" w:eastAsiaTheme="minorEastAsia" w:hAnsi="Times New Roman"/>
          <w:sz w:val="28"/>
          <w:szCs w:val="28"/>
        </w:rPr>
      </w:pPr>
      <w:r w:rsidRPr="006D252E">
        <w:rPr>
          <w:rFonts w:ascii="Times New Roman" w:eastAsiaTheme="minorEastAsia" w:hAnsi="Times New Roman"/>
          <w:spacing w:val="4"/>
          <w:sz w:val="28"/>
          <w:szCs w:val="28"/>
        </w:rPr>
        <w:t xml:space="preserve">b) </w:t>
      </w:r>
      <w:r w:rsidR="00EE2987" w:rsidRPr="006D252E">
        <w:rPr>
          <w:rFonts w:ascii="Times New Roman" w:eastAsiaTheme="minorEastAsia" w:hAnsi="Times New Roman"/>
          <w:spacing w:val="4"/>
          <w:sz w:val="28"/>
          <w:szCs w:val="28"/>
        </w:rPr>
        <w:t>Dự án đã được cấp Giấy chứng nhận đăng ký đầu tư hoặc văn bản chấp</w:t>
      </w:r>
      <w:r w:rsidR="00EE2987" w:rsidRPr="0008654D">
        <w:rPr>
          <w:rFonts w:ascii="Times New Roman" w:eastAsiaTheme="minorEastAsia" w:hAnsi="Times New Roman"/>
          <w:sz w:val="28"/>
          <w:szCs w:val="28"/>
        </w:rPr>
        <w:t xml:space="preserve"> thuận chủ trương đầu tư (đối với trường hợp dự án thuộc diện phải thực hiện theo quy định của pháp luật về đầu tư)</w:t>
      </w:r>
      <w:r w:rsidR="00DC5B62">
        <w:rPr>
          <w:rFonts w:ascii="Times New Roman" w:eastAsiaTheme="minorEastAsia" w:hAnsi="Times New Roman"/>
          <w:sz w:val="28"/>
          <w:szCs w:val="28"/>
        </w:rPr>
        <w:t>;</w:t>
      </w:r>
    </w:p>
    <w:p w14:paraId="40EBD048" w14:textId="5F010F2B" w:rsidR="00C60DF9" w:rsidRPr="0008654D" w:rsidRDefault="00B8778A" w:rsidP="0008654D">
      <w:pPr>
        <w:spacing w:before="120" w:line="269" w:lineRule="auto"/>
        <w:ind w:firstLine="709"/>
        <w:rPr>
          <w:rFonts w:ascii="Times New Roman" w:eastAsiaTheme="minorEastAsia" w:hAnsi="Times New Roman"/>
          <w:sz w:val="28"/>
          <w:szCs w:val="28"/>
        </w:rPr>
      </w:pPr>
      <w:r w:rsidRPr="00DC5B62">
        <w:rPr>
          <w:rFonts w:ascii="Times New Roman" w:eastAsiaTheme="minorEastAsia" w:hAnsi="Times New Roman"/>
          <w:spacing w:val="-2"/>
          <w:sz w:val="28"/>
          <w:szCs w:val="28"/>
        </w:rPr>
        <w:t>c</w:t>
      </w:r>
      <w:r w:rsidR="000D58DB" w:rsidRPr="00DC5B62">
        <w:rPr>
          <w:rFonts w:ascii="Times New Roman" w:eastAsiaTheme="minorEastAsia" w:hAnsi="Times New Roman"/>
          <w:spacing w:val="-2"/>
          <w:sz w:val="28"/>
          <w:szCs w:val="28"/>
        </w:rPr>
        <w:t xml:space="preserve">) </w:t>
      </w:r>
      <w:r w:rsidR="0009254A" w:rsidRPr="00DC5B62">
        <w:rPr>
          <w:rFonts w:ascii="Times New Roman" w:eastAsiaTheme="minorEastAsia" w:hAnsi="Times New Roman"/>
          <w:spacing w:val="-2"/>
          <w:sz w:val="28"/>
          <w:szCs w:val="28"/>
        </w:rPr>
        <w:t>Doanh nghiệp phải có hợp đồng lao động hoặc hợp đồng thuê chuyên</w:t>
      </w:r>
      <w:r w:rsidR="0009254A" w:rsidRPr="0008654D">
        <w:rPr>
          <w:rFonts w:ascii="Times New Roman" w:eastAsiaTheme="minorEastAsia" w:hAnsi="Times New Roman"/>
          <w:sz w:val="28"/>
          <w:szCs w:val="28"/>
        </w:rPr>
        <w:t xml:space="preserve"> gia, nhân sự (Chuyên gia, nhân sự phải</w:t>
      </w:r>
      <w:r w:rsidR="00C60DF9" w:rsidRPr="0008654D">
        <w:rPr>
          <w:rFonts w:ascii="Times New Roman" w:eastAsiaTheme="minorEastAsia" w:hAnsi="Times New Roman"/>
          <w:sz w:val="28"/>
          <w:szCs w:val="28"/>
        </w:rPr>
        <w:t xml:space="preserve"> phải có vị trí, công việc</w:t>
      </w:r>
      <w:r w:rsidR="0009254A" w:rsidRPr="0008654D">
        <w:rPr>
          <w:rFonts w:ascii="Times New Roman" w:eastAsiaTheme="minorEastAsia" w:hAnsi="Times New Roman"/>
          <w:sz w:val="28"/>
          <w:szCs w:val="28"/>
        </w:rPr>
        <w:t xml:space="preserve"> cụ thể</w:t>
      </w:r>
      <w:r w:rsidR="00C60DF9" w:rsidRPr="0008654D">
        <w:rPr>
          <w:rFonts w:ascii="Times New Roman" w:eastAsiaTheme="minorEastAsia" w:hAnsi="Times New Roman"/>
          <w:sz w:val="28"/>
          <w:szCs w:val="28"/>
        </w:rPr>
        <w:t xml:space="preserve"> trong lĩnh vực</w:t>
      </w:r>
      <w:r w:rsidR="008D4489" w:rsidRPr="0008654D">
        <w:rPr>
          <w:rFonts w:ascii="Times New Roman" w:eastAsiaTheme="minorEastAsia" w:hAnsi="Times New Roman"/>
          <w:sz w:val="28"/>
          <w:szCs w:val="28"/>
        </w:rPr>
        <w:t xml:space="preserve"> nghiên cứu và phát triển,</w:t>
      </w:r>
      <w:r w:rsidR="00C60DF9" w:rsidRPr="0008654D">
        <w:rPr>
          <w:rFonts w:ascii="Times New Roman" w:eastAsiaTheme="minorEastAsia" w:hAnsi="Times New Roman"/>
          <w:sz w:val="28"/>
          <w:szCs w:val="28"/>
        </w:rPr>
        <w:t xml:space="preserve"> thiết kế, sản xuất, đóng gói, kiểm thử tại doanh nghiệ</w:t>
      </w:r>
      <w:r w:rsidR="008563CA" w:rsidRPr="0008654D">
        <w:rPr>
          <w:rFonts w:ascii="Times New Roman" w:eastAsiaTheme="minorEastAsia" w:hAnsi="Times New Roman"/>
          <w:sz w:val="28"/>
          <w:szCs w:val="28"/>
        </w:rPr>
        <w:t>p chip</w:t>
      </w:r>
      <w:r w:rsidR="00C60DF9" w:rsidRPr="0008654D">
        <w:rPr>
          <w:rFonts w:ascii="Times New Roman" w:eastAsiaTheme="minorEastAsia" w:hAnsi="Times New Roman"/>
          <w:sz w:val="28"/>
          <w:szCs w:val="28"/>
        </w:rPr>
        <w:t xml:space="preserve"> bán dẫ</w:t>
      </w:r>
      <w:r w:rsidR="00505E6E" w:rsidRPr="0008654D">
        <w:rPr>
          <w:rFonts w:ascii="Times New Roman" w:eastAsiaTheme="minorEastAsia" w:hAnsi="Times New Roman"/>
          <w:sz w:val="28"/>
          <w:szCs w:val="28"/>
        </w:rPr>
        <w:t>n</w:t>
      </w:r>
      <w:r w:rsidR="0009254A" w:rsidRPr="0008654D">
        <w:rPr>
          <w:rFonts w:ascii="Times New Roman" w:eastAsiaTheme="minorEastAsia" w:hAnsi="Times New Roman"/>
          <w:sz w:val="28"/>
          <w:szCs w:val="28"/>
        </w:rPr>
        <w:t>).</w:t>
      </w:r>
    </w:p>
    <w:p w14:paraId="5AD9D9BA" w14:textId="77777777" w:rsidR="008566EC" w:rsidRPr="00DC5B62" w:rsidRDefault="00D579D9" w:rsidP="0008654D">
      <w:pPr>
        <w:pStyle w:val="ListNumber"/>
        <w:numPr>
          <w:ilvl w:val="0"/>
          <w:numId w:val="0"/>
        </w:numPr>
        <w:spacing w:before="120" w:after="120" w:line="269" w:lineRule="auto"/>
        <w:ind w:firstLine="709"/>
        <w:jc w:val="both"/>
        <w:rPr>
          <w:rFonts w:cs="Times New Roman"/>
          <w:spacing w:val="-6"/>
          <w:sz w:val="28"/>
          <w:szCs w:val="28"/>
        </w:rPr>
      </w:pPr>
      <w:r w:rsidRPr="00DC5B62">
        <w:rPr>
          <w:rFonts w:cs="Times New Roman"/>
          <w:spacing w:val="-6"/>
          <w:sz w:val="28"/>
          <w:szCs w:val="28"/>
        </w:rPr>
        <w:t>3. Dự án xây dựng trung tâm dữ liệu trí tuệ nhân tạo đáp ứng các điều kiện sau:</w:t>
      </w:r>
    </w:p>
    <w:p w14:paraId="3A106EAC" w14:textId="420082E7" w:rsidR="008566EC" w:rsidRPr="0008654D" w:rsidRDefault="008566EC" w:rsidP="0008654D">
      <w:pPr>
        <w:pStyle w:val="ListNumber"/>
        <w:numPr>
          <w:ilvl w:val="0"/>
          <w:numId w:val="0"/>
        </w:numPr>
        <w:spacing w:before="120" w:after="120" w:line="269" w:lineRule="auto"/>
        <w:ind w:firstLine="709"/>
        <w:jc w:val="both"/>
        <w:rPr>
          <w:rFonts w:cs="Times New Roman"/>
          <w:sz w:val="28"/>
          <w:szCs w:val="28"/>
        </w:rPr>
      </w:pPr>
      <w:r w:rsidRPr="0008654D">
        <w:rPr>
          <w:rFonts w:cs="Times New Roman"/>
          <w:sz w:val="28"/>
          <w:szCs w:val="28"/>
        </w:rPr>
        <w:t xml:space="preserve">a) Doanh nghiệp được thành lập theo quy định của pháp luật Việt Nam; có </w:t>
      </w:r>
      <w:r w:rsidRPr="00DC5B62">
        <w:rPr>
          <w:rFonts w:cs="Times New Roman"/>
          <w:spacing w:val="4"/>
          <w:sz w:val="28"/>
          <w:szCs w:val="28"/>
        </w:rPr>
        <w:t>đăng ký hoạt động chính trong lĩnh vực công nghệ số, khoa học dữ liệu hoặc trí tuệ nhân tạo và có năng lực, kinh nghiệm trong đầu tư, thiết kế, xây dựng, vận</w:t>
      </w:r>
      <w:r w:rsidRPr="0008654D">
        <w:rPr>
          <w:rFonts w:cs="Times New Roman"/>
          <w:sz w:val="28"/>
          <w:szCs w:val="28"/>
        </w:rPr>
        <w:t xml:space="preserve"> hành, khai thác trung tâm dữ liệu đảm bảo theo quy định tại Thông tư số 42/2025/TT-BKHCN</w:t>
      </w:r>
      <w:r w:rsidR="00086302" w:rsidRPr="0008654D">
        <w:rPr>
          <w:rFonts w:cs="Times New Roman"/>
          <w:sz w:val="28"/>
          <w:szCs w:val="28"/>
        </w:rPr>
        <w:t xml:space="preserve"> </w:t>
      </w:r>
      <w:r w:rsidRPr="0008654D">
        <w:rPr>
          <w:rFonts w:cs="Times New Roman"/>
          <w:sz w:val="28"/>
          <w:szCs w:val="28"/>
        </w:rPr>
        <w:t>ngày 30 tháng 11 năm 2025</w:t>
      </w:r>
      <w:r w:rsidR="00DC5B62">
        <w:rPr>
          <w:rFonts w:cs="Times New Roman"/>
          <w:sz w:val="28"/>
          <w:szCs w:val="28"/>
        </w:rPr>
        <w:t xml:space="preserve"> của Bộ trưởng Bộ Khoa học và </w:t>
      </w:r>
      <w:r w:rsidR="00DC5B62" w:rsidRPr="00DC5B62">
        <w:rPr>
          <w:rFonts w:cs="Times New Roman"/>
          <w:spacing w:val="-2"/>
          <w:sz w:val="28"/>
          <w:szCs w:val="28"/>
        </w:rPr>
        <w:t>Công nghệ q</w:t>
      </w:r>
      <w:r w:rsidRPr="00DC5B62">
        <w:rPr>
          <w:rFonts w:cs="Times New Roman"/>
          <w:spacing w:val="-2"/>
          <w:sz w:val="28"/>
          <w:szCs w:val="28"/>
        </w:rPr>
        <w:t xml:space="preserve">uy định áp dụng tiêu chuẩn, quy chuẩn kỹ thuật đối với các </w:t>
      </w:r>
      <w:r w:rsidR="006D252E">
        <w:rPr>
          <w:rFonts w:cs="Times New Roman"/>
          <w:spacing w:val="-2"/>
          <w:sz w:val="28"/>
          <w:szCs w:val="28"/>
        </w:rPr>
        <w:t>t</w:t>
      </w:r>
      <w:r w:rsidRPr="00DC5B62">
        <w:rPr>
          <w:rFonts w:cs="Times New Roman"/>
          <w:spacing w:val="-2"/>
          <w:sz w:val="28"/>
          <w:szCs w:val="28"/>
        </w:rPr>
        <w:t>rung</w:t>
      </w:r>
      <w:r w:rsidRPr="0008654D">
        <w:rPr>
          <w:rFonts w:cs="Times New Roman"/>
          <w:sz w:val="28"/>
          <w:szCs w:val="28"/>
        </w:rPr>
        <w:t xml:space="preserve"> tâm dữ liệu</w:t>
      </w:r>
      <w:r w:rsidR="00DC5B62">
        <w:rPr>
          <w:rFonts w:cs="Times New Roman"/>
          <w:sz w:val="28"/>
          <w:szCs w:val="28"/>
        </w:rPr>
        <w:t>;</w:t>
      </w:r>
    </w:p>
    <w:p w14:paraId="42FDE184" w14:textId="5C682789" w:rsidR="008566EC" w:rsidRPr="0008654D" w:rsidRDefault="008566EC" w:rsidP="0008654D">
      <w:pPr>
        <w:pStyle w:val="ListNumber"/>
        <w:numPr>
          <w:ilvl w:val="0"/>
          <w:numId w:val="0"/>
        </w:numPr>
        <w:spacing w:before="120" w:after="120" w:line="269" w:lineRule="auto"/>
        <w:ind w:firstLine="709"/>
        <w:jc w:val="both"/>
        <w:rPr>
          <w:rFonts w:cs="Times New Roman"/>
          <w:sz w:val="28"/>
          <w:szCs w:val="28"/>
        </w:rPr>
      </w:pPr>
      <w:r w:rsidRPr="00DC5B62">
        <w:rPr>
          <w:rFonts w:cs="Times New Roman"/>
          <w:spacing w:val="4"/>
          <w:sz w:val="28"/>
          <w:szCs w:val="28"/>
        </w:rPr>
        <w:t xml:space="preserve">b) </w:t>
      </w:r>
      <w:r w:rsidR="00EE2987" w:rsidRPr="00DC5B62">
        <w:rPr>
          <w:rFonts w:cs="Times New Roman"/>
          <w:spacing w:val="4"/>
          <w:sz w:val="28"/>
          <w:szCs w:val="28"/>
        </w:rPr>
        <w:t>Dự án đã được cấp Giấy chứng nhận đăng ký đầu tư hoặc văn bản chấp</w:t>
      </w:r>
      <w:r w:rsidR="00EE2987" w:rsidRPr="0008654D">
        <w:rPr>
          <w:rFonts w:cs="Times New Roman"/>
          <w:sz w:val="28"/>
          <w:szCs w:val="28"/>
        </w:rPr>
        <w:t xml:space="preserve"> thuận chủ trương đầu tư (đối với trường hợp dự án thuộc diện phải thực hiện theo quy định của pháp luật về đầu tư)</w:t>
      </w:r>
      <w:r w:rsidR="00DC5B62">
        <w:rPr>
          <w:rFonts w:cs="Times New Roman"/>
          <w:sz w:val="28"/>
          <w:szCs w:val="28"/>
        </w:rPr>
        <w:t>;</w:t>
      </w:r>
    </w:p>
    <w:p w14:paraId="22428418" w14:textId="67D0B4F1" w:rsidR="00E93DBF" w:rsidRPr="0008654D" w:rsidRDefault="00F3701D" w:rsidP="0008654D">
      <w:pPr>
        <w:shd w:val="solid" w:color="FFFFFF" w:fill="auto"/>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lastRenderedPageBreak/>
        <w:t>c</w:t>
      </w:r>
      <w:r w:rsidR="00E93DBF" w:rsidRPr="0008654D">
        <w:rPr>
          <w:rFonts w:ascii="Times New Roman" w:eastAsiaTheme="minorEastAsia" w:hAnsi="Times New Roman"/>
          <w:sz w:val="28"/>
          <w:szCs w:val="28"/>
        </w:rPr>
        <w:t>) Doanh nghiệp đã thực hiện thành công ít nhấ</w:t>
      </w:r>
      <w:r w:rsidR="00EA5902" w:rsidRPr="0008654D">
        <w:rPr>
          <w:rFonts w:ascii="Times New Roman" w:eastAsiaTheme="minorEastAsia" w:hAnsi="Times New Roman"/>
          <w:sz w:val="28"/>
          <w:szCs w:val="28"/>
        </w:rPr>
        <w:t xml:space="preserve">t </w:t>
      </w:r>
      <w:r w:rsidR="00930A1F" w:rsidRPr="0008654D">
        <w:rPr>
          <w:rFonts w:ascii="Times New Roman" w:eastAsiaTheme="minorEastAsia" w:hAnsi="Times New Roman"/>
          <w:sz w:val="28"/>
          <w:szCs w:val="28"/>
        </w:rPr>
        <w:t>01</w:t>
      </w:r>
      <w:r w:rsidR="00DC5B62">
        <w:rPr>
          <w:rFonts w:ascii="Times New Roman" w:eastAsiaTheme="minorEastAsia" w:hAnsi="Times New Roman"/>
          <w:sz w:val="28"/>
          <w:szCs w:val="28"/>
        </w:rPr>
        <w:t xml:space="preserve"> (một)</w:t>
      </w:r>
      <w:r w:rsidR="00E93DBF" w:rsidRPr="0008654D">
        <w:rPr>
          <w:rFonts w:ascii="Times New Roman" w:eastAsiaTheme="minorEastAsia" w:hAnsi="Times New Roman"/>
          <w:sz w:val="28"/>
          <w:szCs w:val="28"/>
        </w:rPr>
        <w:t xml:space="preserve"> dự án hạ tầng số/trung tâm dữ liệu/hạ tầng chuyên dụng trí tuệ nhân tạo tương đương quy mô trong </w:t>
      </w:r>
      <w:r w:rsidR="00DC5B62">
        <w:rPr>
          <w:rFonts w:ascii="Times New Roman" w:eastAsiaTheme="minorEastAsia" w:hAnsi="Times New Roman"/>
          <w:sz w:val="28"/>
          <w:szCs w:val="28"/>
        </w:rPr>
        <w:t>0</w:t>
      </w:r>
      <w:r w:rsidR="00854716" w:rsidRPr="0008654D">
        <w:rPr>
          <w:rFonts w:ascii="Times New Roman" w:eastAsiaTheme="minorEastAsia" w:hAnsi="Times New Roman"/>
          <w:sz w:val="28"/>
          <w:szCs w:val="28"/>
        </w:rPr>
        <w:t>3</w:t>
      </w:r>
      <w:r w:rsidR="00DC5B62">
        <w:rPr>
          <w:rFonts w:ascii="Times New Roman" w:eastAsiaTheme="minorEastAsia" w:hAnsi="Times New Roman"/>
          <w:sz w:val="28"/>
          <w:szCs w:val="28"/>
        </w:rPr>
        <w:t xml:space="preserve"> (ba)</w:t>
      </w:r>
      <w:r w:rsidR="00854716" w:rsidRPr="0008654D">
        <w:rPr>
          <w:rFonts w:ascii="Times New Roman" w:eastAsiaTheme="minorEastAsia" w:hAnsi="Times New Roman"/>
          <w:sz w:val="28"/>
          <w:szCs w:val="28"/>
        </w:rPr>
        <w:t xml:space="preserve"> </w:t>
      </w:r>
      <w:r w:rsidR="00E93DBF" w:rsidRPr="0008654D">
        <w:rPr>
          <w:rFonts w:ascii="Times New Roman" w:eastAsiaTheme="minorEastAsia" w:hAnsi="Times New Roman"/>
          <w:sz w:val="28"/>
          <w:szCs w:val="28"/>
        </w:rPr>
        <w:t>năm gần nhất, với doanh thu và lợi nhuận ổn định</w:t>
      </w:r>
      <w:r w:rsidR="00DC5B62">
        <w:rPr>
          <w:rFonts w:ascii="Times New Roman" w:eastAsiaTheme="minorEastAsia" w:hAnsi="Times New Roman"/>
          <w:sz w:val="28"/>
          <w:szCs w:val="28"/>
        </w:rPr>
        <w:t>;</w:t>
      </w:r>
    </w:p>
    <w:p w14:paraId="63E51832" w14:textId="4CBA771D" w:rsidR="004F1B81" w:rsidRPr="0008654D" w:rsidRDefault="00CE35D1" w:rsidP="0008654D">
      <w:pPr>
        <w:pStyle w:val="ListNumber"/>
        <w:numPr>
          <w:ilvl w:val="0"/>
          <w:numId w:val="0"/>
        </w:numPr>
        <w:spacing w:before="120" w:after="120" w:line="269" w:lineRule="auto"/>
        <w:ind w:firstLine="709"/>
        <w:jc w:val="both"/>
        <w:rPr>
          <w:rFonts w:cs="Times New Roman"/>
          <w:sz w:val="28"/>
          <w:szCs w:val="28"/>
        </w:rPr>
      </w:pPr>
      <w:r w:rsidRPr="00DC5B62">
        <w:rPr>
          <w:rFonts w:cs="Times New Roman"/>
          <w:spacing w:val="-2"/>
          <w:sz w:val="28"/>
          <w:szCs w:val="28"/>
        </w:rPr>
        <w:t>d</w:t>
      </w:r>
      <w:r w:rsidR="00A23AAB" w:rsidRPr="00DC5B62">
        <w:rPr>
          <w:rFonts w:cs="Times New Roman"/>
          <w:spacing w:val="-2"/>
          <w:sz w:val="28"/>
          <w:szCs w:val="28"/>
        </w:rPr>
        <w:t xml:space="preserve">) </w:t>
      </w:r>
      <w:r w:rsidR="00866B1F" w:rsidRPr="00DC5B62">
        <w:rPr>
          <w:rFonts w:cs="Times New Roman"/>
          <w:spacing w:val="-2"/>
          <w:sz w:val="28"/>
          <w:szCs w:val="28"/>
        </w:rPr>
        <w:t xml:space="preserve">Doanh nghiệp phải có </w:t>
      </w:r>
      <w:r w:rsidR="0009254A" w:rsidRPr="00DC5B62">
        <w:rPr>
          <w:rFonts w:cs="Times New Roman"/>
          <w:spacing w:val="-2"/>
          <w:sz w:val="28"/>
          <w:szCs w:val="28"/>
        </w:rPr>
        <w:t>hợp đồng lao động hoặc hợp đồng thuê chuyên</w:t>
      </w:r>
      <w:r w:rsidR="0009254A" w:rsidRPr="0008654D">
        <w:rPr>
          <w:rFonts w:cs="Times New Roman"/>
          <w:sz w:val="28"/>
          <w:szCs w:val="28"/>
        </w:rPr>
        <w:t xml:space="preserve"> gia, </w:t>
      </w:r>
      <w:r w:rsidR="00866B1F" w:rsidRPr="0008654D">
        <w:rPr>
          <w:rFonts w:cs="Times New Roman"/>
          <w:sz w:val="28"/>
          <w:szCs w:val="28"/>
        </w:rPr>
        <w:t xml:space="preserve">nhân sự </w:t>
      </w:r>
      <w:r w:rsidR="0009254A" w:rsidRPr="0008654D">
        <w:rPr>
          <w:rFonts w:cs="Times New Roman"/>
          <w:sz w:val="28"/>
          <w:szCs w:val="28"/>
        </w:rPr>
        <w:t>(Chuy</w:t>
      </w:r>
      <w:r w:rsidR="002E76AF" w:rsidRPr="0008654D">
        <w:rPr>
          <w:rFonts w:cs="Times New Roman"/>
          <w:sz w:val="28"/>
          <w:szCs w:val="28"/>
        </w:rPr>
        <w:t>ê</w:t>
      </w:r>
      <w:r w:rsidR="0009254A" w:rsidRPr="0008654D">
        <w:rPr>
          <w:rFonts w:cs="Times New Roman"/>
          <w:sz w:val="28"/>
          <w:szCs w:val="28"/>
        </w:rPr>
        <w:t xml:space="preserve">n gia, nhân sự </w:t>
      </w:r>
      <w:r w:rsidR="00866B1F" w:rsidRPr="0008654D">
        <w:rPr>
          <w:rFonts w:cs="Times New Roman"/>
          <w:sz w:val="28"/>
          <w:szCs w:val="28"/>
        </w:rPr>
        <w:t xml:space="preserve">cần có chuyên môn cao trong các lĩnh vực: quản trị trung tâm dữ liệu, kỹ thuật phần cứng </w:t>
      </w:r>
      <w:r w:rsidR="002E2173" w:rsidRPr="0008654D">
        <w:rPr>
          <w:rFonts w:cs="Times New Roman"/>
          <w:sz w:val="28"/>
          <w:szCs w:val="28"/>
        </w:rPr>
        <w:t>trí tuệ nhân tạo, kiến trúc trí tuệ nhân tạo</w:t>
      </w:r>
      <w:r w:rsidR="00866B1F" w:rsidRPr="0008654D">
        <w:rPr>
          <w:rFonts w:cs="Times New Roman"/>
          <w:sz w:val="28"/>
          <w:szCs w:val="28"/>
        </w:rPr>
        <w:t xml:space="preserve">, điện năng, </w:t>
      </w:r>
      <w:proofErr w:type="gramStart"/>
      <w:r w:rsidR="00866B1F" w:rsidRPr="0008654D">
        <w:rPr>
          <w:rFonts w:cs="Times New Roman"/>
          <w:sz w:val="28"/>
          <w:szCs w:val="28"/>
        </w:rPr>
        <w:t>an</w:t>
      </w:r>
      <w:proofErr w:type="gramEnd"/>
      <w:r w:rsidR="00866B1F" w:rsidRPr="0008654D">
        <w:rPr>
          <w:rFonts w:cs="Times New Roman"/>
          <w:sz w:val="28"/>
          <w:szCs w:val="28"/>
        </w:rPr>
        <w:t xml:space="preserve"> ninh mạ</w:t>
      </w:r>
      <w:r w:rsidR="001C3089" w:rsidRPr="0008654D">
        <w:rPr>
          <w:rFonts w:cs="Times New Roman"/>
          <w:sz w:val="28"/>
          <w:szCs w:val="28"/>
        </w:rPr>
        <w:t>ng, phát triển và vận hành</w:t>
      </w:r>
      <w:r w:rsidR="0009254A" w:rsidRPr="0008654D">
        <w:rPr>
          <w:rFonts w:cs="Times New Roman"/>
          <w:sz w:val="28"/>
          <w:szCs w:val="28"/>
        </w:rPr>
        <w:t>)</w:t>
      </w:r>
      <w:r w:rsidR="00DC5B62">
        <w:rPr>
          <w:rFonts w:cs="Times New Roman"/>
          <w:sz w:val="28"/>
          <w:szCs w:val="28"/>
        </w:rPr>
        <w:t>.</w:t>
      </w:r>
    </w:p>
    <w:p w14:paraId="43B7A31E" w14:textId="22166289" w:rsidR="004958C1" w:rsidRPr="0008654D" w:rsidRDefault="00362F1B" w:rsidP="0008654D">
      <w:pPr>
        <w:pStyle w:val="ListNumber"/>
        <w:numPr>
          <w:ilvl w:val="0"/>
          <w:numId w:val="0"/>
        </w:numPr>
        <w:spacing w:before="120" w:after="120" w:line="269" w:lineRule="auto"/>
        <w:ind w:firstLine="709"/>
        <w:jc w:val="both"/>
        <w:rPr>
          <w:rFonts w:cs="Times New Roman"/>
          <w:sz w:val="28"/>
          <w:szCs w:val="28"/>
        </w:rPr>
      </w:pPr>
      <w:r w:rsidRPr="00DC5B62">
        <w:rPr>
          <w:rFonts w:cs="Times New Roman"/>
          <w:spacing w:val="4"/>
          <w:sz w:val="28"/>
          <w:szCs w:val="28"/>
        </w:rPr>
        <w:t xml:space="preserve">4. Dự án khởi nghiệp sáng tạo trong công nghiệp công nghệ số </w:t>
      </w:r>
      <w:r w:rsidR="0036120F" w:rsidRPr="00DC5B62">
        <w:rPr>
          <w:rFonts w:cs="Times New Roman"/>
          <w:spacing w:val="4"/>
          <w:sz w:val="28"/>
          <w:szCs w:val="28"/>
        </w:rPr>
        <w:t>đáp ứng các</w:t>
      </w:r>
      <w:r w:rsidR="0036120F" w:rsidRPr="0008654D">
        <w:rPr>
          <w:rFonts w:cs="Times New Roman"/>
          <w:sz w:val="28"/>
          <w:szCs w:val="28"/>
        </w:rPr>
        <w:t xml:space="preserve"> điều kiện sau:</w:t>
      </w:r>
    </w:p>
    <w:p w14:paraId="57D440AC" w14:textId="2F002DF0" w:rsidR="00762159" w:rsidRPr="0008654D" w:rsidRDefault="00B54238" w:rsidP="0008654D">
      <w:pPr>
        <w:shd w:val="solid" w:color="FFFFFF" w:fill="auto"/>
        <w:spacing w:before="120" w:line="269" w:lineRule="auto"/>
        <w:ind w:firstLine="709"/>
        <w:rPr>
          <w:rFonts w:ascii="Times New Roman" w:eastAsiaTheme="minorEastAsia" w:hAnsi="Times New Roman"/>
          <w:sz w:val="28"/>
          <w:szCs w:val="28"/>
        </w:rPr>
      </w:pPr>
      <w:r w:rsidRPr="00DC5B62">
        <w:rPr>
          <w:rFonts w:ascii="Times New Roman" w:eastAsiaTheme="minorEastAsia" w:hAnsi="Times New Roman"/>
          <w:spacing w:val="-4"/>
          <w:sz w:val="28"/>
          <w:szCs w:val="28"/>
        </w:rPr>
        <w:t>a</w:t>
      </w:r>
      <w:r w:rsidR="00762159" w:rsidRPr="00DC5B62">
        <w:rPr>
          <w:rFonts w:ascii="Times New Roman" w:eastAsiaTheme="minorEastAsia" w:hAnsi="Times New Roman"/>
          <w:spacing w:val="-4"/>
          <w:sz w:val="28"/>
          <w:szCs w:val="28"/>
        </w:rPr>
        <w:t xml:space="preserve">) </w:t>
      </w:r>
      <w:r w:rsidR="0056008D" w:rsidRPr="00DC5B62">
        <w:rPr>
          <w:rFonts w:ascii="Times New Roman" w:eastAsiaTheme="minorEastAsia" w:hAnsi="Times New Roman"/>
          <w:spacing w:val="-4"/>
          <w:sz w:val="28"/>
          <w:szCs w:val="28"/>
        </w:rPr>
        <w:t>Doanh nghiệp phải có hợp đồng lao động hoặc hợp đồng thuê chuyên</w:t>
      </w:r>
      <w:r w:rsidR="0056008D" w:rsidRPr="0008654D">
        <w:rPr>
          <w:rFonts w:ascii="Times New Roman" w:eastAsiaTheme="minorEastAsia" w:hAnsi="Times New Roman"/>
          <w:sz w:val="28"/>
          <w:szCs w:val="28"/>
        </w:rPr>
        <w:t xml:space="preserve"> gia, </w:t>
      </w:r>
      <w:r w:rsidR="0056008D" w:rsidRPr="00DC5B62">
        <w:rPr>
          <w:rFonts w:ascii="Times New Roman" w:eastAsiaTheme="minorEastAsia" w:hAnsi="Times New Roman"/>
          <w:spacing w:val="4"/>
          <w:sz w:val="28"/>
          <w:szCs w:val="28"/>
        </w:rPr>
        <w:t xml:space="preserve">nhân sự </w:t>
      </w:r>
      <w:r w:rsidR="00762159" w:rsidRPr="00DC5B62">
        <w:rPr>
          <w:rFonts w:ascii="Times New Roman" w:eastAsiaTheme="minorEastAsia" w:hAnsi="Times New Roman"/>
          <w:spacing w:val="4"/>
          <w:sz w:val="28"/>
          <w:szCs w:val="28"/>
        </w:rPr>
        <w:t>phù hợp với quy định pháp luật về lao động và phải có nội dung cụ thể vị</w:t>
      </w:r>
      <w:r w:rsidR="00762159" w:rsidRPr="0008654D">
        <w:rPr>
          <w:rFonts w:ascii="Times New Roman" w:eastAsiaTheme="minorEastAsia" w:hAnsi="Times New Roman"/>
          <w:sz w:val="28"/>
          <w:szCs w:val="28"/>
        </w:rPr>
        <w:t xml:space="preserve"> trí, công việc trong lĩnh vực trong công nghiệp công nghệ số</w:t>
      </w:r>
      <w:r w:rsidR="00DC5B62">
        <w:rPr>
          <w:rFonts w:ascii="Times New Roman" w:eastAsiaTheme="minorEastAsia" w:hAnsi="Times New Roman"/>
          <w:sz w:val="28"/>
          <w:szCs w:val="28"/>
        </w:rPr>
        <w:t>;</w:t>
      </w:r>
    </w:p>
    <w:p w14:paraId="7504065B" w14:textId="614E3AAF" w:rsidR="006B1DBD" w:rsidRPr="0008654D" w:rsidRDefault="00B54238" w:rsidP="0008654D">
      <w:pPr>
        <w:spacing w:before="120" w:line="269" w:lineRule="auto"/>
        <w:ind w:firstLine="709"/>
        <w:rPr>
          <w:rFonts w:ascii="Times New Roman" w:eastAsiaTheme="minorEastAsia" w:hAnsi="Times New Roman"/>
          <w:sz w:val="28"/>
          <w:szCs w:val="28"/>
        </w:rPr>
      </w:pPr>
      <w:r w:rsidRPr="00DC5B62">
        <w:rPr>
          <w:rFonts w:ascii="Times New Roman" w:eastAsiaTheme="minorEastAsia" w:hAnsi="Times New Roman"/>
          <w:spacing w:val="-4"/>
          <w:sz w:val="28"/>
          <w:szCs w:val="28"/>
        </w:rPr>
        <w:t>b</w:t>
      </w:r>
      <w:r w:rsidR="00362F1B" w:rsidRPr="00DC5B62">
        <w:rPr>
          <w:rFonts w:ascii="Times New Roman" w:eastAsiaTheme="minorEastAsia" w:hAnsi="Times New Roman"/>
          <w:spacing w:val="-4"/>
          <w:sz w:val="28"/>
          <w:szCs w:val="28"/>
        </w:rPr>
        <w:t>)</w:t>
      </w:r>
      <w:r w:rsidR="0051412B" w:rsidRPr="00DC5B62">
        <w:rPr>
          <w:rFonts w:ascii="Times New Roman" w:eastAsiaTheme="minorEastAsia" w:hAnsi="Times New Roman"/>
          <w:spacing w:val="-4"/>
          <w:sz w:val="28"/>
          <w:szCs w:val="28"/>
        </w:rPr>
        <w:t xml:space="preserve"> Tổ chức trung gian phải có tư cách pháp nhân được thành lập theo quy</w:t>
      </w:r>
      <w:r w:rsidR="0051412B" w:rsidRPr="0008654D">
        <w:rPr>
          <w:rFonts w:ascii="Times New Roman" w:eastAsiaTheme="minorEastAsia" w:hAnsi="Times New Roman"/>
          <w:sz w:val="28"/>
          <w:szCs w:val="28"/>
        </w:rPr>
        <w:t xml:space="preserve"> định </w:t>
      </w:r>
      <w:r w:rsidR="0051412B" w:rsidRPr="00DC5B62">
        <w:rPr>
          <w:rFonts w:ascii="Times New Roman" w:eastAsiaTheme="minorEastAsia" w:hAnsi="Times New Roman"/>
          <w:spacing w:val="4"/>
          <w:sz w:val="28"/>
          <w:szCs w:val="28"/>
        </w:rPr>
        <w:t>của pháp luật Việt Nam có hoạt động hỗ trợ khởi nghiệp đổi mới sáng tạo trên địa</w:t>
      </w:r>
      <w:r w:rsidR="0051412B" w:rsidRPr="0008654D">
        <w:rPr>
          <w:rFonts w:ascii="Times New Roman" w:eastAsiaTheme="minorEastAsia" w:hAnsi="Times New Roman"/>
          <w:sz w:val="28"/>
          <w:szCs w:val="28"/>
        </w:rPr>
        <w:t xml:space="preserve"> bàn thành phố </w:t>
      </w:r>
      <w:r w:rsidR="00ED3C1D" w:rsidRPr="0008654D">
        <w:rPr>
          <w:rFonts w:ascii="Times New Roman" w:eastAsiaTheme="minorEastAsia" w:hAnsi="Times New Roman"/>
          <w:sz w:val="28"/>
          <w:szCs w:val="28"/>
        </w:rPr>
        <w:t>Cần Thơ</w:t>
      </w:r>
      <w:r w:rsidR="00586684" w:rsidRPr="0008654D">
        <w:rPr>
          <w:rFonts w:ascii="Times New Roman" w:eastAsiaTheme="minorEastAsia" w:hAnsi="Times New Roman"/>
          <w:sz w:val="28"/>
          <w:szCs w:val="28"/>
        </w:rPr>
        <w:t>.</w:t>
      </w:r>
    </w:p>
    <w:p w14:paraId="454015A7" w14:textId="71DCFF6C" w:rsidR="0013758A" w:rsidRPr="0008654D" w:rsidRDefault="00A42B5B" w:rsidP="00DC5B62">
      <w:pPr>
        <w:pStyle w:val="Heading1"/>
        <w:spacing w:before="360" w:after="0" w:line="240" w:lineRule="auto"/>
        <w:jc w:val="center"/>
        <w:rPr>
          <w:sz w:val="28"/>
          <w:szCs w:val="28"/>
        </w:rPr>
      </w:pPr>
      <w:r w:rsidRPr="0008654D">
        <w:rPr>
          <w:sz w:val="28"/>
          <w:szCs w:val="28"/>
        </w:rPr>
        <w:t>Chương III</w:t>
      </w:r>
    </w:p>
    <w:p w14:paraId="7DBF795D" w14:textId="389B9F6E" w:rsidR="00A42B5B" w:rsidRPr="0008654D" w:rsidRDefault="00A42B5B" w:rsidP="00DC5B62">
      <w:pPr>
        <w:pStyle w:val="Heading1"/>
        <w:spacing w:after="360" w:line="240" w:lineRule="auto"/>
        <w:jc w:val="center"/>
        <w:rPr>
          <w:sz w:val="28"/>
          <w:szCs w:val="28"/>
        </w:rPr>
      </w:pPr>
      <w:r w:rsidRPr="0008654D">
        <w:rPr>
          <w:sz w:val="28"/>
          <w:szCs w:val="28"/>
        </w:rPr>
        <w:t>NỘI DUNG VÀ MỨC HỖ TRỢ</w:t>
      </w:r>
    </w:p>
    <w:p w14:paraId="2B0A7430" w14:textId="06B51590" w:rsidR="00A42B5B" w:rsidRPr="0008654D" w:rsidRDefault="00A42B5B" w:rsidP="0008654D">
      <w:pPr>
        <w:pStyle w:val="Heading2"/>
        <w:spacing w:before="120" w:line="269" w:lineRule="auto"/>
        <w:ind w:firstLine="709"/>
        <w:jc w:val="both"/>
        <w:rPr>
          <w:sz w:val="28"/>
          <w:szCs w:val="28"/>
        </w:rPr>
      </w:pPr>
      <w:r w:rsidRPr="0008654D">
        <w:rPr>
          <w:sz w:val="28"/>
          <w:szCs w:val="28"/>
        </w:rPr>
        <w:t xml:space="preserve">Điều </w:t>
      </w:r>
      <w:r w:rsidR="00500224" w:rsidRPr="0008654D">
        <w:rPr>
          <w:sz w:val="28"/>
          <w:szCs w:val="28"/>
        </w:rPr>
        <w:t>7</w:t>
      </w:r>
      <w:r w:rsidRPr="0008654D">
        <w:rPr>
          <w:sz w:val="28"/>
          <w:szCs w:val="28"/>
        </w:rPr>
        <w:t xml:space="preserve">. </w:t>
      </w:r>
      <w:r w:rsidR="002428D7" w:rsidRPr="0008654D">
        <w:rPr>
          <w:sz w:val="28"/>
          <w:szCs w:val="28"/>
        </w:rPr>
        <w:t>Nội dung hỗ trợ, mức hỗ trợ đ</w:t>
      </w:r>
      <w:r w:rsidR="00E11D60" w:rsidRPr="0008654D">
        <w:rPr>
          <w:sz w:val="28"/>
          <w:szCs w:val="28"/>
        </w:rPr>
        <w:t>ối với d</w:t>
      </w:r>
      <w:r w:rsidRPr="0008654D">
        <w:rPr>
          <w:sz w:val="28"/>
          <w:szCs w:val="28"/>
        </w:rPr>
        <w:t>ự án sản xuất sản phẩm công nghệ số trọng điểm</w:t>
      </w:r>
      <w:r w:rsidR="00E11D60" w:rsidRPr="0008654D">
        <w:rPr>
          <w:sz w:val="28"/>
          <w:szCs w:val="28"/>
        </w:rPr>
        <w:t xml:space="preserve">; dự án nghiên cứu và phát triển, thiết kế, sản xuất, </w:t>
      </w:r>
      <w:r w:rsidR="00E11D60" w:rsidRPr="004D61DE">
        <w:rPr>
          <w:rFonts w:ascii="Times New Roman Bold" w:hAnsi="Times New Roman Bold"/>
          <w:spacing w:val="-4"/>
          <w:sz w:val="28"/>
          <w:szCs w:val="28"/>
        </w:rPr>
        <w:t xml:space="preserve">đóng gói, kiểm thử sản phẩm chip bán dẫn; dự án xây dựng </w:t>
      </w:r>
      <w:r w:rsidR="00BC1158">
        <w:rPr>
          <w:rFonts w:ascii="Times New Roman Bold" w:hAnsi="Times New Roman Bold"/>
          <w:spacing w:val="-4"/>
          <w:sz w:val="28"/>
          <w:szCs w:val="28"/>
        </w:rPr>
        <w:t>t</w:t>
      </w:r>
      <w:r w:rsidR="00E11D60" w:rsidRPr="004D61DE">
        <w:rPr>
          <w:rFonts w:ascii="Times New Roman Bold" w:hAnsi="Times New Roman Bold"/>
          <w:spacing w:val="-4"/>
          <w:sz w:val="28"/>
          <w:szCs w:val="28"/>
        </w:rPr>
        <w:t>rung tâm dữ</w:t>
      </w:r>
      <w:r w:rsidR="00E11D60" w:rsidRPr="0008654D">
        <w:rPr>
          <w:sz w:val="28"/>
          <w:szCs w:val="28"/>
        </w:rPr>
        <w:t xml:space="preserve"> liệu trí tuệ nhân tạo</w:t>
      </w:r>
    </w:p>
    <w:p w14:paraId="236A366C" w14:textId="3392E375" w:rsidR="00507ECF" w:rsidRPr="0008654D" w:rsidRDefault="00E879D8" w:rsidP="0008654D">
      <w:pPr>
        <w:pStyle w:val="ListNumber"/>
        <w:numPr>
          <w:ilvl w:val="0"/>
          <w:numId w:val="0"/>
        </w:numPr>
        <w:spacing w:before="120" w:after="120" w:line="269" w:lineRule="auto"/>
        <w:ind w:firstLine="709"/>
        <w:jc w:val="both"/>
        <w:rPr>
          <w:rFonts w:cs="Times New Roman"/>
          <w:sz w:val="28"/>
          <w:szCs w:val="28"/>
        </w:rPr>
      </w:pPr>
      <w:r w:rsidRPr="004D61DE">
        <w:rPr>
          <w:rFonts w:cs="Times New Roman"/>
          <w:spacing w:val="4"/>
          <w:sz w:val="28"/>
          <w:szCs w:val="28"/>
        </w:rPr>
        <w:t xml:space="preserve">Hỗ trợ tối đa không quá </w:t>
      </w:r>
      <w:r w:rsidR="000C30E1" w:rsidRPr="004D61DE">
        <w:rPr>
          <w:rFonts w:cs="Times New Roman"/>
          <w:spacing w:val="4"/>
          <w:sz w:val="28"/>
          <w:szCs w:val="28"/>
        </w:rPr>
        <w:t>10</w:t>
      </w:r>
      <w:r w:rsidR="003E24FE" w:rsidRPr="004D61DE">
        <w:rPr>
          <w:rFonts w:cs="Times New Roman"/>
          <w:spacing w:val="4"/>
          <w:sz w:val="28"/>
          <w:szCs w:val="28"/>
        </w:rPr>
        <w:t xml:space="preserve">% chi phí đầu tư xây dựng nhà máy, hạ tầng </w:t>
      </w:r>
      <w:r w:rsidR="003E24FE" w:rsidRPr="004D61DE">
        <w:rPr>
          <w:rFonts w:cs="Times New Roman"/>
          <w:spacing w:val="-2"/>
          <w:sz w:val="28"/>
          <w:szCs w:val="28"/>
        </w:rPr>
        <w:t>kỹ thuật, trang thiết bị máy móc</w:t>
      </w:r>
      <w:r w:rsidR="00425123" w:rsidRPr="004D61DE">
        <w:rPr>
          <w:rFonts w:cs="Times New Roman"/>
          <w:spacing w:val="-2"/>
          <w:sz w:val="28"/>
          <w:szCs w:val="28"/>
        </w:rPr>
        <w:t xml:space="preserve"> đối với</w:t>
      </w:r>
      <w:r w:rsidR="00AD501A" w:rsidRPr="004D61DE">
        <w:rPr>
          <w:rFonts w:cs="Times New Roman"/>
          <w:spacing w:val="-2"/>
          <w:sz w:val="28"/>
          <w:szCs w:val="28"/>
        </w:rPr>
        <w:t xml:space="preserve"> </w:t>
      </w:r>
      <w:r w:rsidR="00425123" w:rsidRPr="004D61DE">
        <w:rPr>
          <w:rFonts w:cs="Times New Roman"/>
          <w:spacing w:val="-2"/>
          <w:sz w:val="28"/>
          <w:szCs w:val="28"/>
        </w:rPr>
        <w:t>các dự án đầu tư mới</w:t>
      </w:r>
      <w:r w:rsidR="00AD501A" w:rsidRPr="004D61DE">
        <w:rPr>
          <w:rFonts w:cs="Times New Roman"/>
          <w:spacing w:val="-2"/>
          <w:sz w:val="28"/>
          <w:szCs w:val="28"/>
        </w:rPr>
        <w:t xml:space="preserve"> </w:t>
      </w:r>
      <w:r w:rsidR="00AC7E2C" w:rsidRPr="004D61DE">
        <w:rPr>
          <w:rFonts w:cs="Times New Roman"/>
          <w:spacing w:val="-2"/>
          <w:sz w:val="28"/>
          <w:szCs w:val="28"/>
        </w:rPr>
        <w:t>có nộp hồ sơ đề</w:t>
      </w:r>
      <w:r w:rsidR="00AC7E2C" w:rsidRPr="0008654D">
        <w:rPr>
          <w:rFonts w:cs="Times New Roman"/>
          <w:sz w:val="28"/>
          <w:szCs w:val="28"/>
        </w:rPr>
        <w:t xml:space="preserve"> nghị hỗ trợ </w:t>
      </w:r>
      <w:r w:rsidR="00AD501A" w:rsidRPr="0008654D">
        <w:rPr>
          <w:rFonts w:cs="Times New Roman"/>
          <w:sz w:val="28"/>
          <w:szCs w:val="28"/>
        </w:rPr>
        <w:t>(kể cả dự án có quy mô lớn, tác động lan tỏa cao)</w:t>
      </w:r>
      <w:r w:rsidR="00425123" w:rsidRPr="0008654D">
        <w:rPr>
          <w:rFonts w:cs="Times New Roman"/>
          <w:sz w:val="28"/>
          <w:szCs w:val="28"/>
        </w:rPr>
        <w:t>; mức hỗ trợ</w:t>
      </w:r>
      <w:r w:rsidR="000337F2" w:rsidRPr="0008654D">
        <w:rPr>
          <w:rFonts w:cs="Times New Roman"/>
          <w:sz w:val="28"/>
          <w:szCs w:val="28"/>
        </w:rPr>
        <w:t xml:space="preserve"> không quá </w:t>
      </w:r>
      <w:r w:rsidR="004A1DFC" w:rsidRPr="0008654D">
        <w:rPr>
          <w:rFonts w:cs="Times New Roman"/>
          <w:sz w:val="28"/>
          <w:szCs w:val="28"/>
        </w:rPr>
        <w:t>2</w:t>
      </w:r>
      <w:r w:rsidR="00425123" w:rsidRPr="0008654D">
        <w:rPr>
          <w:rFonts w:cs="Times New Roman"/>
          <w:sz w:val="28"/>
          <w:szCs w:val="28"/>
        </w:rPr>
        <w:t>00</w:t>
      </w:r>
      <w:r w:rsidR="004D61DE">
        <w:rPr>
          <w:rFonts w:cs="Times New Roman"/>
          <w:sz w:val="28"/>
          <w:szCs w:val="28"/>
        </w:rPr>
        <w:t xml:space="preserve"> </w:t>
      </w:r>
      <w:r w:rsidR="00425123" w:rsidRPr="0008654D">
        <w:rPr>
          <w:rFonts w:cs="Times New Roman"/>
          <w:sz w:val="28"/>
          <w:szCs w:val="28"/>
        </w:rPr>
        <w:t xml:space="preserve">tỷ đồng/dự án. </w:t>
      </w:r>
      <w:r w:rsidR="003C6C5E" w:rsidRPr="0008654D">
        <w:rPr>
          <w:rFonts w:cs="Times New Roman"/>
          <w:sz w:val="28"/>
          <w:szCs w:val="28"/>
        </w:rPr>
        <w:t xml:space="preserve">Mỗi </w:t>
      </w:r>
      <w:r w:rsidR="00224C50" w:rsidRPr="0008654D">
        <w:rPr>
          <w:rFonts w:cs="Times New Roman"/>
          <w:sz w:val="28"/>
          <w:szCs w:val="28"/>
        </w:rPr>
        <w:t>doanh nghiệp</w:t>
      </w:r>
      <w:r w:rsidR="003C6C5E" w:rsidRPr="0008654D">
        <w:rPr>
          <w:rFonts w:cs="Times New Roman"/>
          <w:sz w:val="28"/>
          <w:szCs w:val="28"/>
        </w:rPr>
        <w:t xml:space="preserve"> chỉ được hỗ trợ 01</w:t>
      </w:r>
      <w:r w:rsidR="004D61DE">
        <w:rPr>
          <w:rFonts w:cs="Times New Roman"/>
          <w:sz w:val="28"/>
          <w:szCs w:val="28"/>
        </w:rPr>
        <w:t xml:space="preserve"> (một)</w:t>
      </w:r>
      <w:r w:rsidR="003C6C5E" w:rsidRPr="0008654D">
        <w:rPr>
          <w:rFonts w:cs="Times New Roman"/>
          <w:sz w:val="28"/>
          <w:szCs w:val="28"/>
        </w:rPr>
        <w:t xml:space="preserve"> lần.</w:t>
      </w:r>
    </w:p>
    <w:p w14:paraId="5F5E0033" w14:textId="5D1D4DA6" w:rsidR="00817A99" w:rsidRPr="0008654D" w:rsidRDefault="002428D7" w:rsidP="0008654D">
      <w:pPr>
        <w:pStyle w:val="Heading2"/>
        <w:spacing w:before="120" w:line="269" w:lineRule="auto"/>
        <w:ind w:firstLine="709"/>
        <w:jc w:val="both"/>
        <w:rPr>
          <w:sz w:val="28"/>
          <w:szCs w:val="28"/>
        </w:rPr>
      </w:pPr>
      <w:r w:rsidRPr="0008654D">
        <w:rPr>
          <w:sz w:val="28"/>
          <w:szCs w:val="28"/>
        </w:rPr>
        <w:t xml:space="preserve">Điều </w:t>
      </w:r>
      <w:r w:rsidR="00500224" w:rsidRPr="0008654D">
        <w:rPr>
          <w:sz w:val="28"/>
          <w:szCs w:val="28"/>
        </w:rPr>
        <w:t>8</w:t>
      </w:r>
      <w:r w:rsidR="00A42B5B" w:rsidRPr="0008654D">
        <w:rPr>
          <w:sz w:val="28"/>
          <w:szCs w:val="28"/>
        </w:rPr>
        <w:t xml:space="preserve">. </w:t>
      </w:r>
      <w:r w:rsidRPr="0008654D">
        <w:rPr>
          <w:sz w:val="28"/>
          <w:szCs w:val="28"/>
        </w:rPr>
        <w:t xml:space="preserve">Nội dung hỗ trợ, mức hỗ trợ </w:t>
      </w:r>
      <w:r w:rsidR="00817A99" w:rsidRPr="0008654D">
        <w:rPr>
          <w:sz w:val="28"/>
          <w:szCs w:val="28"/>
        </w:rPr>
        <w:t xml:space="preserve">đối với dự án khởi nghiệp sáng tạo trong công nghiệp công nghệ số </w:t>
      </w:r>
    </w:p>
    <w:p w14:paraId="2930DED0" w14:textId="4402941B" w:rsidR="00797763" w:rsidRPr="0008654D" w:rsidRDefault="00797763" w:rsidP="0008654D">
      <w:pPr>
        <w:spacing w:before="120" w:line="269" w:lineRule="auto"/>
        <w:ind w:firstLine="709"/>
        <w:rPr>
          <w:rFonts w:ascii="Times New Roman" w:eastAsiaTheme="minorEastAsia" w:hAnsi="Times New Roman"/>
          <w:sz w:val="28"/>
          <w:szCs w:val="28"/>
        </w:rPr>
      </w:pPr>
      <w:bookmarkStart w:id="4" w:name="dieu_7"/>
      <w:r w:rsidRPr="0008654D">
        <w:rPr>
          <w:rFonts w:ascii="Times New Roman" w:eastAsiaTheme="minorEastAsia" w:hAnsi="Times New Roman"/>
          <w:sz w:val="28"/>
          <w:szCs w:val="28"/>
        </w:rPr>
        <w:t>1. Đào tạo phát triển nguồn nhân lực công nghiệp công nghệ số</w:t>
      </w:r>
      <w:r w:rsidR="0013641C">
        <w:rPr>
          <w:rFonts w:ascii="Times New Roman" w:eastAsiaTheme="minorEastAsia" w:hAnsi="Times New Roman"/>
          <w:sz w:val="28"/>
          <w:szCs w:val="28"/>
        </w:rPr>
        <w:t>:</w:t>
      </w:r>
    </w:p>
    <w:p w14:paraId="52E08E67" w14:textId="2A29C725" w:rsidR="00797763" w:rsidRPr="0008654D" w:rsidRDefault="00797763"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a) Giai đoạn tiền ươm tạo: 40 triệu đồng</w:t>
      </w:r>
      <w:r w:rsidR="00A97736" w:rsidRPr="0008654D">
        <w:rPr>
          <w:rFonts w:ascii="Times New Roman" w:eastAsiaTheme="minorEastAsia" w:hAnsi="Times New Roman"/>
          <w:sz w:val="28"/>
          <w:szCs w:val="28"/>
        </w:rPr>
        <w:t>/dự án</w:t>
      </w:r>
      <w:r w:rsidR="0013641C">
        <w:rPr>
          <w:rFonts w:ascii="Times New Roman" w:eastAsiaTheme="minorEastAsia" w:hAnsi="Times New Roman"/>
          <w:sz w:val="28"/>
          <w:szCs w:val="28"/>
        </w:rPr>
        <w:t>;</w:t>
      </w:r>
    </w:p>
    <w:p w14:paraId="0BC3F224" w14:textId="14211280" w:rsidR="00797763" w:rsidRPr="0008654D" w:rsidRDefault="00797763"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b) Giai đoạn ươm tạo: 50 triệu đồng</w:t>
      </w:r>
      <w:r w:rsidR="00A97736" w:rsidRPr="0008654D">
        <w:rPr>
          <w:rFonts w:ascii="Times New Roman" w:eastAsiaTheme="minorEastAsia" w:hAnsi="Times New Roman"/>
          <w:sz w:val="28"/>
          <w:szCs w:val="28"/>
        </w:rPr>
        <w:t>/dự án</w:t>
      </w:r>
      <w:r w:rsidR="0013641C">
        <w:rPr>
          <w:rFonts w:ascii="Times New Roman" w:eastAsiaTheme="minorEastAsia" w:hAnsi="Times New Roman"/>
          <w:sz w:val="28"/>
          <w:szCs w:val="28"/>
        </w:rPr>
        <w:t>;</w:t>
      </w:r>
    </w:p>
    <w:p w14:paraId="772D180E" w14:textId="580C4061" w:rsidR="00797763" w:rsidRPr="0008654D" w:rsidRDefault="00797763"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 xml:space="preserve">c) Giai đoạn tăng tốc: </w:t>
      </w:r>
      <w:r w:rsidR="00A97736" w:rsidRPr="0008654D">
        <w:rPr>
          <w:rFonts w:ascii="Times New Roman" w:eastAsiaTheme="minorEastAsia" w:hAnsi="Times New Roman"/>
          <w:sz w:val="28"/>
          <w:szCs w:val="28"/>
        </w:rPr>
        <w:t>6</w:t>
      </w:r>
      <w:r w:rsidRPr="0008654D">
        <w:rPr>
          <w:rFonts w:ascii="Times New Roman" w:eastAsiaTheme="minorEastAsia" w:hAnsi="Times New Roman"/>
          <w:sz w:val="28"/>
          <w:szCs w:val="28"/>
        </w:rPr>
        <w:t>0 triệu đồng</w:t>
      </w:r>
      <w:r w:rsidR="00A97736" w:rsidRPr="0008654D">
        <w:rPr>
          <w:rFonts w:ascii="Times New Roman" w:eastAsiaTheme="minorEastAsia" w:hAnsi="Times New Roman"/>
          <w:sz w:val="28"/>
          <w:szCs w:val="28"/>
        </w:rPr>
        <w:t>/dự án</w:t>
      </w:r>
      <w:r w:rsidR="0013641C">
        <w:rPr>
          <w:rFonts w:ascii="Times New Roman" w:eastAsiaTheme="minorEastAsia" w:hAnsi="Times New Roman"/>
          <w:sz w:val="28"/>
          <w:szCs w:val="28"/>
        </w:rPr>
        <w:t>;</w:t>
      </w:r>
    </w:p>
    <w:p w14:paraId="45415DB5" w14:textId="40312977" w:rsidR="00D72EEC" w:rsidRPr="0008654D" w:rsidRDefault="00D72EEC"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d) Giai đoạn phát triển doanh nghiệp</w:t>
      </w:r>
      <w:r w:rsidR="00A97736" w:rsidRPr="0008654D">
        <w:rPr>
          <w:rFonts w:ascii="Times New Roman" w:eastAsiaTheme="minorEastAsia" w:hAnsi="Times New Roman"/>
          <w:sz w:val="28"/>
          <w:szCs w:val="28"/>
        </w:rPr>
        <w:t>: 7</w:t>
      </w:r>
      <w:r w:rsidRPr="0008654D">
        <w:rPr>
          <w:rFonts w:ascii="Times New Roman" w:eastAsiaTheme="minorEastAsia" w:hAnsi="Times New Roman"/>
          <w:sz w:val="28"/>
          <w:szCs w:val="28"/>
        </w:rPr>
        <w:t>0 triệu đồng/</w:t>
      </w:r>
      <w:r w:rsidR="00A97736" w:rsidRPr="0008654D">
        <w:rPr>
          <w:rFonts w:ascii="Times New Roman" w:eastAsiaTheme="minorEastAsia" w:hAnsi="Times New Roman"/>
          <w:sz w:val="28"/>
          <w:szCs w:val="28"/>
        </w:rPr>
        <w:t>dự án</w:t>
      </w:r>
      <w:r w:rsidR="0013641C">
        <w:rPr>
          <w:rFonts w:ascii="Times New Roman" w:eastAsiaTheme="minorEastAsia" w:hAnsi="Times New Roman"/>
          <w:sz w:val="28"/>
          <w:szCs w:val="28"/>
        </w:rPr>
        <w:t>.</w:t>
      </w:r>
    </w:p>
    <w:p w14:paraId="1800CE25" w14:textId="39109BF0" w:rsidR="00797763" w:rsidRPr="0008654D" w:rsidRDefault="00797763" w:rsidP="0008654D">
      <w:pPr>
        <w:spacing w:before="120" w:line="269" w:lineRule="auto"/>
        <w:ind w:firstLine="709"/>
        <w:rPr>
          <w:rFonts w:ascii="Times New Roman" w:eastAsiaTheme="minorEastAsia" w:hAnsi="Times New Roman"/>
          <w:sz w:val="28"/>
          <w:szCs w:val="28"/>
        </w:rPr>
      </w:pPr>
      <w:r w:rsidRPr="0013641C">
        <w:rPr>
          <w:rFonts w:ascii="Times New Roman" w:eastAsiaTheme="minorEastAsia" w:hAnsi="Times New Roman"/>
          <w:spacing w:val="-4"/>
          <w:sz w:val="28"/>
          <w:szCs w:val="28"/>
        </w:rPr>
        <w:t>2. Thu hút nguồn nhân lực công nghiệp công nghệ số chất lượ</w:t>
      </w:r>
      <w:r w:rsidR="00336122" w:rsidRPr="0013641C">
        <w:rPr>
          <w:rFonts w:ascii="Times New Roman" w:eastAsiaTheme="minorEastAsia" w:hAnsi="Times New Roman"/>
          <w:spacing w:val="-4"/>
          <w:sz w:val="28"/>
          <w:szCs w:val="28"/>
        </w:rPr>
        <w:t xml:space="preserve">ng cao, </w:t>
      </w:r>
      <w:r w:rsidRPr="0013641C">
        <w:rPr>
          <w:rFonts w:ascii="Times New Roman" w:eastAsiaTheme="minorEastAsia" w:hAnsi="Times New Roman"/>
          <w:spacing w:val="-4"/>
          <w:sz w:val="28"/>
          <w:szCs w:val="28"/>
        </w:rPr>
        <w:t>nhân</w:t>
      </w:r>
      <w:r w:rsidRPr="0008654D">
        <w:rPr>
          <w:rFonts w:ascii="Times New Roman" w:eastAsiaTheme="minorEastAsia" w:hAnsi="Times New Roman"/>
          <w:sz w:val="28"/>
          <w:szCs w:val="28"/>
        </w:rPr>
        <w:t xml:space="preserve"> tài công nghệ số</w:t>
      </w:r>
      <w:r w:rsidR="0013641C">
        <w:rPr>
          <w:rFonts w:ascii="Times New Roman" w:eastAsiaTheme="minorEastAsia" w:hAnsi="Times New Roman"/>
          <w:sz w:val="28"/>
          <w:szCs w:val="28"/>
        </w:rPr>
        <w:t>:</w:t>
      </w:r>
    </w:p>
    <w:p w14:paraId="71F11B0F" w14:textId="6F798786" w:rsidR="00797763" w:rsidRPr="0008654D" w:rsidRDefault="00797763"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lastRenderedPageBreak/>
        <w:t>a) Giai đoạn tiền ươm tạo: 40 triệu đồng/dự án</w:t>
      </w:r>
      <w:r w:rsidR="0013641C">
        <w:rPr>
          <w:rFonts w:ascii="Times New Roman" w:eastAsiaTheme="minorEastAsia" w:hAnsi="Times New Roman"/>
          <w:sz w:val="28"/>
          <w:szCs w:val="28"/>
        </w:rPr>
        <w:t>;</w:t>
      </w:r>
    </w:p>
    <w:p w14:paraId="49A80270" w14:textId="55A8C536" w:rsidR="00797763" w:rsidRPr="0008654D" w:rsidRDefault="00797763"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b) Giai đoạn ươm tạo: 60 triệu đồng/dự án</w:t>
      </w:r>
      <w:r w:rsidR="0013641C">
        <w:rPr>
          <w:rFonts w:ascii="Times New Roman" w:eastAsiaTheme="minorEastAsia" w:hAnsi="Times New Roman"/>
          <w:sz w:val="28"/>
          <w:szCs w:val="28"/>
        </w:rPr>
        <w:t>;</w:t>
      </w:r>
    </w:p>
    <w:p w14:paraId="4D72636B" w14:textId="65E3581C" w:rsidR="00797763" w:rsidRPr="0008654D" w:rsidRDefault="00797763"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c) Giai đoạn tăng tốc: 80 triệu đồng/dự án</w:t>
      </w:r>
      <w:r w:rsidR="0013641C">
        <w:rPr>
          <w:rFonts w:ascii="Times New Roman" w:eastAsiaTheme="minorEastAsia" w:hAnsi="Times New Roman"/>
          <w:sz w:val="28"/>
          <w:szCs w:val="28"/>
        </w:rPr>
        <w:t>;</w:t>
      </w:r>
    </w:p>
    <w:p w14:paraId="4558BA3C" w14:textId="4CF4724A" w:rsidR="00D9110F" w:rsidRPr="0008654D" w:rsidRDefault="00D9110F"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d) Giai đoạn phát triển doanh nghiệp: 100 triệu đồng/dự án</w:t>
      </w:r>
      <w:r w:rsidR="0013641C">
        <w:rPr>
          <w:rFonts w:ascii="Times New Roman" w:eastAsiaTheme="minorEastAsia" w:hAnsi="Times New Roman"/>
          <w:sz w:val="28"/>
          <w:szCs w:val="28"/>
        </w:rPr>
        <w:t>.</w:t>
      </w:r>
    </w:p>
    <w:p w14:paraId="385CECD1" w14:textId="77777777" w:rsidR="00797763" w:rsidRPr="0008654D" w:rsidRDefault="00797763"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3. Nghiên cứu và phát triển; sản xuất thử nghiệm:</w:t>
      </w:r>
    </w:p>
    <w:p w14:paraId="5FF5EBCF" w14:textId="7310B730" w:rsidR="00797763" w:rsidRPr="0008654D" w:rsidRDefault="00797763"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a) Giai đoạn tiền ươm tạo: 60 triệu đồng/dự án</w:t>
      </w:r>
      <w:r w:rsidR="0013641C">
        <w:rPr>
          <w:rFonts w:ascii="Times New Roman" w:eastAsiaTheme="minorEastAsia" w:hAnsi="Times New Roman"/>
          <w:sz w:val="28"/>
          <w:szCs w:val="28"/>
        </w:rPr>
        <w:t>;</w:t>
      </w:r>
    </w:p>
    <w:p w14:paraId="786454E3" w14:textId="24BD5236" w:rsidR="00797763" w:rsidRPr="0008654D" w:rsidRDefault="00797763" w:rsidP="0008654D">
      <w:pPr>
        <w:spacing w:before="120" w:line="269" w:lineRule="auto"/>
        <w:ind w:firstLine="709"/>
        <w:rPr>
          <w:rFonts w:ascii="Times New Roman" w:eastAsiaTheme="minorEastAsia" w:hAnsi="Times New Roman"/>
          <w:b/>
          <w:sz w:val="28"/>
          <w:szCs w:val="28"/>
        </w:rPr>
      </w:pPr>
      <w:r w:rsidRPr="0008654D">
        <w:rPr>
          <w:rFonts w:ascii="Times New Roman" w:eastAsiaTheme="minorEastAsia" w:hAnsi="Times New Roman"/>
          <w:sz w:val="28"/>
          <w:szCs w:val="28"/>
        </w:rPr>
        <w:t>b) Giai đoạn ươm tạo: 80 triệu đồng/dự án</w:t>
      </w:r>
      <w:r w:rsidR="0013641C">
        <w:rPr>
          <w:rFonts w:ascii="Times New Roman" w:eastAsiaTheme="minorEastAsia" w:hAnsi="Times New Roman"/>
          <w:sz w:val="28"/>
          <w:szCs w:val="28"/>
        </w:rPr>
        <w:t>;</w:t>
      </w:r>
    </w:p>
    <w:p w14:paraId="3C198FDC" w14:textId="5864B80C" w:rsidR="00797763" w:rsidRPr="0008654D" w:rsidRDefault="00797763"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c) Giai đoạn tăng tốc: 100 triệu đồng/dự án</w:t>
      </w:r>
      <w:r w:rsidR="0013641C">
        <w:rPr>
          <w:rFonts w:ascii="Times New Roman" w:eastAsiaTheme="minorEastAsia" w:hAnsi="Times New Roman"/>
          <w:sz w:val="28"/>
          <w:szCs w:val="28"/>
        </w:rPr>
        <w:t>;</w:t>
      </w:r>
    </w:p>
    <w:p w14:paraId="6EA61942" w14:textId="28EE4592" w:rsidR="00D9110F" w:rsidRPr="0008654D" w:rsidRDefault="00D9110F"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d) Giai đoạn phát triển doanh nghiệp: 120 triệu đồng/dự án</w:t>
      </w:r>
      <w:r w:rsidR="0013641C">
        <w:rPr>
          <w:rFonts w:ascii="Times New Roman" w:eastAsiaTheme="minorEastAsia" w:hAnsi="Times New Roman"/>
          <w:sz w:val="28"/>
          <w:szCs w:val="28"/>
        </w:rPr>
        <w:t>.</w:t>
      </w:r>
    </w:p>
    <w:p w14:paraId="3BB0CD74" w14:textId="57EFACC8" w:rsidR="00797763" w:rsidRPr="0008654D" w:rsidRDefault="00797763"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4. Tư vấn khởi nghiệ</w:t>
      </w:r>
      <w:r w:rsidR="00E01EC8" w:rsidRPr="0008654D">
        <w:rPr>
          <w:rFonts w:ascii="Times New Roman" w:eastAsiaTheme="minorEastAsia" w:hAnsi="Times New Roman"/>
          <w:sz w:val="28"/>
          <w:szCs w:val="28"/>
        </w:rPr>
        <w:t>p</w:t>
      </w:r>
      <w:r w:rsidR="0013641C">
        <w:rPr>
          <w:rFonts w:ascii="Times New Roman" w:eastAsiaTheme="minorEastAsia" w:hAnsi="Times New Roman"/>
          <w:sz w:val="28"/>
          <w:szCs w:val="28"/>
        </w:rPr>
        <w:t>:</w:t>
      </w:r>
    </w:p>
    <w:p w14:paraId="08C6AF83" w14:textId="285A14E9" w:rsidR="00797763" w:rsidRPr="0008654D" w:rsidRDefault="00797763"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a) Giai đoạn tiền ươm tạo: 60 triệu đồng/dự án</w:t>
      </w:r>
      <w:r w:rsidR="0013641C">
        <w:rPr>
          <w:rFonts w:ascii="Times New Roman" w:eastAsiaTheme="minorEastAsia" w:hAnsi="Times New Roman"/>
          <w:sz w:val="28"/>
          <w:szCs w:val="28"/>
        </w:rPr>
        <w:t>;</w:t>
      </w:r>
    </w:p>
    <w:p w14:paraId="4947FC4C" w14:textId="2C042642" w:rsidR="00797763" w:rsidRPr="0008654D" w:rsidRDefault="00797763"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b) Giai đoạn ươm tạo: 60 triệu đồng/dự án</w:t>
      </w:r>
      <w:r w:rsidR="0013641C">
        <w:rPr>
          <w:rFonts w:ascii="Times New Roman" w:eastAsiaTheme="minorEastAsia" w:hAnsi="Times New Roman"/>
          <w:sz w:val="28"/>
          <w:szCs w:val="28"/>
        </w:rPr>
        <w:t>;</w:t>
      </w:r>
    </w:p>
    <w:p w14:paraId="69A6C2ED" w14:textId="4926411E" w:rsidR="00797763" w:rsidRPr="0008654D" w:rsidRDefault="00797763"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c) Giai đoạn tăng tốc: 60 triệu đồng/dự án</w:t>
      </w:r>
      <w:r w:rsidR="0013641C">
        <w:rPr>
          <w:rFonts w:ascii="Times New Roman" w:eastAsiaTheme="minorEastAsia" w:hAnsi="Times New Roman"/>
          <w:sz w:val="28"/>
          <w:szCs w:val="28"/>
        </w:rPr>
        <w:t>;</w:t>
      </w:r>
    </w:p>
    <w:p w14:paraId="2F46C4C9" w14:textId="5B9D02C6" w:rsidR="00D9110F" w:rsidRPr="0008654D" w:rsidRDefault="00D9110F"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d) Giai đoạn phát triển doanh nghiệp: 60 triệu đồng/dự án</w:t>
      </w:r>
      <w:r w:rsidR="0013641C">
        <w:rPr>
          <w:rFonts w:ascii="Times New Roman" w:eastAsiaTheme="minorEastAsia" w:hAnsi="Times New Roman"/>
          <w:sz w:val="28"/>
          <w:szCs w:val="28"/>
        </w:rPr>
        <w:t>.</w:t>
      </w:r>
    </w:p>
    <w:p w14:paraId="3D90FDB3" w14:textId="225D003F" w:rsidR="00797763" w:rsidRPr="0013641C" w:rsidRDefault="00797763" w:rsidP="0008654D">
      <w:pPr>
        <w:spacing w:before="120" w:line="269" w:lineRule="auto"/>
        <w:ind w:firstLine="709"/>
        <w:rPr>
          <w:rFonts w:ascii="Times New Roman" w:eastAsiaTheme="minorEastAsia" w:hAnsi="Times New Roman"/>
          <w:color w:val="000000" w:themeColor="text1"/>
          <w:sz w:val="28"/>
          <w:szCs w:val="28"/>
        </w:rPr>
      </w:pPr>
      <w:r w:rsidRPr="0013641C">
        <w:rPr>
          <w:rFonts w:ascii="Times New Roman" w:eastAsiaTheme="minorEastAsia" w:hAnsi="Times New Roman"/>
          <w:color w:val="000000" w:themeColor="text1"/>
          <w:sz w:val="28"/>
          <w:szCs w:val="28"/>
        </w:rPr>
        <w:t xml:space="preserve">5. Mua công nghệ và </w:t>
      </w:r>
      <w:r w:rsidR="000F19ED" w:rsidRPr="0013641C">
        <w:rPr>
          <w:rFonts w:ascii="Times New Roman" w:eastAsiaTheme="minorEastAsia" w:hAnsi="Times New Roman"/>
          <w:color w:val="000000" w:themeColor="text1"/>
          <w:sz w:val="28"/>
          <w:szCs w:val="28"/>
        </w:rPr>
        <w:t>đổi mới</w:t>
      </w:r>
      <w:r w:rsidRPr="0013641C">
        <w:rPr>
          <w:rFonts w:ascii="Times New Roman" w:eastAsiaTheme="minorEastAsia" w:hAnsi="Times New Roman"/>
          <w:color w:val="000000" w:themeColor="text1"/>
          <w:sz w:val="28"/>
          <w:szCs w:val="28"/>
        </w:rPr>
        <w:t xml:space="preserve"> công nghệ</w:t>
      </w:r>
      <w:r w:rsidR="0013641C" w:rsidRPr="0013641C">
        <w:rPr>
          <w:rFonts w:ascii="Times New Roman" w:eastAsiaTheme="minorEastAsia" w:hAnsi="Times New Roman"/>
          <w:color w:val="000000" w:themeColor="text1"/>
          <w:sz w:val="28"/>
          <w:szCs w:val="28"/>
        </w:rPr>
        <w:t>:</w:t>
      </w:r>
    </w:p>
    <w:p w14:paraId="7E61A2AD" w14:textId="1C2F9786" w:rsidR="00797763" w:rsidRPr="0008654D" w:rsidRDefault="00797763"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a) Giai đoạn tiền ươm tạo: 200 triệu đồng/dự án</w:t>
      </w:r>
      <w:r w:rsidR="0013641C">
        <w:rPr>
          <w:rFonts w:ascii="Times New Roman" w:eastAsiaTheme="minorEastAsia" w:hAnsi="Times New Roman"/>
          <w:sz w:val="28"/>
          <w:szCs w:val="28"/>
        </w:rPr>
        <w:t>;</w:t>
      </w:r>
    </w:p>
    <w:p w14:paraId="02AAC136" w14:textId="43BFE1F5" w:rsidR="00797763" w:rsidRPr="0008654D" w:rsidRDefault="00797763"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b) Giai đoạ</w:t>
      </w:r>
      <w:r w:rsidR="00336122" w:rsidRPr="0008654D">
        <w:rPr>
          <w:rFonts w:ascii="Times New Roman" w:eastAsiaTheme="minorEastAsia" w:hAnsi="Times New Roman"/>
          <w:sz w:val="28"/>
          <w:szCs w:val="28"/>
        </w:rPr>
        <w:t>n ư</w:t>
      </w:r>
      <w:r w:rsidRPr="0008654D">
        <w:rPr>
          <w:rFonts w:ascii="Times New Roman" w:eastAsiaTheme="minorEastAsia" w:hAnsi="Times New Roman"/>
          <w:sz w:val="28"/>
          <w:szCs w:val="28"/>
        </w:rPr>
        <w:t>ơm tạo: 300 triệu đồng/dự án</w:t>
      </w:r>
      <w:r w:rsidR="0013641C">
        <w:rPr>
          <w:rFonts w:ascii="Times New Roman" w:eastAsiaTheme="minorEastAsia" w:hAnsi="Times New Roman"/>
          <w:sz w:val="28"/>
          <w:szCs w:val="28"/>
        </w:rPr>
        <w:t>;</w:t>
      </w:r>
    </w:p>
    <w:p w14:paraId="6BC2D98E" w14:textId="119DE5C8" w:rsidR="00797763" w:rsidRPr="0008654D" w:rsidRDefault="00797763"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c) Giai đoạn tăng tốc: 500 triệu đồng/dự án</w:t>
      </w:r>
      <w:r w:rsidR="0013641C">
        <w:rPr>
          <w:rFonts w:ascii="Times New Roman" w:eastAsiaTheme="minorEastAsia" w:hAnsi="Times New Roman"/>
          <w:sz w:val="28"/>
          <w:szCs w:val="28"/>
        </w:rPr>
        <w:t>;</w:t>
      </w:r>
    </w:p>
    <w:p w14:paraId="08A38B4C" w14:textId="7184E49F" w:rsidR="00D9110F" w:rsidRPr="0008654D" w:rsidRDefault="00D9110F"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d) Giai đoạn phát triển doanh nghiệp: 700 triệu đồng/dự án</w:t>
      </w:r>
      <w:r w:rsidR="0013641C">
        <w:rPr>
          <w:rFonts w:ascii="Times New Roman" w:eastAsiaTheme="minorEastAsia" w:hAnsi="Times New Roman"/>
          <w:sz w:val="28"/>
          <w:szCs w:val="28"/>
        </w:rPr>
        <w:t>.</w:t>
      </w:r>
    </w:p>
    <w:p w14:paraId="2D210B7C" w14:textId="77777777" w:rsidR="00797763" w:rsidRPr="0013641C" w:rsidRDefault="00797763" w:rsidP="0008654D">
      <w:pPr>
        <w:spacing w:before="120" w:line="269" w:lineRule="auto"/>
        <w:ind w:firstLine="709"/>
        <w:rPr>
          <w:rFonts w:ascii="Times New Roman" w:eastAsiaTheme="minorEastAsia" w:hAnsi="Times New Roman"/>
          <w:color w:val="000000" w:themeColor="text1"/>
          <w:sz w:val="28"/>
          <w:szCs w:val="28"/>
        </w:rPr>
      </w:pPr>
      <w:r w:rsidRPr="0013641C">
        <w:rPr>
          <w:rFonts w:ascii="Times New Roman" w:eastAsiaTheme="minorEastAsia" w:hAnsi="Times New Roman"/>
          <w:color w:val="000000" w:themeColor="text1"/>
          <w:sz w:val="28"/>
          <w:szCs w:val="28"/>
        </w:rPr>
        <w:t>6. Tổng mức hỗ trợ tối đa đối với mỗi dự án thuộc các nội dung tại khoản</w:t>
      </w:r>
      <w:r w:rsidRPr="0013641C">
        <w:rPr>
          <w:rFonts w:ascii="Times New Roman" w:eastAsiaTheme="minorEastAsia" w:hAnsi="Times New Roman"/>
          <w:color w:val="000000" w:themeColor="text1"/>
          <w:sz w:val="28"/>
          <w:szCs w:val="28"/>
        </w:rPr>
        <w:cr/>
        <w:t>1, 2, 3, 4 và 5 Điều này được thực hiện như sau:</w:t>
      </w:r>
    </w:p>
    <w:p w14:paraId="67C25801" w14:textId="202CC608" w:rsidR="00797763" w:rsidRPr="0013641C" w:rsidRDefault="00797763" w:rsidP="0008654D">
      <w:pPr>
        <w:spacing w:before="120" w:line="269" w:lineRule="auto"/>
        <w:ind w:firstLine="709"/>
        <w:rPr>
          <w:rFonts w:ascii="Times New Roman" w:eastAsiaTheme="minorEastAsia" w:hAnsi="Times New Roman"/>
          <w:color w:val="000000" w:themeColor="text1"/>
          <w:sz w:val="28"/>
          <w:szCs w:val="28"/>
        </w:rPr>
      </w:pPr>
      <w:r w:rsidRPr="0013641C">
        <w:rPr>
          <w:rFonts w:ascii="Times New Roman" w:eastAsiaTheme="minorEastAsia" w:hAnsi="Times New Roman"/>
          <w:color w:val="000000" w:themeColor="text1"/>
          <w:sz w:val="28"/>
          <w:szCs w:val="28"/>
        </w:rPr>
        <w:t>a) Giai đoạn tiền ươm tạo là 200 triệu đồ</w:t>
      </w:r>
      <w:r w:rsidR="00E01EC8" w:rsidRPr="0013641C">
        <w:rPr>
          <w:rFonts w:ascii="Times New Roman" w:eastAsiaTheme="minorEastAsia" w:hAnsi="Times New Roman"/>
          <w:color w:val="000000" w:themeColor="text1"/>
          <w:sz w:val="28"/>
          <w:szCs w:val="28"/>
        </w:rPr>
        <w:t>ng/dự án</w:t>
      </w:r>
      <w:r w:rsidR="0013641C">
        <w:rPr>
          <w:rFonts w:ascii="Times New Roman" w:eastAsiaTheme="minorEastAsia" w:hAnsi="Times New Roman"/>
          <w:color w:val="000000" w:themeColor="text1"/>
          <w:sz w:val="28"/>
          <w:szCs w:val="28"/>
        </w:rPr>
        <w:t>;</w:t>
      </w:r>
    </w:p>
    <w:p w14:paraId="25B714E7" w14:textId="0AD542F3" w:rsidR="00797763" w:rsidRPr="0013641C" w:rsidRDefault="00797763" w:rsidP="0008654D">
      <w:pPr>
        <w:spacing w:before="120" w:line="269" w:lineRule="auto"/>
        <w:ind w:firstLine="709"/>
        <w:rPr>
          <w:rFonts w:ascii="Times New Roman" w:eastAsiaTheme="minorEastAsia" w:hAnsi="Times New Roman"/>
          <w:color w:val="000000" w:themeColor="text1"/>
          <w:sz w:val="28"/>
          <w:szCs w:val="28"/>
        </w:rPr>
      </w:pPr>
      <w:r w:rsidRPr="0013641C">
        <w:rPr>
          <w:rFonts w:ascii="Times New Roman" w:eastAsiaTheme="minorEastAsia" w:hAnsi="Times New Roman"/>
          <w:color w:val="000000" w:themeColor="text1"/>
          <w:sz w:val="28"/>
          <w:szCs w:val="28"/>
        </w:rPr>
        <w:t>b) Giai đoạn ươm tạo là 300 triệu đồ</w:t>
      </w:r>
      <w:r w:rsidR="00E01EC8" w:rsidRPr="0013641C">
        <w:rPr>
          <w:rFonts w:ascii="Times New Roman" w:eastAsiaTheme="minorEastAsia" w:hAnsi="Times New Roman"/>
          <w:color w:val="000000" w:themeColor="text1"/>
          <w:sz w:val="28"/>
          <w:szCs w:val="28"/>
        </w:rPr>
        <w:t>ng/dự án</w:t>
      </w:r>
      <w:r w:rsidR="0013641C">
        <w:rPr>
          <w:rFonts w:ascii="Times New Roman" w:eastAsiaTheme="minorEastAsia" w:hAnsi="Times New Roman"/>
          <w:color w:val="000000" w:themeColor="text1"/>
          <w:sz w:val="28"/>
          <w:szCs w:val="28"/>
        </w:rPr>
        <w:t>;</w:t>
      </w:r>
    </w:p>
    <w:p w14:paraId="1434941B" w14:textId="77CA9529" w:rsidR="00E01EC8" w:rsidRPr="0013641C" w:rsidRDefault="00797763" w:rsidP="0008654D">
      <w:pPr>
        <w:pStyle w:val="Heading2"/>
        <w:spacing w:before="120" w:line="269" w:lineRule="auto"/>
        <w:ind w:firstLine="709"/>
        <w:jc w:val="both"/>
        <w:rPr>
          <w:rFonts w:eastAsiaTheme="minorEastAsia"/>
          <w:b w:val="0"/>
          <w:iCs w:val="0"/>
          <w:color w:val="000000" w:themeColor="text1"/>
          <w:sz w:val="28"/>
          <w:szCs w:val="28"/>
        </w:rPr>
      </w:pPr>
      <w:r w:rsidRPr="0013641C">
        <w:rPr>
          <w:rFonts w:eastAsiaTheme="minorEastAsia"/>
          <w:b w:val="0"/>
          <w:iCs w:val="0"/>
          <w:color w:val="000000" w:themeColor="text1"/>
          <w:sz w:val="28"/>
          <w:szCs w:val="28"/>
        </w:rPr>
        <w:t>c) Giai đoạn tăng tốc là 500 triệu đồng</w:t>
      </w:r>
      <w:r w:rsidR="00E01EC8" w:rsidRPr="0013641C">
        <w:rPr>
          <w:rFonts w:eastAsiaTheme="minorEastAsia"/>
          <w:b w:val="0"/>
          <w:iCs w:val="0"/>
          <w:color w:val="000000" w:themeColor="text1"/>
          <w:sz w:val="28"/>
          <w:szCs w:val="28"/>
        </w:rPr>
        <w:t>/dự án</w:t>
      </w:r>
      <w:r w:rsidR="0013641C">
        <w:rPr>
          <w:rFonts w:eastAsiaTheme="minorEastAsia"/>
          <w:b w:val="0"/>
          <w:iCs w:val="0"/>
          <w:color w:val="000000" w:themeColor="text1"/>
          <w:sz w:val="28"/>
          <w:szCs w:val="28"/>
        </w:rPr>
        <w:t>;</w:t>
      </w:r>
    </w:p>
    <w:p w14:paraId="55132556" w14:textId="60E8831E" w:rsidR="00D9110F" w:rsidRPr="0013641C" w:rsidRDefault="00D9110F" w:rsidP="0008654D">
      <w:pPr>
        <w:spacing w:before="120" w:line="269" w:lineRule="auto"/>
        <w:ind w:firstLine="709"/>
        <w:rPr>
          <w:rFonts w:ascii="Times New Roman" w:eastAsiaTheme="minorEastAsia" w:hAnsi="Times New Roman"/>
          <w:color w:val="000000" w:themeColor="text1"/>
          <w:sz w:val="28"/>
          <w:szCs w:val="28"/>
        </w:rPr>
      </w:pPr>
      <w:r w:rsidRPr="0013641C">
        <w:rPr>
          <w:rFonts w:ascii="Times New Roman" w:eastAsiaTheme="minorEastAsia" w:hAnsi="Times New Roman"/>
          <w:color w:val="000000" w:themeColor="text1"/>
          <w:sz w:val="28"/>
          <w:szCs w:val="28"/>
        </w:rPr>
        <w:t>d) Giai đoạn phát triển doanh nghiệp: 700 triệu đồng/dự án</w:t>
      </w:r>
      <w:r w:rsidR="000F19ED" w:rsidRPr="0013641C">
        <w:rPr>
          <w:rFonts w:ascii="Times New Roman" w:eastAsiaTheme="minorEastAsia" w:hAnsi="Times New Roman"/>
          <w:color w:val="000000" w:themeColor="text1"/>
          <w:sz w:val="28"/>
          <w:szCs w:val="28"/>
        </w:rPr>
        <w:t>.</w:t>
      </w:r>
    </w:p>
    <w:bookmarkEnd w:id="4"/>
    <w:p w14:paraId="153F4FE2" w14:textId="728401EE" w:rsidR="00945500" w:rsidRPr="0008654D" w:rsidRDefault="00A42B5B" w:rsidP="0013641C">
      <w:pPr>
        <w:pStyle w:val="ListNumber"/>
        <w:numPr>
          <w:ilvl w:val="0"/>
          <w:numId w:val="0"/>
        </w:numPr>
        <w:spacing w:before="360" w:after="0" w:line="240" w:lineRule="auto"/>
        <w:ind w:left="357" w:hanging="357"/>
        <w:jc w:val="center"/>
        <w:rPr>
          <w:rFonts w:cs="Times New Roman"/>
          <w:b/>
          <w:bCs/>
          <w:sz w:val="28"/>
          <w:szCs w:val="28"/>
        </w:rPr>
      </w:pPr>
      <w:r w:rsidRPr="0008654D">
        <w:rPr>
          <w:rFonts w:cs="Times New Roman"/>
          <w:b/>
          <w:bCs/>
          <w:sz w:val="28"/>
          <w:szCs w:val="28"/>
        </w:rPr>
        <w:t>Chương IV</w:t>
      </w:r>
    </w:p>
    <w:p w14:paraId="7404ECAF" w14:textId="4B9137F9" w:rsidR="00A42B5B" w:rsidRPr="0008654D" w:rsidRDefault="00930DB8" w:rsidP="0013641C">
      <w:pPr>
        <w:pStyle w:val="ListNumber"/>
        <w:numPr>
          <w:ilvl w:val="0"/>
          <w:numId w:val="0"/>
        </w:numPr>
        <w:spacing w:after="360" w:line="240" w:lineRule="auto"/>
        <w:ind w:left="357" w:hanging="357"/>
        <w:jc w:val="center"/>
        <w:rPr>
          <w:rFonts w:cs="Times New Roman"/>
          <w:b/>
          <w:bCs/>
          <w:sz w:val="28"/>
          <w:szCs w:val="28"/>
        </w:rPr>
      </w:pPr>
      <w:r w:rsidRPr="0008654D">
        <w:rPr>
          <w:rFonts w:cs="Times New Roman"/>
          <w:b/>
          <w:bCs/>
          <w:sz w:val="28"/>
          <w:szCs w:val="28"/>
        </w:rPr>
        <w:t>TRÌNH TỰ</w:t>
      </w:r>
      <w:r w:rsidR="00E86F49" w:rsidRPr="0008654D">
        <w:rPr>
          <w:rFonts w:cs="Times New Roman"/>
          <w:b/>
          <w:bCs/>
          <w:sz w:val="28"/>
          <w:szCs w:val="28"/>
        </w:rPr>
        <w:t>,</w:t>
      </w:r>
      <w:r w:rsidRPr="0008654D">
        <w:rPr>
          <w:rFonts w:cs="Times New Roman"/>
          <w:b/>
          <w:bCs/>
          <w:sz w:val="28"/>
          <w:szCs w:val="28"/>
        </w:rPr>
        <w:t xml:space="preserve"> THỦ TỤC HỖ TRỢ</w:t>
      </w:r>
    </w:p>
    <w:p w14:paraId="428A19FC" w14:textId="58A554D5" w:rsidR="009844D1" w:rsidRPr="0008654D" w:rsidRDefault="00A42B5B" w:rsidP="0008654D">
      <w:pPr>
        <w:pStyle w:val="Heading2"/>
        <w:spacing w:before="120" w:line="269" w:lineRule="auto"/>
        <w:ind w:firstLine="709"/>
        <w:jc w:val="both"/>
        <w:rPr>
          <w:sz w:val="28"/>
          <w:szCs w:val="28"/>
        </w:rPr>
      </w:pPr>
      <w:r w:rsidRPr="0008654D">
        <w:rPr>
          <w:sz w:val="28"/>
          <w:szCs w:val="28"/>
        </w:rPr>
        <w:t xml:space="preserve">Điều </w:t>
      </w:r>
      <w:r w:rsidR="00711984" w:rsidRPr="0008654D">
        <w:rPr>
          <w:sz w:val="28"/>
          <w:szCs w:val="28"/>
        </w:rPr>
        <w:t>9</w:t>
      </w:r>
      <w:r w:rsidRPr="0008654D">
        <w:rPr>
          <w:sz w:val="28"/>
          <w:szCs w:val="28"/>
        </w:rPr>
        <w:t xml:space="preserve">. </w:t>
      </w:r>
      <w:r w:rsidR="00CE162D" w:rsidRPr="0008654D">
        <w:rPr>
          <w:sz w:val="28"/>
          <w:szCs w:val="28"/>
        </w:rPr>
        <w:t>Trình tự, thủ tục hỗ trợ</w:t>
      </w:r>
    </w:p>
    <w:p w14:paraId="1D071A3D" w14:textId="79B2CEAE" w:rsidR="009844D1" w:rsidRPr="0008654D" w:rsidRDefault="009844D1" w:rsidP="0008654D">
      <w:pPr>
        <w:pStyle w:val="ListNumber"/>
        <w:numPr>
          <w:ilvl w:val="0"/>
          <w:numId w:val="0"/>
        </w:numPr>
        <w:spacing w:before="120" w:after="120" w:line="269" w:lineRule="auto"/>
        <w:ind w:firstLine="709"/>
        <w:jc w:val="both"/>
        <w:rPr>
          <w:rFonts w:cs="Times New Roman"/>
          <w:sz w:val="28"/>
          <w:szCs w:val="28"/>
        </w:rPr>
      </w:pPr>
      <w:r w:rsidRPr="0008654D">
        <w:rPr>
          <w:rFonts w:cs="Times New Roman"/>
          <w:sz w:val="28"/>
          <w:szCs w:val="28"/>
        </w:rPr>
        <w:t>1. Tên thủ tục hành chính</w:t>
      </w:r>
      <w:r w:rsidR="004B634E">
        <w:rPr>
          <w:rFonts w:cs="Times New Roman"/>
          <w:sz w:val="28"/>
          <w:szCs w:val="28"/>
        </w:rPr>
        <w:t>:</w:t>
      </w:r>
    </w:p>
    <w:p w14:paraId="12184A82" w14:textId="62B8C20A" w:rsidR="009844D1" w:rsidRPr="0008654D" w:rsidRDefault="009844D1" w:rsidP="0008654D">
      <w:pPr>
        <w:pStyle w:val="ListNumber"/>
        <w:numPr>
          <w:ilvl w:val="0"/>
          <w:numId w:val="0"/>
        </w:numPr>
        <w:spacing w:before="120" w:after="120" w:line="269" w:lineRule="auto"/>
        <w:ind w:firstLine="709"/>
        <w:jc w:val="both"/>
        <w:rPr>
          <w:rFonts w:cs="Times New Roman"/>
          <w:sz w:val="28"/>
          <w:szCs w:val="28"/>
        </w:rPr>
      </w:pPr>
      <w:r w:rsidRPr="0008654D">
        <w:rPr>
          <w:rFonts w:cs="Times New Roman"/>
          <w:sz w:val="28"/>
          <w:szCs w:val="28"/>
        </w:rPr>
        <w:lastRenderedPageBreak/>
        <w:t>Hỗ trợ dự án sản xuất sản phẩm công nghệ số trọng điểm; dự án nghiên cứu và phát triển, thiết kế, sản xuất, đóng gói, kiểm thử sản phẩm chip bán dẫn; dự án xây dựng trung tâm dữ liệu trí tuệ nhân tạo và dự án khởi nghiệp sáng tạo trong công nghiệp công nghệ số trên địa bàn thành phố Cần Thơ.</w:t>
      </w:r>
    </w:p>
    <w:p w14:paraId="35D79311" w14:textId="4D382D2F" w:rsidR="00727D9A" w:rsidRPr="0008654D" w:rsidRDefault="00DA0331" w:rsidP="0008654D">
      <w:pPr>
        <w:pStyle w:val="ListNumber"/>
        <w:numPr>
          <w:ilvl w:val="0"/>
          <w:numId w:val="0"/>
        </w:numPr>
        <w:spacing w:before="120" w:after="120" w:line="269" w:lineRule="auto"/>
        <w:ind w:firstLine="709"/>
        <w:jc w:val="both"/>
        <w:rPr>
          <w:rFonts w:cs="Times New Roman"/>
          <w:sz w:val="28"/>
          <w:szCs w:val="28"/>
        </w:rPr>
      </w:pPr>
      <w:r w:rsidRPr="0008654D">
        <w:rPr>
          <w:rFonts w:cs="Times New Roman"/>
          <w:sz w:val="28"/>
          <w:szCs w:val="28"/>
        </w:rPr>
        <w:t>2</w:t>
      </w:r>
      <w:r w:rsidR="00727D9A" w:rsidRPr="0008654D">
        <w:rPr>
          <w:rFonts w:cs="Times New Roman"/>
          <w:sz w:val="28"/>
          <w:szCs w:val="28"/>
        </w:rPr>
        <w:t>. Thành phần hồ sơ</w:t>
      </w:r>
      <w:r w:rsidR="0001492B">
        <w:rPr>
          <w:rFonts w:cs="Times New Roman"/>
          <w:sz w:val="28"/>
          <w:szCs w:val="28"/>
        </w:rPr>
        <w:t>:</w:t>
      </w:r>
    </w:p>
    <w:p w14:paraId="4EAE6B1D" w14:textId="0F16CF22" w:rsidR="005F6006" w:rsidRPr="0008654D" w:rsidRDefault="00727D9A" w:rsidP="0008654D">
      <w:pPr>
        <w:pStyle w:val="ListNumber"/>
        <w:numPr>
          <w:ilvl w:val="0"/>
          <w:numId w:val="0"/>
        </w:numPr>
        <w:spacing w:before="120" w:after="120" w:line="269" w:lineRule="auto"/>
        <w:ind w:firstLine="709"/>
        <w:jc w:val="both"/>
        <w:rPr>
          <w:rFonts w:cs="Times New Roman"/>
          <w:sz w:val="28"/>
          <w:szCs w:val="28"/>
        </w:rPr>
      </w:pPr>
      <w:r w:rsidRPr="0001492B">
        <w:rPr>
          <w:rFonts w:cs="Times New Roman"/>
          <w:spacing w:val="4"/>
          <w:sz w:val="28"/>
          <w:szCs w:val="28"/>
        </w:rPr>
        <w:t>a)</w:t>
      </w:r>
      <w:r w:rsidR="00E261E7" w:rsidRPr="0001492B">
        <w:rPr>
          <w:rFonts w:cs="Times New Roman"/>
          <w:spacing w:val="4"/>
          <w:sz w:val="28"/>
          <w:szCs w:val="28"/>
        </w:rPr>
        <w:t xml:space="preserve"> Đối với dự án sản xuất sản phẩm công nghệ số trọng điể</w:t>
      </w:r>
      <w:r w:rsidR="005F6006" w:rsidRPr="0001492B">
        <w:rPr>
          <w:rFonts w:cs="Times New Roman"/>
          <w:spacing w:val="4"/>
          <w:sz w:val="28"/>
          <w:szCs w:val="28"/>
        </w:rPr>
        <w:t>m</w:t>
      </w:r>
      <w:r w:rsidR="00101903" w:rsidRPr="0001492B">
        <w:rPr>
          <w:rFonts w:cs="Times New Roman"/>
          <w:spacing w:val="4"/>
          <w:sz w:val="28"/>
          <w:szCs w:val="28"/>
        </w:rPr>
        <w:t>; dự án nghiên cứu và phát triển, thiết kế, sản xuất, đóng gói, kiểm thử sản phẩm chip bán</w:t>
      </w:r>
      <w:r w:rsidR="00101903" w:rsidRPr="0008654D">
        <w:rPr>
          <w:rFonts w:cs="Times New Roman"/>
          <w:sz w:val="28"/>
          <w:szCs w:val="28"/>
        </w:rPr>
        <w:t xml:space="preserve"> dẫn; dự án xây dựng Trung tâm dữ liệu trí tuệ nhân tạo</w:t>
      </w:r>
      <w:r w:rsidR="00FA6915">
        <w:rPr>
          <w:rFonts w:cs="Times New Roman"/>
          <w:sz w:val="28"/>
          <w:szCs w:val="28"/>
        </w:rPr>
        <w:t>:</w:t>
      </w:r>
    </w:p>
    <w:p w14:paraId="2E2B0D1E" w14:textId="1E03A70D" w:rsidR="004A12C0" w:rsidRPr="0008654D" w:rsidRDefault="004A12C0" w:rsidP="0008654D">
      <w:pPr>
        <w:pStyle w:val="ListNumber"/>
        <w:numPr>
          <w:ilvl w:val="0"/>
          <w:numId w:val="0"/>
        </w:numPr>
        <w:spacing w:before="120" w:after="120" w:line="269" w:lineRule="auto"/>
        <w:ind w:firstLine="709"/>
        <w:jc w:val="both"/>
        <w:rPr>
          <w:rFonts w:cs="Times New Roman"/>
          <w:sz w:val="28"/>
          <w:szCs w:val="28"/>
        </w:rPr>
      </w:pPr>
      <w:r w:rsidRPr="0008654D">
        <w:rPr>
          <w:rFonts w:cs="Times New Roman"/>
          <w:sz w:val="28"/>
          <w:szCs w:val="28"/>
        </w:rPr>
        <w:t>Bản chính Đơn đề nghị hỗ trợ</w:t>
      </w:r>
      <w:r w:rsidR="005F6006" w:rsidRPr="0008654D">
        <w:rPr>
          <w:rFonts w:cs="Times New Roman"/>
          <w:sz w:val="28"/>
          <w:szCs w:val="28"/>
        </w:rPr>
        <w:t xml:space="preserve"> dự án theo </w:t>
      </w:r>
      <w:r w:rsidR="00446C87" w:rsidRPr="0008654D">
        <w:rPr>
          <w:rFonts w:cs="Times New Roman"/>
          <w:sz w:val="28"/>
          <w:szCs w:val="28"/>
        </w:rPr>
        <w:t xml:space="preserve">Mẫu </w:t>
      </w:r>
      <w:proofErr w:type="gramStart"/>
      <w:r w:rsidR="00446C87" w:rsidRPr="0008654D">
        <w:rPr>
          <w:rFonts w:cs="Times New Roman"/>
          <w:sz w:val="28"/>
          <w:szCs w:val="28"/>
        </w:rPr>
        <w:t>01.ĐCT</w:t>
      </w:r>
      <w:proofErr w:type="gramEnd"/>
      <w:r w:rsidR="00446C87" w:rsidRPr="0008654D">
        <w:rPr>
          <w:rFonts w:cs="Times New Roman"/>
          <w:sz w:val="28"/>
          <w:szCs w:val="28"/>
        </w:rPr>
        <w:t xml:space="preserve"> </w:t>
      </w:r>
      <w:r w:rsidR="00BD6C74" w:rsidRPr="0008654D">
        <w:rPr>
          <w:rFonts w:cs="Times New Roman"/>
          <w:sz w:val="28"/>
          <w:szCs w:val="28"/>
        </w:rPr>
        <w:t>ban hành kèm theo Nghị quyết này</w:t>
      </w:r>
      <w:r w:rsidR="005B79D1" w:rsidRPr="0008654D">
        <w:rPr>
          <w:rFonts w:cs="Times New Roman"/>
          <w:sz w:val="28"/>
          <w:szCs w:val="28"/>
        </w:rPr>
        <w:t>.</w:t>
      </w:r>
    </w:p>
    <w:p w14:paraId="2389D76B" w14:textId="588416B7" w:rsidR="00A36313" w:rsidRPr="0008654D" w:rsidRDefault="00A36313" w:rsidP="0008654D">
      <w:pPr>
        <w:pStyle w:val="ListNumber"/>
        <w:numPr>
          <w:ilvl w:val="0"/>
          <w:numId w:val="0"/>
        </w:numPr>
        <w:spacing w:before="120" w:after="120" w:line="269" w:lineRule="auto"/>
        <w:ind w:firstLine="709"/>
        <w:jc w:val="both"/>
        <w:rPr>
          <w:rFonts w:cs="Times New Roman"/>
          <w:sz w:val="28"/>
          <w:szCs w:val="28"/>
        </w:rPr>
      </w:pPr>
      <w:r w:rsidRPr="00BC1158">
        <w:rPr>
          <w:rFonts w:cs="Times New Roman"/>
          <w:spacing w:val="4"/>
          <w:sz w:val="28"/>
          <w:szCs w:val="28"/>
        </w:rPr>
        <w:t>Bản sao có chứng thực Giấy chứng nhận đăng ký doanh nghiệp hoặc Giấy</w:t>
      </w:r>
      <w:r w:rsidRPr="0008654D">
        <w:rPr>
          <w:rFonts w:cs="Times New Roman"/>
          <w:sz w:val="28"/>
          <w:szCs w:val="28"/>
        </w:rPr>
        <w:t xml:space="preserve"> chứng nhận đăng ký đầu tư</w:t>
      </w:r>
      <w:r w:rsidR="00A26A55" w:rsidRPr="0008654D">
        <w:rPr>
          <w:rFonts w:cs="Times New Roman"/>
          <w:sz w:val="28"/>
          <w:szCs w:val="28"/>
        </w:rPr>
        <w:t>/Quyết định chấp thuận chủ trương đầu tư</w:t>
      </w:r>
      <w:r w:rsidRPr="0008654D">
        <w:rPr>
          <w:rFonts w:cs="Times New Roman"/>
          <w:sz w:val="28"/>
          <w:szCs w:val="28"/>
        </w:rPr>
        <w:t>.</w:t>
      </w:r>
    </w:p>
    <w:p w14:paraId="72A1CCAF" w14:textId="37FCE93F" w:rsidR="00F24676" w:rsidRPr="0008654D" w:rsidRDefault="00F24676" w:rsidP="0008654D">
      <w:pPr>
        <w:pStyle w:val="ListNumber"/>
        <w:numPr>
          <w:ilvl w:val="0"/>
          <w:numId w:val="0"/>
        </w:numPr>
        <w:spacing w:before="120" w:after="120" w:line="269" w:lineRule="auto"/>
        <w:ind w:firstLine="709"/>
        <w:jc w:val="both"/>
        <w:rPr>
          <w:rFonts w:cs="Times New Roman"/>
          <w:sz w:val="28"/>
          <w:szCs w:val="28"/>
        </w:rPr>
      </w:pPr>
      <w:r w:rsidRPr="004B6F8F">
        <w:rPr>
          <w:rFonts w:cs="Times New Roman"/>
          <w:spacing w:val="-4"/>
          <w:sz w:val="28"/>
          <w:szCs w:val="28"/>
        </w:rPr>
        <w:t>Tài liệu thuyết minh dự án</w:t>
      </w:r>
      <w:r w:rsidR="003149AD" w:rsidRPr="004B6F8F">
        <w:rPr>
          <w:rFonts w:cs="Times New Roman"/>
          <w:spacing w:val="-4"/>
          <w:sz w:val="28"/>
          <w:szCs w:val="28"/>
        </w:rPr>
        <w:t xml:space="preserve"> gồm:</w:t>
      </w:r>
      <w:r w:rsidR="00FD423C" w:rsidRPr="004B6F8F">
        <w:rPr>
          <w:rFonts w:cs="Times New Roman"/>
          <w:spacing w:val="-4"/>
          <w:sz w:val="28"/>
          <w:szCs w:val="28"/>
        </w:rPr>
        <w:t xml:space="preserve"> </w:t>
      </w:r>
      <w:r w:rsidR="003149AD" w:rsidRPr="004B6F8F">
        <w:rPr>
          <w:rFonts w:cs="Times New Roman"/>
          <w:spacing w:val="-4"/>
          <w:sz w:val="28"/>
          <w:szCs w:val="28"/>
        </w:rPr>
        <w:t>Hồ sơ thiết kế, dự toá</w:t>
      </w:r>
      <w:r w:rsidR="002A1A4D" w:rsidRPr="004B6F8F">
        <w:rPr>
          <w:rFonts w:cs="Times New Roman"/>
          <w:spacing w:val="-4"/>
          <w:sz w:val="28"/>
          <w:szCs w:val="28"/>
        </w:rPr>
        <w:t>n;</w:t>
      </w:r>
      <w:r w:rsidR="003149AD" w:rsidRPr="004B6F8F">
        <w:rPr>
          <w:rFonts w:cs="Times New Roman"/>
          <w:spacing w:val="-4"/>
          <w:sz w:val="28"/>
          <w:szCs w:val="28"/>
        </w:rPr>
        <w:t xml:space="preserve"> </w:t>
      </w:r>
      <w:r w:rsidR="002A1A4D" w:rsidRPr="004B6F8F">
        <w:rPr>
          <w:rFonts w:cs="Times New Roman"/>
          <w:spacing w:val="-4"/>
          <w:sz w:val="28"/>
          <w:szCs w:val="28"/>
        </w:rPr>
        <w:t>P</w:t>
      </w:r>
      <w:r w:rsidR="00FD423C" w:rsidRPr="004B6F8F">
        <w:rPr>
          <w:rFonts w:cs="Times New Roman"/>
          <w:spacing w:val="-4"/>
          <w:sz w:val="28"/>
          <w:szCs w:val="28"/>
        </w:rPr>
        <w:t>hương án tài</w:t>
      </w:r>
      <w:r w:rsidR="00FD423C" w:rsidRPr="0008654D">
        <w:rPr>
          <w:rFonts w:cs="Times New Roman"/>
          <w:sz w:val="28"/>
          <w:szCs w:val="28"/>
        </w:rPr>
        <w:t xml:space="preserve"> chính khả thi, khả năng duy trì hoạt động ổn định, tái đầu tư và mở rộng quy mô</w:t>
      </w:r>
      <w:r w:rsidR="003149AD" w:rsidRPr="0008654D">
        <w:rPr>
          <w:rFonts w:cs="Times New Roman"/>
          <w:sz w:val="28"/>
          <w:szCs w:val="28"/>
        </w:rPr>
        <w:t xml:space="preserve"> dự án</w:t>
      </w:r>
      <w:r w:rsidR="002A1A4D" w:rsidRPr="0008654D">
        <w:rPr>
          <w:rFonts w:cs="Times New Roman"/>
          <w:sz w:val="28"/>
          <w:szCs w:val="28"/>
        </w:rPr>
        <w:t>;</w:t>
      </w:r>
      <w:r w:rsidR="003149AD" w:rsidRPr="0008654D">
        <w:rPr>
          <w:rFonts w:cs="Times New Roman"/>
          <w:sz w:val="28"/>
          <w:szCs w:val="28"/>
        </w:rPr>
        <w:t xml:space="preserve"> </w:t>
      </w:r>
      <w:r w:rsidR="003149AD" w:rsidRPr="004B6F8F">
        <w:rPr>
          <w:rFonts w:cs="Times New Roman"/>
          <w:spacing w:val="-4"/>
          <w:sz w:val="28"/>
          <w:szCs w:val="28"/>
        </w:rPr>
        <w:t xml:space="preserve">Hợp đồng, thanh lý hợp đồng, hóa đơn </w:t>
      </w:r>
      <w:r w:rsidR="006418E6" w:rsidRPr="004B6F8F">
        <w:rPr>
          <w:rFonts w:cs="Times New Roman"/>
          <w:spacing w:val="-4"/>
          <w:sz w:val="28"/>
          <w:szCs w:val="28"/>
        </w:rPr>
        <w:t xml:space="preserve">giá trị gia tăng </w:t>
      </w:r>
      <w:r w:rsidR="003149AD" w:rsidRPr="004B6F8F">
        <w:rPr>
          <w:rFonts w:cs="Times New Roman"/>
          <w:spacing w:val="-4"/>
          <w:sz w:val="28"/>
          <w:szCs w:val="28"/>
        </w:rPr>
        <w:t>mua sắm máy móc/xây</w:t>
      </w:r>
      <w:r w:rsidR="003149AD" w:rsidRPr="0008654D">
        <w:rPr>
          <w:rFonts w:cs="Times New Roman"/>
          <w:sz w:val="28"/>
          <w:szCs w:val="28"/>
        </w:rPr>
        <w:t xml:space="preserve"> dựng</w:t>
      </w:r>
      <w:r w:rsidR="002A1A4D" w:rsidRPr="0008654D">
        <w:rPr>
          <w:rFonts w:cs="Times New Roman"/>
          <w:sz w:val="28"/>
          <w:szCs w:val="28"/>
        </w:rPr>
        <w:t>; Biên bản nghiệm thu hoàn thành hạng mục</w:t>
      </w:r>
      <w:r w:rsidR="005155D1" w:rsidRPr="0008654D">
        <w:rPr>
          <w:rFonts w:cs="Times New Roman"/>
          <w:sz w:val="28"/>
          <w:szCs w:val="28"/>
        </w:rPr>
        <w:t>;</w:t>
      </w:r>
      <w:r w:rsidR="001C2A17" w:rsidRPr="0008654D">
        <w:rPr>
          <w:rFonts w:cs="Times New Roman"/>
          <w:sz w:val="28"/>
          <w:szCs w:val="28"/>
        </w:rPr>
        <w:t xml:space="preserve"> </w:t>
      </w:r>
      <w:r w:rsidR="00101903" w:rsidRPr="0008654D">
        <w:rPr>
          <w:rFonts w:cs="Times New Roman"/>
          <w:sz w:val="28"/>
          <w:szCs w:val="28"/>
        </w:rPr>
        <w:t>Hồ sơ năng lực;</w:t>
      </w:r>
      <w:r w:rsidR="00AC3DF2" w:rsidRPr="0008654D">
        <w:rPr>
          <w:rFonts w:cs="Times New Roman"/>
          <w:sz w:val="28"/>
          <w:szCs w:val="28"/>
        </w:rPr>
        <w:t xml:space="preserve"> </w:t>
      </w:r>
      <w:r w:rsidR="001C2A17" w:rsidRPr="0008654D">
        <w:rPr>
          <w:rFonts w:cs="Times New Roman"/>
          <w:sz w:val="28"/>
          <w:szCs w:val="28"/>
        </w:rPr>
        <w:t>Hợp đồng lao động hoặc hợp đồng thuê chuyên gia, nhân sự.</w:t>
      </w:r>
    </w:p>
    <w:p w14:paraId="7BF7CA19" w14:textId="0D2C6462" w:rsidR="005C4360" w:rsidRPr="0008654D" w:rsidRDefault="005C4360" w:rsidP="0008654D">
      <w:pPr>
        <w:pStyle w:val="ListNumber"/>
        <w:numPr>
          <w:ilvl w:val="0"/>
          <w:numId w:val="0"/>
        </w:numPr>
        <w:spacing w:before="120" w:after="120" w:line="269" w:lineRule="auto"/>
        <w:ind w:firstLine="709"/>
        <w:jc w:val="both"/>
        <w:rPr>
          <w:rFonts w:cs="Times New Roman"/>
          <w:sz w:val="28"/>
          <w:szCs w:val="28"/>
        </w:rPr>
      </w:pPr>
      <w:r w:rsidRPr="004B6F8F">
        <w:rPr>
          <w:rFonts w:cs="Times New Roman"/>
          <w:spacing w:val="8"/>
          <w:sz w:val="28"/>
          <w:szCs w:val="28"/>
        </w:rPr>
        <w:t>Cam kết của doanh nghiệp theo Mẫ</w:t>
      </w:r>
      <w:r w:rsidR="00FF7132" w:rsidRPr="004B6F8F">
        <w:rPr>
          <w:rFonts w:cs="Times New Roman"/>
          <w:spacing w:val="8"/>
          <w:sz w:val="28"/>
          <w:szCs w:val="28"/>
        </w:rPr>
        <w:t xml:space="preserve">u </w:t>
      </w:r>
      <w:proofErr w:type="gramStart"/>
      <w:r w:rsidR="00FF7132" w:rsidRPr="004B6F8F">
        <w:rPr>
          <w:rFonts w:cs="Times New Roman"/>
          <w:spacing w:val="8"/>
          <w:sz w:val="28"/>
          <w:szCs w:val="28"/>
        </w:rPr>
        <w:t>0</w:t>
      </w:r>
      <w:r w:rsidR="0073317A" w:rsidRPr="004B6F8F">
        <w:rPr>
          <w:rFonts w:cs="Times New Roman"/>
          <w:spacing w:val="8"/>
          <w:sz w:val="28"/>
          <w:szCs w:val="28"/>
        </w:rPr>
        <w:t>3</w:t>
      </w:r>
      <w:r w:rsidRPr="004B6F8F">
        <w:rPr>
          <w:rFonts w:cs="Times New Roman"/>
          <w:spacing w:val="8"/>
          <w:sz w:val="28"/>
          <w:szCs w:val="28"/>
        </w:rPr>
        <w:t>.CK</w:t>
      </w:r>
      <w:r w:rsidR="00FF7132" w:rsidRPr="004B6F8F">
        <w:rPr>
          <w:rFonts w:cs="Times New Roman"/>
          <w:spacing w:val="8"/>
          <w:sz w:val="28"/>
          <w:szCs w:val="28"/>
        </w:rPr>
        <w:t>CT</w:t>
      </w:r>
      <w:proofErr w:type="gramEnd"/>
      <w:r w:rsidR="00FA6915" w:rsidRPr="004B6F8F">
        <w:rPr>
          <w:rFonts w:cs="Times New Roman"/>
          <w:spacing w:val="8"/>
          <w:sz w:val="28"/>
          <w:szCs w:val="28"/>
        </w:rPr>
        <w:t xml:space="preserve"> </w:t>
      </w:r>
      <w:r w:rsidR="00BD6C74" w:rsidRPr="004B6F8F">
        <w:rPr>
          <w:rFonts w:cs="Times New Roman"/>
          <w:spacing w:val="8"/>
          <w:sz w:val="28"/>
          <w:szCs w:val="28"/>
        </w:rPr>
        <w:t>ban hành kèm theo Nghị</w:t>
      </w:r>
      <w:r w:rsidR="00BD6C74" w:rsidRPr="0008654D">
        <w:rPr>
          <w:rFonts w:cs="Times New Roman"/>
          <w:sz w:val="28"/>
          <w:szCs w:val="28"/>
        </w:rPr>
        <w:t xml:space="preserve"> quyết này</w:t>
      </w:r>
      <w:r w:rsidRPr="0008654D">
        <w:rPr>
          <w:rFonts w:cs="Times New Roman"/>
          <w:sz w:val="28"/>
          <w:szCs w:val="28"/>
        </w:rPr>
        <w:t>.</w:t>
      </w:r>
    </w:p>
    <w:p w14:paraId="783267F7" w14:textId="7914FA67" w:rsidR="00E261E7" w:rsidRPr="0008654D" w:rsidRDefault="00101903" w:rsidP="0008654D">
      <w:pPr>
        <w:pStyle w:val="ListNumber"/>
        <w:numPr>
          <w:ilvl w:val="0"/>
          <w:numId w:val="0"/>
        </w:numPr>
        <w:spacing w:before="120" w:after="120" w:line="269" w:lineRule="auto"/>
        <w:ind w:firstLine="709"/>
        <w:jc w:val="both"/>
        <w:rPr>
          <w:rFonts w:cs="Times New Roman"/>
          <w:sz w:val="28"/>
          <w:szCs w:val="28"/>
        </w:rPr>
      </w:pPr>
      <w:r w:rsidRPr="0008654D">
        <w:rPr>
          <w:rFonts w:cs="Times New Roman"/>
          <w:sz w:val="28"/>
          <w:szCs w:val="28"/>
        </w:rPr>
        <w:t>b</w:t>
      </w:r>
      <w:r w:rsidR="00FC0A77" w:rsidRPr="0008654D">
        <w:rPr>
          <w:rFonts w:cs="Times New Roman"/>
          <w:sz w:val="28"/>
          <w:szCs w:val="28"/>
        </w:rPr>
        <w:t>)</w:t>
      </w:r>
      <w:r w:rsidR="00E261E7" w:rsidRPr="0008654D">
        <w:rPr>
          <w:rFonts w:cs="Times New Roman"/>
          <w:sz w:val="28"/>
          <w:szCs w:val="28"/>
        </w:rPr>
        <w:t xml:space="preserve"> Đối với dự án khởi nghiệp sáng tạo trong công nghiệp công nghệ số</w:t>
      </w:r>
      <w:r w:rsidR="00FA6915">
        <w:rPr>
          <w:rFonts w:cs="Times New Roman"/>
          <w:sz w:val="28"/>
          <w:szCs w:val="28"/>
        </w:rPr>
        <w:t>:</w:t>
      </w:r>
    </w:p>
    <w:p w14:paraId="07496B44" w14:textId="52FA7473" w:rsidR="0069024A" w:rsidRPr="0008654D" w:rsidRDefault="00923E11" w:rsidP="0008654D">
      <w:pPr>
        <w:pStyle w:val="ListNumber"/>
        <w:numPr>
          <w:ilvl w:val="0"/>
          <w:numId w:val="0"/>
        </w:numPr>
        <w:spacing w:before="120" w:after="120" w:line="269" w:lineRule="auto"/>
        <w:ind w:firstLine="709"/>
        <w:jc w:val="both"/>
        <w:rPr>
          <w:rFonts w:cs="Times New Roman"/>
          <w:sz w:val="28"/>
          <w:szCs w:val="28"/>
        </w:rPr>
      </w:pPr>
      <w:r w:rsidRPr="00FA6915">
        <w:rPr>
          <w:rFonts w:cs="Times New Roman"/>
          <w:spacing w:val="-2"/>
          <w:sz w:val="28"/>
          <w:szCs w:val="28"/>
        </w:rPr>
        <w:t xml:space="preserve">Bản chính Đơn đề nghị hỗ trợ dự án theo Mẫu </w:t>
      </w:r>
      <w:proofErr w:type="gramStart"/>
      <w:r w:rsidRPr="00FA6915">
        <w:rPr>
          <w:rFonts w:cs="Times New Roman"/>
          <w:spacing w:val="-2"/>
          <w:sz w:val="28"/>
          <w:szCs w:val="28"/>
        </w:rPr>
        <w:t>01.ĐCT</w:t>
      </w:r>
      <w:proofErr w:type="gramEnd"/>
      <w:r w:rsidR="00FA6915" w:rsidRPr="00FA6915">
        <w:rPr>
          <w:rFonts w:cs="Times New Roman"/>
          <w:spacing w:val="-2"/>
          <w:sz w:val="28"/>
          <w:szCs w:val="28"/>
        </w:rPr>
        <w:t xml:space="preserve"> </w:t>
      </w:r>
      <w:r w:rsidR="00BD6C74" w:rsidRPr="00FA6915">
        <w:rPr>
          <w:rFonts w:cs="Times New Roman"/>
          <w:spacing w:val="-2"/>
          <w:sz w:val="28"/>
          <w:szCs w:val="28"/>
        </w:rPr>
        <w:t>ban</w:t>
      </w:r>
      <w:r w:rsidR="00BD6C74" w:rsidRPr="0008654D">
        <w:rPr>
          <w:rFonts w:cs="Times New Roman"/>
          <w:sz w:val="28"/>
          <w:szCs w:val="28"/>
        </w:rPr>
        <w:t xml:space="preserve"> hành kèm theo Nghị quyết này</w:t>
      </w:r>
      <w:r w:rsidR="0069024A" w:rsidRPr="0008654D">
        <w:rPr>
          <w:rFonts w:cs="Times New Roman"/>
          <w:sz w:val="28"/>
          <w:szCs w:val="28"/>
        </w:rPr>
        <w:t>.</w:t>
      </w:r>
    </w:p>
    <w:p w14:paraId="0C1F090B" w14:textId="226B06FE" w:rsidR="00057B17" w:rsidRPr="0008654D" w:rsidRDefault="00057B17" w:rsidP="0008654D">
      <w:pPr>
        <w:pStyle w:val="ListNumber"/>
        <w:numPr>
          <w:ilvl w:val="0"/>
          <w:numId w:val="0"/>
        </w:numPr>
        <w:spacing w:before="120" w:after="120" w:line="269" w:lineRule="auto"/>
        <w:ind w:firstLine="709"/>
        <w:jc w:val="both"/>
        <w:rPr>
          <w:rFonts w:cs="Times New Roman"/>
          <w:i/>
          <w:sz w:val="28"/>
          <w:szCs w:val="28"/>
        </w:rPr>
      </w:pPr>
      <w:r w:rsidRPr="00FA6915">
        <w:rPr>
          <w:rFonts w:cs="Times New Roman"/>
          <w:spacing w:val="4"/>
          <w:sz w:val="28"/>
          <w:szCs w:val="28"/>
        </w:rPr>
        <w:t>Bản sao có chứng thực Giấy chứng nhận đăng ký doanh nghiệp (</w:t>
      </w:r>
      <w:r w:rsidRPr="00FA6915">
        <w:rPr>
          <w:rFonts w:cs="Times New Roman"/>
          <w:i/>
          <w:spacing w:val="4"/>
          <w:sz w:val="28"/>
          <w:szCs w:val="28"/>
        </w:rPr>
        <w:t>đối với tổ</w:t>
      </w:r>
      <w:r w:rsidRPr="0008654D">
        <w:rPr>
          <w:rFonts w:cs="Times New Roman"/>
          <w:i/>
          <w:sz w:val="28"/>
          <w:szCs w:val="28"/>
        </w:rPr>
        <w:t xml:space="preserve"> chức, doanh nghiệp)</w:t>
      </w:r>
      <w:r w:rsidR="008F3A20" w:rsidRPr="0008654D">
        <w:rPr>
          <w:rFonts w:cs="Times New Roman"/>
          <w:i/>
          <w:sz w:val="28"/>
          <w:szCs w:val="28"/>
        </w:rPr>
        <w:t>.</w:t>
      </w:r>
    </w:p>
    <w:p w14:paraId="070878D0" w14:textId="6D5241EE" w:rsidR="00923E11" w:rsidRPr="0008654D" w:rsidRDefault="00CA320E" w:rsidP="0008654D">
      <w:pPr>
        <w:pStyle w:val="ListNumber"/>
        <w:numPr>
          <w:ilvl w:val="0"/>
          <w:numId w:val="0"/>
        </w:numPr>
        <w:spacing w:before="120" w:after="120" w:line="269" w:lineRule="auto"/>
        <w:ind w:firstLine="709"/>
        <w:jc w:val="both"/>
        <w:rPr>
          <w:rFonts w:cs="Times New Roman"/>
          <w:sz w:val="28"/>
          <w:szCs w:val="28"/>
        </w:rPr>
      </w:pPr>
      <w:r w:rsidRPr="00FA6915">
        <w:rPr>
          <w:rFonts w:cs="Times New Roman"/>
          <w:spacing w:val="6"/>
          <w:sz w:val="28"/>
          <w:szCs w:val="28"/>
        </w:rPr>
        <w:t xml:space="preserve">Thuyết minh </w:t>
      </w:r>
      <w:r w:rsidR="00E027D7" w:rsidRPr="00FA6915">
        <w:rPr>
          <w:rFonts w:cs="Times New Roman"/>
          <w:spacing w:val="6"/>
          <w:sz w:val="28"/>
          <w:szCs w:val="28"/>
        </w:rPr>
        <w:t>dự án</w:t>
      </w:r>
      <w:r w:rsidRPr="00FA6915">
        <w:rPr>
          <w:rFonts w:cs="Times New Roman"/>
          <w:spacing w:val="6"/>
          <w:sz w:val="28"/>
          <w:szCs w:val="28"/>
        </w:rPr>
        <w:t xml:space="preserve"> hỗ trợ phát triển dự án khởi nghiệp sáng tạo </w:t>
      </w:r>
      <w:r w:rsidR="00923E11" w:rsidRPr="00FA6915">
        <w:rPr>
          <w:rFonts w:cs="Times New Roman"/>
          <w:spacing w:val="6"/>
          <w:sz w:val="28"/>
          <w:szCs w:val="28"/>
        </w:rPr>
        <w:t xml:space="preserve">theo </w:t>
      </w:r>
      <w:r w:rsidR="00357050" w:rsidRPr="00FA6915">
        <w:rPr>
          <w:rFonts w:cs="Times New Roman"/>
          <w:spacing w:val="4"/>
          <w:sz w:val="28"/>
          <w:szCs w:val="28"/>
        </w:rPr>
        <w:t xml:space="preserve">Mẫu </w:t>
      </w:r>
      <w:proofErr w:type="gramStart"/>
      <w:r w:rsidR="00357050" w:rsidRPr="00FA6915">
        <w:rPr>
          <w:rFonts w:cs="Times New Roman"/>
          <w:spacing w:val="4"/>
          <w:sz w:val="28"/>
          <w:szCs w:val="28"/>
        </w:rPr>
        <w:t>02.TM</w:t>
      </w:r>
      <w:r w:rsidR="000F3589" w:rsidRPr="00FA6915">
        <w:rPr>
          <w:rFonts w:cs="Times New Roman"/>
          <w:spacing w:val="4"/>
          <w:sz w:val="28"/>
          <w:szCs w:val="28"/>
        </w:rPr>
        <w:t>KN</w:t>
      </w:r>
      <w:r w:rsidR="00357050" w:rsidRPr="00FA6915">
        <w:rPr>
          <w:rFonts w:cs="Times New Roman"/>
          <w:spacing w:val="4"/>
          <w:sz w:val="28"/>
          <w:szCs w:val="28"/>
        </w:rPr>
        <w:t>CT</w:t>
      </w:r>
      <w:proofErr w:type="gramEnd"/>
      <w:r w:rsidR="00923E11" w:rsidRPr="00FA6915">
        <w:rPr>
          <w:rFonts w:cs="Times New Roman"/>
          <w:spacing w:val="4"/>
          <w:sz w:val="28"/>
          <w:szCs w:val="28"/>
        </w:rPr>
        <w:t xml:space="preserve"> </w:t>
      </w:r>
      <w:r w:rsidR="00BD6C74" w:rsidRPr="00FA6915">
        <w:rPr>
          <w:rFonts w:cs="Times New Roman"/>
          <w:spacing w:val="4"/>
          <w:sz w:val="28"/>
          <w:szCs w:val="28"/>
        </w:rPr>
        <w:t>ban hành kèm theo Nghị quyết này</w:t>
      </w:r>
      <w:r w:rsidR="00400EB7" w:rsidRPr="00FA6915">
        <w:rPr>
          <w:rFonts w:cs="Times New Roman"/>
          <w:spacing w:val="4"/>
          <w:sz w:val="28"/>
          <w:szCs w:val="28"/>
        </w:rPr>
        <w:t>; Hợp đồng lao</w:t>
      </w:r>
      <w:r w:rsidR="00400EB7" w:rsidRPr="0008654D">
        <w:rPr>
          <w:rFonts w:cs="Times New Roman"/>
          <w:sz w:val="28"/>
          <w:szCs w:val="28"/>
        </w:rPr>
        <w:t xml:space="preserve"> động hoặc hợp đồng thuê chuyên gia, nhân sự.</w:t>
      </w:r>
    </w:p>
    <w:p w14:paraId="335C380F" w14:textId="7E6636A2" w:rsidR="00FF7132" w:rsidRPr="0008654D" w:rsidRDefault="00FF7132" w:rsidP="0008654D">
      <w:pPr>
        <w:pStyle w:val="ListNumber"/>
        <w:numPr>
          <w:ilvl w:val="0"/>
          <w:numId w:val="0"/>
        </w:numPr>
        <w:spacing w:before="120" w:after="120" w:line="269" w:lineRule="auto"/>
        <w:ind w:firstLine="709"/>
        <w:jc w:val="both"/>
        <w:rPr>
          <w:rFonts w:cs="Times New Roman"/>
          <w:sz w:val="28"/>
          <w:szCs w:val="28"/>
        </w:rPr>
      </w:pPr>
      <w:r w:rsidRPr="004B6F8F">
        <w:rPr>
          <w:rFonts w:cs="Times New Roman"/>
          <w:spacing w:val="8"/>
          <w:sz w:val="28"/>
          <w:szCs w:val="28"/>
        </w:rPr>
        <w:t xml:space="preserve">Cam kết của doanh nghiệp theo Mẫu </w:t>
      </w:r>
      <w:proofErr w:type="gramStart"/>
      <w:r w:rsidRPr="004B6F8F">
        <w:rPr>
          <w:rFonts w:cs="Times New Roman"/>
          <w:spacing w:val="8"/>
          <w:sz w:val="28"/>
          <w:szCs w:val="28"/>
        </w:rPr>
        <w:t>0</w:t>
      </w:r>
      <w:r w:rsidR="00EE22F9" w:rsidRPr="004B6F8F">
        <w:rPr>
          <w:rFonts w:cs="Times New Roman"/>
          <w:spacing w:val="8"/>
          <w:sz w:val="28"/>
          <w:szCs w:val="28"/>
        </w:rPr>
        <w:t>3</w:t>
      </w:r>
      <w:r w:rsidRPr="004B6F8F">
        <w:rPr>
          <w:rFonts w:cs="Times New Roman"/>
          <w:spacing w:val="8"/>
          <w:sz w:val="28"/>
          <w:szCs w:val="28"/>
        </w:rPr>
        <w:t>.CKCT</w:t>
      </w:r>
      <w:proofErr w:type="gramEnd"/>
      <w:r w:rsidR="001E25D0">
        <w:rPr>
          <w:rFonts w:cs="Times New Roman"/>
          <w:spacing w:val="8"/>
          <w:sz w:val="28"/>
          <w:szCs w:val="28"/>
        </w:rPr>
        <w:t xml:space="preserve"> </w:t>
      </w:r>
      <w:r w:rsidR="00BD6C74" w:rsidRPr="004B6F8F">
        <w:rPr>
          <w:rFonts w:cs="Times New Roman"/>
          <w:spacing w:val="8"/>
          <w:sz w:val="28"/>
          <w:szCs w:val="28"/>
        </w:rPr>
        <w:t>ban hành kèm theo Nghị</w:t>
      </w:r>
      <w:r w:rsidR="00BD6C74" w:rsidRPr="0008654D">
        <w:rPr>
          <w:rFonts w:cs="Times New Roman"/>
          <w:sz w:val="28"/>
          <w:szCs w:val="28"/>
        </w:rPr>
        <w:t xml:space="preserve"> quyết này</w:t>
      </w:r>
      <w:r w:rsidRPr="0008654D">
        <w:rPr>
          <w:rFonts w:cs="Times New Roman"/>
          <w:sz w:val="28"/>
          <w:szCs w:val="28"/>
        </w:rPr>
        <w:t>.</w:t>
      </w:r>
    </w:p>
    <w:p w14:paraId="6E12B42A" w14:textId="701583A9" w:rsidR="00CA26CB" w:rsidRPr="0008654D" w:rsidRDefault="006E3E8F"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 xml:space="preserve">3. </w:t>
      </w:r>
      <w:r w:rsidR="00CA26CB" w:rsidRPr="0008654D">
        <w:rPr>
          <w:rFonts w:ascii="Times New Roman" w:eastAsiaTheme="minorEastAsia" w:hAnsi="Times New Roman"/>
          <w:sz w:val="28"/>
          <w:szCs w:val="28"/>
        </w:rPr>
        <w:t xml:space="preserve">Thời </w:t>
      </w:r>
      <w:r w:rsidRPr="0008654D">
        <w:rPr>
          <w:rFonts w:ascii="Times New Roman" w:eastAsiaTheme="minorEastAsia" w:hAnsi="Times New Roman"/>
          <w:sz w:val="28"/>
          <w:szCs w:val="28"/>
        </w:rPr>
        <w:t>gian</w:t>
      </w:r>
      <w:r w:rsidR="00CA26CB" w:rsidRPr="0008654D">
        <w:rPr>
          <w:rFonts w:ascii="Times New Roman" w:eastAsiaTheme="minorEastAsia" w:hAnsi="Times New Roman"/>
          <w:sz w:val="28"/>
          <w:szCs w:val="28"/>
        </w:rPr>
        <w:t xml:space="preserve"> giải quyết: </w:t>
      </w:r>
      <w:r w:rsidRPr="0008654D">
        <w:rPr>
          <w:rFonts w:ascii="Times New Roman" w:eastAsiaTheme="minorEastAsia" w:hAnsi="Times New Roman"/>
          <w:sz w:val="28"/>
          <w:szCs w:val="28"/>
        </w:rPr>
        <w:t xml:space="preserve">30 </w:t>
      </w:r>
      <w:r w:rsidR="00C16AE5" w:rsidRPr="0008654D">
        <w:rPr>
          <w:rFonts w:ascii="Times New Roman" w:eastAsiaTheme="minorEastAsia" w:hAnsi="Times New Roman"/>
          <w:sz w:val="28"/>
          <w:szCs w:val="28"/>
        </w:rPr>
        <w:t xml:space="preserve">(ba mươi) </w:t>
      </w:r>
      <w:r w:rsidRPr="0008654D">
        <w:rPr>
          <w:rFonts w:ascii="Times New Roman" w:eastAsiaTheme="minorEastAsia" w:hAnsi="Times New Roman"/>
          <w:sz w:val="28"/>
          <w:szCs w:val="28"/>
        </w:rPr>
        <w:t>ngày sau khi nhận được hồ sơ hợp lệ.</w:t>
      </w:r>
    </w:p>
    <w:p w14:paraId="3DE79A56" w14:textId="066D5AF7" w:rsidR="006E3E8F" w:rsidRPr="0008654D" w:rsidRDefault="006E3E8F" w:rsidP="0008654D">
      <w:pPr>
        <w:spacing w:before="120" w:line="269" w:lineRule="auto"/>
        <w:ind w:firstLine="709"/>
        <w:rPr>
          <w:rFonts w:ascii="Times New Roman" w:hAnsi="Times New Roman"/>
          <w:sz w:val="28"/>
          <w:szCs w:val="28"/>
        </w:rPr>
      </w:pPr>
      <w:r w:rsidRPr="0008654D">
        <w:rPr>
          <w:rFonts w:ascii="Times New Roman" w:hAnsi="Times New Roman"/>
          <w:sz w:val="28"/>
          <w:szCs w:val="28"/>
        </w:rPr>
        <w:t>4. Yêu cầu, điều kiện thực hiện thủ tục</w:t>
      </w:r>
      <w:r w:rsidR="00FA6915">
        <w:rPr>
          <w:rFonts w:ascii="Times New Roman" w:hAnsi="Times New Roman"/>
          <w:sz w:val="28"/>
          <w:szCs w:val="28"/>
        </w:rPr>
        <w:t>:</w:t>
      </w:r>
    </w:p>
    <w:p w14:paraId="7918A5DD" w14:textId="77777777" w:rsidR="006E3E8F" w:rsidRPr="0008654D" w:rsidRDefault="006E3E8F" w:rsidP="0008654D">
      <w:pPr>
        <w:spacing w:before="120" w:line="269" w:lineRule="auto"/>
        <w:ind w:firstLine="709"/>
        <w:rPr>
          <w:rFonts w:ascii="Times New Roman" w:hAnsi="Times New Roman"/>
          <w:sz w:val="28"/>
          <w:szCs w:val="28"/>
        </w:rPr>
      </w:pPr>
      <w:r w:rsidRPr="0008654D">
        <w:rPr>
          <w:rFonts w:ascii="Times New Roman" w:hAnsi="Times New Roman"/>
          <w:sz w:val="28"/>
          <w:szCs w:val="28"/>
        </w:rPr>
        <w:t>Không.</w:t>
      </w:r>
    </w:p>
    <w:p w14:paraId="419FFA35" w14:textId="2C4757D3" w:rsidR="006E3E8F" w:rsidRPr="0008654D" w:rsidRDefault="006E3E8F" w:rsidP="0008654D">
      <w:pPr>
        <w:spacing w:before="120" w:line="269" w:lineRule="auto"/>
        <w:ind w:firstLine="709"/>
        <w:rPr>
          <w:rFonts w:ascii="Times New Roman" w:hAnsi="Times New Roman"/>
          <w:sz w:val="28"/>
          <w:szCs w:val="28"/>
        </w:rPr>
      </w:pPr>
      <w:r w:rsidRPr="0008654D">
        <w:rPr>
          <w:rFonts w:ascii="Times New Roman" w:hAnsi="Times New Roman"/>
          <w:sz w:val="28"/>
          <w:szCs w:val="28"/>
        </w:rPr>
        <w:t>5. Phí, lệ phí</w:t>
      </w:r>
      <w:r w:rsidR="00FA6915">
        <w:rPr>
          <w:rFonts w:ascii="Times New Roman" w:hAnsi="Times New Roman"/>
          <w:sz w:val="28"/>
          <w:szCs w:val="28"/>
        </w:rPr>
        <w:t>:</w:t>
      </w:r>
    </w:p>
    <w:p w14:paraId="6C36D561" w14:textId="4FA7EF2D" w:rsidR="006E3E8F" w:rsidRPr="0008654D" w:rsidRDefault="006E3E8F" w:rsidP="0008654D">
      <w:pPr>
        <w:spacing w:before="120" w:line="269" w:lineRule="auto"/>
        <w:ind w:firstLine="709"/>
        <w:rPr>
          <w:rFonts w:ascii="Times New Roman" w:hAnsi="Times New Roman"/>
          <w:sz w:val="28"/>
          <w:szCs w:val="28"/>
        </w:rPr>
      </w:pPr>
      <w:r w:rsidRPr="0008654D">
        <w:rPr>
          <w:rFonts w:ascii="Times New Roman" w:hAnsi="Times New Roman"/>
          <w:sz w:val="28"/>
          <w:szCs w:val="28"/>
        </w:rPr>
        <w:t>Không.</w:t>
      </w:r>
    </w:p>
    <w:p w14:paraId="3F480A49" w14:textId="480105EE" w:rsidR="00131213" w:rsidRPr="0008654D" w:rsidRDefault="00CE162D"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6</w:t>
      </w:r>
      <w:r w:rsidR="00131213" w:rsidRPr="0008654D">
        <w:rPr>
          <w:rFonts w:ascii="Times New Roman" w:eastAsiaTheme="minorEastAsia" w:hAnsi="Times New Roman"/>
          <w:sz w:val="28"/>
          <w:szCs w:val="28"/>
        </w:rPr>
        <w:t>. Trình tự</w:t>
      </w:r>
      <w:r w:rsidR="00D216E4" w:rsidRPr="0008654D">
        <w:rPr>
          <w:rFonts w:ascii="Times New Roman" w:eastAsiaTheme="minorEastAsia" w:hAnsi="Times New Roman"/>
          <w:sz w:val="28"/>
          <w:szCs w:val="28"/>
        </w:rPr>
        <w:t xml:space="preserve"> và thời gian cụ thể</w:t>
      </w:r>
      <w:r w:rsidR="00FA6915">
        <w:rPr>
          <w:rFonts w:ascii="Times New Roman" w:eastAsiaTheme="minorEastAsia" w:hAnsi="Times New Roman"/>
          <w:sz w:val="28"/>
          <w:szCs w:val="28"/>
        </w:rPr>
        <w:t>:</w:t>
      </w:r>
    </w:p>
    <w:p w14:paraId="2B465E49" w14:textId="0740FC2F" w:rsidR="007C6B12" w:rsidRPr="0008654D" w:rsidRDefault="007C6B12" w:rsidP="0008654D">
      <w:pPr>
        <w:spacing w:before="120" w:line="269" w:lineRule="auto"/>
        <w:ind w:firstLine="709"/>
        <w:rPr>
          <w:rFonts w:ascii="Times New Roman" w:eastAsiaTheme="minorEastAsia" w:hAnsi="Times New Roman"/>
          <w:sz w:val="28"/>
          <w:szCs w:val="28"/>
          <w:lang w:eastAsia="zh-CN"/>
        </w:rPr>
      </w:pPr>
      <w:r w:rsidRPr="0008654D">
        <w:rPr>
          <w:rFonts w:ascii="Times New Roman" w:eastAsiaTheme="minorEastAsia" w:hAnsi="Times New Roman"/>
          <w:sz w:val="28"/>
          <w:szCs w:val="28"/>
        </w:rPr>
        <w:t xml:space="preserve">a) Doanh nghiệp nộp </w:t>
      </w:r>
      <w:r w:rsidR="00E25BE3" w:rsidRPr="0008654D">
        <w:rPr>
          <w:rFonts w:ascii="Times New Roman" w:eastAsiaTheme="minorEastAsia" w:hAnsi="Times New Roman"/>
          <w:sz w:val="28"/>
          <w:szCs w:val="28"/>
        </w:rPr>
        <w:t>01</w:t>
      </w:r>
      <w:r w:rsidR="00FA6915">
        <w:rPr>
          <w:rFonts w:ascii="Times New Roman" w:eastAsiaTheme="minorEastAsia" w:hAnsi="Times New Roman"/>
          <w:sz w:val="28"/>
          <w:szCs w:val="28"/>
        </w:rPr>
        <w:t xml:space="preserve"> (một)</w:t>
      </w:r>
      <w:r w:rsidR="00E25BE3" w:rsidRPr="0008654D">
        <w:rPr>
          <w:rFonts w:ascii="Times New Roman" w:eastAsiaTheme="minorEastAsia" w:hAnsi="Times New Roman"/>
          <w:sz w:val="28"/>
          <w:szCs w:val="28"/>
        </w:rPr>
        <w:t xml:space="preserve"> bộ </w:t>
      </w:r>
      <w:r w:rsidRPr="0008654D">
        <w:rPr>
          <w:rFonts w:ascii="Times New Roman" w:eastAsiaTheme="minorEastAsia" w:hAnsi="Times New Roman"/>
          <w:sz w:val="28"/>
          <w:szCs w:val="28"/>
        </w:rPr>
        <w:t xml:space="preserve">hồ sơ đề nghị hỗ trợ </w:t>
      </w:r>
      <w:r w:rsidR="00E25BE3" w:rsidRPr="0008654D">
        <w:rPr>
          <w:rFonts w:ascii="Times New Roman" w:eastAsiaTheme="minorEastAsia" w:hAnsi="Times New Roman"/>
          <w:sz w:val="28"/>
          <w:szCs w:val="28"/>
        </w:rPr>
        <w:t xml:space="preserve">(bằng tiếng Việt) </w:t>
      </w:r>
      <w:r w:rsidRPr="0008654D">
        <w:rPr>
          <w:rFonts w:ascii="Times New Roman" w:eastAsiaTheme="minorEastAsia" w:hAnsi="Times New Roman"/>
          <w:sz w:val="28"/>
          <w:szCs w:val="28"/>
        </w:rPr>
        <w:t>về Sở Khoa học và Công nghệ</w:t>
      </w:r>
      <w:r w:rsidR="004629E0" w:rsidRPr="0008654D">
        <w:rPr>
          <w:rFonts w:ascii="Times New Roman" w:eastAsiaTheme="minorEastAsia" w:hAnsi="Times New Roman"/>
          <w:sz w:val="28"/>
          <w:szCs w:val="28"/>
        </w:rPr>
        <w:t xml:space="preserve"> (qua Trung tâm phục vụ hành chính công thành phố</w:t>
      </w:r>
      <w:r w:rsidR="00596A89" w:rsidRPr="0008654D">
        <w:rPr>
          <w:rFonts w:ascii="Times New Roman" w:eastAsiaTheme="minorEastAsia" w:hAnsi="Times New Roman"/>
          <w:sz w:val="28"/>
          <w:szCs w:val="28"/>
        </w:rPr>
        <w:t>,</w:t>
      </w:r>
      <w:r w:rsidR="00596A89" w:rsidRPr="0008654D">
        <w:rPr>
          <w:rFonts w:ascii="Times New Roman" w:hAnsi="Times New Roman"/>
          <w:sz w:val="28"/>
          <w:szCs w:val="28"/>
        </w:rPr>
        <w:t xml:space="preserve"> </w:t>
      </w:r>
      <w:r w:rsidR="00596A89" w:rsidRPr="0008654D">
        <w:rPr>
          <w:rFonts w:ascii="Times New Roman" w:eastAsiaTheme="minorEastAsia" w:hAnsi="Times New Roman"/>
          <w:sz w:val="28"/>
          <w:szCs w:val="28"/>
          <w:lang w:eastAsia="zh-CN"/>
        </w:rPr>
        <w:t>xã, phường</w:t>
      </w:r>
      <w:r w:rsidR="00BB6DBE" w:rsidRPr="0008654D">
        <w:rPr>
          <w:rFonts w:ascii="Times New Roman" w:eastAsiaTheme="minorEastAsia" w:hAnsi="Times New Roman"/>
          <w:sz w:val="28"/>
          <w:szCs w:val="28"/>
          <w:lang w:eastAsia="zh-CN"/>
        </w:rPr>
        <w:t xml:space="preserve"> </w:t>
      </w:r>
      <w:r w:rsidR="004629E0" w:rsidRPr="0008654D">
        <w:rPr>
          <w:rFonts w:ascii="Times New Roman" w:eastAsiaTheme="minorEastAsia" w:hAnsi="Times New Roman"/>
          <w:sz w:val="28"/>
          <w:szCs w:val="28"/>
          <w:lang w:eastAsia="zh-CN"/>
        </w:rPr>
        <w:t>hoặc qua dịch vụ bưu chính công ích)</w:t>
      </w:r>
      <w:r w:rsidRPr="0008654D">
        <w:rPr>
          <w:rFonts w:ascii="Times New Roman" w:eastAsiaTheme="minorEastAsia" w:hAnsi="Times New Roman"/>
          <w:sz w:val="28"/>
          <w:szCs w:val="28"/>
          <w:lang w:eastAsia="zh-CN"/>
        </w:rPr>
        <w:t>.</w:t>
      </w:r>
    </w:p>
    <w:p w14:paraId="4079FD3B" w14:textId="6A4D1F21" w:rsidR="00D02BCD" w:rsidRPr="0008654D" w:rsidRDefault="00D02BCD" w:rsidP="0008654D">
      <w:pPr>
        <w:pStyle w:val="ListBullet"/>
        <w:widowControl w:val="0"/>
        <w:numPr>
          <w:ilvl w:val="0"/>
          <w:numId w:val="0"/>
        </w:numPr>
        <w:spacing w:before="120" w:after="120" w:line="269" w:lineRule="auto"/>
        <w:ind w:firstLine="709"/>
        <w:jc w:val="both"/>
        <w:rPr>
          <w:rFonts w:cs="Times New Roman"/>
          <w:sz w:val="28"/>
          <w:szCs w:val="28"/>
        </w:rPr>
      </w:pPr>
      <w:r w:rsidRPr="00FA6915">
        <w:rPr>
          <w:rFonts w:cs="Times New Roman"/>
          <w:spacing w:val="4"/>
          <w:sz w:val="28"/>
          <w:szCs w:val="28"/>
        </w:rPr>
        <w:lastRenderedPageBreak/>
        <w:t>Sở Khoa học và Công nghệ tiếp nhận, kiểm tra hồ sơ theo quy định về thực</w:t>
      </w:r>
      <w:r w:rsidRPr="0008654D">
        <w:rPr>
          <w:rFonts w:cs="Times New Roman"/>
          <w:sz w:val="28"/>
          <w:szCs w:val="28"/>
        </w:rPr>
        <w:t xml:space="preserve"> hiện thủ tục hành chính theo cơ chế một cửa, một cửa liên thông</w:t>
      </w:r>
      <w:r w:rsidR="00FA6915">
        <w:rPr>
          <w:rFonts w:cs="Times New Roman"/>
          <w:sz w:val="28"/>
          <w:szCs w:val="28"/>
        </w:rPr>
        <w:t>.</w:t>
      </w:r>
    </w:p>
    <w:p w14:paraId="51CC6E2B" w14:textId="087C7AAC" w:rsidR="00606AF2" w:rsidRPr="0008654D" w:rsidRDefault="007C6B12" w:rsidP="0008654D">
      <w:pPr>
        <w:spacing w:before="120" w:line="269" w:lineRule="auto"/>
        <w:ind w:firstLine="709"/>
        <w:rPr>
          <w:rFonts w:ascii="Times New Roman" w:eastAsiaTheme="minorEastAsia" w:hAnsi="Times New Roman"/>
          <w:sz w:val="28"/>
          <w:szCs w:val="28"/>
        </w:rPr>
      </w:pPr>
      <w:r w:rsidRPr="00FA6915">
        <w:rPr>
          <w:rFonts w:ascii="Times New Roman" w:eastAsiaTheme="minorEastAsia" w:hAnsi="Times New Roman"/>
          <w:spacing w:val="4"/>
          <w:sz w:val="28"/>
          <w:szCs w:val="28"/>
        </w:rPr>
        <w:t>b</w:t>
      </w:r>
      <w:r w:rsidR="00131213" w:rsidRPr="00FA6915">
        <w:rPr>
          <w:rFonts w:ascii="Times New Roman" w:eastAsiaTheme="minorEastAsia" w:hAnsi="Times New Roman"/>
          <w:spacing w:val="4"/>
          <w:sz w:val="28"/>
          <w:szCs w:val="28"/>
        </w:rPr>
        <w:t>)</w:t>
      </w:r>
      <w:r w:rsidR="00606AF2" w:rsidRPr="00FA6915">
        <w:rPr>
          <w:rFonts w:ascii="Times New Roman" w:eastAsiaTheme="minorEastAsia" w:hAnsi="Times New Roman"/>
          <w:spacing w:val="4"/>
          <w:sz w:val="28"/>
          <w:szCs w:val="28"/>
        </w:rPr>
        <w:t xml:space="preserve"> Trong thời gian 0</w:t>
      </w:r>
      <w:r w:rsidR="003C5A95" w:rsidRPr="00FA6915">
        <w:rPr>
          <w:rFonts w:ascii="Times New Roman" w:eastAsiaTheme="minorEastAsia" w:hAnsi="Times New Roman"/>
          <w:spacing w:val="4"/>
          <w:sz w:val="28"/>
          <w:szCs w:val="28"/>
        </w:rPr>
        <w:t>7</w:t>
      </w:r>
      <w:r w:rsidR="00606AF2" w:rsidRPr="00FA6915">
        <w:rPr>
          <w:rFonts w:ascii="Times New Roman" w:eastAsiaTheme="minorEastAsia" w:hAnsi="Times New Roman"/>
          <w:spacing w:val="4"/>
          <w:sz w:val="28"/>
          <w:szCs w:val="28"/>
        </w:rPr>
        <w:t xml:space="preserve"> </w:t>
      </w:r>
      <w:r w:rsidR="00C16AE5" w:rsidRPr="00FA6915">
        <w:rPr>
          <w:rFonts w:ascii="Times New Roman" w:eastAsiaTheme="minorEastAsia" w:hAnsi="Times New Roman"/>
          <w:spacing w:val="4"/>
          <w:sz w:val="28"/>
          <w:szCs w:val="28"/>
        </w:rPr>
        <w:t xml:space="preserve">(bảy) </w:t>
      </w:r>
      <w:r w:rsidR="00606AF2" w:rsidRPr="00FA6915">
        <w:rPr>
          <w:rFonts w:ascii="Times New Roman" w:eastAsiaTheme="minorEastAsia" w:hAnsi="Times New Roman"/>
          <w:spacing w:val="4"/>
          <w:sz w:val="28"/>
          <w:szCs w:val="28"/>
        </w:rPr>
        <w:t>ngày làm việc kể từ ngày nhận hồ sơ hợp lệ, Sở</w:t>
      </w:r>
      <w:r w:rsidR="00606AF2" w:rsidRPr="0008654D">
        <w:rPr>
          <w:rFonts w:ascii="Times New Roman" w:eastAsiaTheme="minorEastAsia" w:hAnsi="Times New Roman"/>
          <w:sz w:val="28"/>
          <w:szCs w:val="28"/>
        </w:rPr>
        <w:t xml:space="preserve"> Khoa học và Công nghệ thành lập Hội đồng thẩm định xem xét hồ sơ đề nghị hỗ trợ</w:t>
      </w:r>
      <w:r w:rsidR="00D02BCD" w:rsidRPr="0008654D">
        <w:rPr>
          <w:rFonts w:ascii="Times New Roman" w:eastAsiaTheme="minorEastAsia" w:hAnsi="Times New Roman"/>
          <w:sz w:val="28"/>
          <w:szCs w:val="28"/>
        </w:rPr>
        <w:t>.</w:t>
      </w:r>
    </w:p>
    <w:p w14:paraId="2AAB5BD6" w14:textId="031D51FD" w:rsidR="00606AF2" w:rsidRPr="0008654D" w:rsidRDefault="007C6B12" w:rsidP="0008654D">
      <w:pPr>
        <w:spacing w:before="120" w:line="269" w:lineRule="auto"/>
        <w:ind w:firstLine="709"/>
        <w:rPr>
          <w:rFonts w:ascii="Times New Roman" w:eastAsiaTheme="minorEastAsia" w:hAnsi="Times New Roman"/>
          <w:sz w:val="28"/>
          <w:szCs w:val="28"/>
        </w:rPr>
      </w:pPr>
      <w:r w:rsidRPr="00FA6915">
        <w:rPr>
          <w:rFonts w:ascii="Times New Roman" w:eastAsiaTheme="minorEastAsia" w:hAnsi="Times New Roman"/>
          <w:spacing w:val="6"/>
          <w:sz w:val="28"/>
          <w:szCs w:val="28"/>
        </w:rPr>
        <w:t>c</w:t>
      </w:r>
      <w:r w:rsidR="00131213" w:rsidRPr="00FA6915">
        <w:rPr>
          <w:rFonts w:ascii="Times New Roman" w:eastAsiaTheme="minorEastAsia" w:hAnsi="Times New Roman"/>
          <w:spacing w:val="6"/>
          <w:sz w:val="28"/>
          <w:szCs w:val="28"/>
        </w:rPr>
        <w:t>)</w:t>
      </w:r>
      <w:r w:rsidR="00606AF2" w:rsidRPr="00FA6915">
        <w:rPr>
          <w:rFonts w:ascii="Times New Roman" w:eastAsiaTheme="minorEastAsia" w:hAnsi="Times New Roman"/>
          <w:spacing w:val="6"/>
          <w:sz w:val="28"/>
          <w:szCs w:val="28"/>
        </w:rPr>
        <w:t xml:space="preserve"> Trong thời gian 1</w:t>
      </w:r>
      <w:r w:rsidR="006B1ABC" w:rsidRPr="00FA6915">
        <w:rPr>
          <w:rFonts w:ascii="Times New Roman" w:eastAsiaTheme="minorEastAsia" w:hAnsi="Times New Roman"/>
          <w:spacing w:val="6"/>
          <w:sz w:val="28"/>
          <w:szCs w:val="28"/>
        </w:rPr>
        <w:t>4</w:t>
      </w:r>
      <w:r w:rsidR="00606AF2" w:rsidRPr="00FA6915">
        <w:rPr>
          <w:rFonts w:ascii="Times New Roman" w:eastAsiaTheme="minorEastAsia" w:hAnsi="Times New Roman"/>
          <w:spacing w:val="6"/>
          <w:sz w:val="28"/>
          <w:szCs w:val="28"/>
        </w:rPr>
        <w:t xml:space="preserve"> </w:t>
      </w:r>
      <w:r w:rsidR="00C16AE5" w:rsidRPr="00FA6915">
        <w:rPr>
          <w:rFonts w:ascii="Times New Roman" w:eastAsiaTheme="minorEastAsia" w:hAnsi="Times New Roman"/>
          <w:spacing w:val="6"/>
          <w:sz w:val="28"/>
          <w:szCs w:val="28"/>
        </w:rPr>
        <w:t xml:space="preserve">(mười bốn) </w:t>
      </w:r>
      <w:r w:rsidR="00606AF2" w:rsidRPr="00FA6915">
        <w:rPr>
          <w:rFonts w:ascii="Times New Roman" w:eastAsiaTheme="minorEastAsia" w:hAnsi="Times New Roman"/>
          <w:spacing w:val="6"/>
          <w:sz w:val="28"/>
          <w:szCs w:val="28"/>
        </w:rPr>
        <w:t>ngày làm việc kể từ ngày thành lập Hội</w:t>
      </w:r>
      <w:r w:rsidR="00606AF2" w:rsidRPr="0008654D">
        <w:rPr>
          <w:rFonts w:ascii="Times New Roman" w:eastAsiaTheme="minorEastAsia" w:hAnsi="Times New Roman"/>
          <w:sz w:val="28"/>
          <w:szCs w:val="28"/>
        </w:rPr>
        <w:t xml:space="preserve"> đồng thẩm định, Hội đồng thẩm định tổ chức thẩm định và báo cáo kết quả thẩm định gửi Sở Khoa học và Công nghệ</w:t>
      </w:r>
      <w:r w:rsidR="00FA6915">
        <w:rPr>
          <w:rFonts w:ascii="Times New Roman" w:eastAsiaTheme="minorEastAsia" w:hAnsi="Times New Roman"/>
          <w:sz w:val="28"/>
          <w:szCs w:val="28"/>
        </w:rPr>
        <w:t>;</w:t>
      </w:r>
    </w:p>
    <w:p w14:paraId="0AEEF005" w14:textId="06661377" w:rsidR="00606AF2" w:rsidRPr="0008654D" w:rsidRDefault="007C6B12"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d</w:t>
      </w:r>
      <w:r w:rsidR="00131213" w:rsidRPr="0008654D">
        <w:rPr>
          <w:rFonts w:ascii="Times New Roman" w:eastAsiaTheme="minorEastAsia" w:hAnsi="Times New Roman"/>
          <w:sz w:val="28"/>
          <w:szCs w:val="28"/>
        </w:rPr>
        <w:t>)</w:t>
      </w:r>
      <w:r w:rsidR="00606AF2" w:rsidRPr="0008654D">
        <w:rPr>
          <w:rFonts w:ascii="Times New Roman" w:eastAsiaTheme="minorEastAsia" w:hAnsi="Times New Roman"/>
          <w:sz w:val="28"/>
          <w:szCs w:val="28"/>
        </w:rPr>
        <w:t xml:space="preserve"> Trong thời gian 0</w:t>
      </w:r>
      <w:r w:rsidR="003C5A95" w:rsidRPr="0008654D">
        <w:rPr>
          <w:rFonts w:ascii="Times New Roman" w:eastAsiaTheme="minorEastAsia" w:hAnsi="Times New Roman"/>
          <w:sz w:val="28"/>
          <w:szCs w:val="28"/>
        </w:rPr>
        <w:t>3</w:t>
      </w:r>
      <w:r w:rsidR="00C16AE5" w:rsidRPr="0008654D">
        <w:rPr>
          <w:rFonts w:ascii="Times New Roman" w:eastAsiaTheme="minorEastAsia" w:hAnsi="Times New Roman"/>
          <w:sz w:val="28"/>
          <w:szCs w:val="28"/>
        </w:rPr>
        <w:t xml:space="preserve"> (ba)</w:t>
      </w:r>
      <w:r w:rsidR="00606AF2" w:rsidRPr="0008654D">
        <w:rPr>
          <w:rFonts w:ascii="Times New Roman" w:eastAsiaTheme="minorEastAsia" w:hAnsi="Times New Roman"/>
          <w:sz w:val="28"/>
          <w:szCs w:val="28"/>
        </w:rPr>
        <w:t xml:space="preserve"> ngày làm việc kể từ ngày nhận báo cáo kết quả </w:t>
      </w:r>
      <w:r w:rsidR="00606AF2" w:rsidRPr="00FA6915">
        <w:rPr>
          <w:rFonts w:ascii="Times New Roman" w:eastAsiaTheme="minorEastAsia" w:hAnsi="Times New Roman"/>
          <w:spacing w:val="2"/>
          <w:sz w:val="28"/>
          <w:szCs w:val="28"/>
        </w:rPr>
        <w:t>thẩm định của Hội đồng thẩm định, Sở Khoa học và Công nghệ trình Ủy ban nhân</w:t>
      </w:r>
      <w:r w:rsidR="00606AF2" w:rsidRPr="0008654D">
        <w:rPr>
          <w:rFonts w:ascii="Times New Roman" w:eastAsiaTheme="minorEastAsia" w:hAnsi="Times New Roman"/>
          <w:sz w:val="28"/>
          <w:szCs w:val="28"/>
        </w:rPr>
        <w:t xml:space="preserve"> dân thành phố xem xét, quyết định việc hỗ trợ. </w:t>
      </w:r>
    </w:p>
    <w:p w14:paraId="0B7AAA0A" w14:textId="25F72F58" w:rsidR="00606AF2" w:rsidRPr="0008654D" w:rsidRDefault="007C6B12" w:rsidP="0008654D">
      <w:pPr>
        <w:spacing w:before="120" w:line="269" w:lineRule="auto"/>
        <w:ind w:firstLine="709"/>
        <w:rPr>
          <w:rFonts w:ascii="Times New Roman" w:eastAsiaTheme="minorEastAsia" w:hAnsi="Times New Roman"/>
          <w:sz w:val="28"/>
          <w:szCs w:val="28"/>
        </w:rPr>
      </w:pPr>
      <w:r w:rsidRPr="00FA6915">
        <w:rPr>
          <w:rFonts w:ascii="Times New Roman" w:eastAsiaTheme="minorEastAsia" w:hAnsi="Times New Roman"/>
          <w:spacing w:val="-2"/>
          <w:sz w:val="28"/>
          <w:szCs w:val="28"/>
        </w:rPr>
        <w:t>đ</w:t>
      </w:r>
      <w:r w:rsidR="00131213" w:rsidRPr="00FA6915">
        <w:rPr>
          <w:rFonts w:ascii="Times New Roman" w:eastAsiaTheme="minorEastAsia" w:hAnsi="Times New Roman"/>
          <w:spacing w:val="-2"/>
          <w:sz w:val="28"/>
          <w:szCs w:val="28"/>
        </w:rPr>
        <w:t>)</w:t>
      </w:r>
      <w:r w:rsidR="00606AF2" w:rsidRPr="00FA6915">
        <w:rPr>
          <w:rFonts w:ascii="Times New Roman" w:eastAsiaTheme="minorEastAsia" w:hAnsi="Times New Roman"/>
          <w:spacing w:val="-2"/>
          <w:sz w:val="28"/>
          <w:szCs w:val="28"/>
        </w:rPr>
        <w:t xml:space="preserve"> Trong thời gian 0</w:t>
      </w:r>
      <w:r w:rsidR="00ED6546" w:rsidRPr="00FA6915">
        <w:rPr>
          <w:rFonts w:ascii="Times New Roman" w:eastAsiaTheme="minorEastAsia" w:hAnsi="Times New Roman"/>
          <w:spacing w:val="-2"/>
          <w:sz w:val="28"/>
          <w:szCs w:val="28"/>
        </w:rPr>
        <w:t>5</w:t>
      </w:r>
      <w:r w:rsidR="00C16AE5" w:rsidRPr="00FA6915">
        <w:rPr>
          <w:rFonts w:ascii="Times New Roman" w:eastAsiaTheme="minorEastAsia" w:hAnsi="Times New Roman"/>
          <w:spacing w:val="-2"/>
          <w:sz w:val="28"/>
          <w:szCs w:val="28"/>
        </w:rPr>
        <w:t xml:space="preserve"> (năm)</w:t>
      </w:r>
      <w:r w:rsidR="00606AF2" w:rsidRPr="00FA6915">
        <w:rPr>
          <w:rFonts w:ascii="Times New Roman" w:eastAsiaTheme="minorEastAsia" w:hAnsi="Times New Roman"/>
          <w:spacing w:val="-2"/>
          <w:sz w:val="28"/>
          <w:szCs w:val="28"/>
        </w:rPr>
        <w:t xml:space="preserve"> ngày làm việc, kể từ ngày nhận văn bản đề</w:t>
      </w:r>
      <w:r w:rsidR="00606AF2" w:rsidRPr="0008654D">
        <w:rPr>
          <w:rFonts w:ascii="Times New Roman" w:eastAsiaTheme="minorEastAsia" w:hAnsi="Times New Roman"/>
          <w:sz w:val="28"/>
          <w:szCs w:val="28"/>
        </w:rPr>
        <w:t xml:space="preserve"> nghị xem xét, quyết định việc hỗ trợ của Sở Khoa học và Công nghệ:</w:t>
      </w:r>
    </w:p>
    <w:p w14:paraId="7BD9FA46" w14:textId="6BFCFAF2" w:rsidR="00606AF2" w:rsidRPr="0008654D" w:rsidRDefault="00606AF2" w:rsidP="0008654D">
      <w:pPr>
        <w:spacing w:before="120" w:line="269" w:lineRule="auto"/>
        <w:ind w:firstLine="709"/>
        <w:rPr>
          <w:rFonts w:ascii="Times New Roman" w:eastAsiaTheme="minorEastAsia" w:hAnsi="Times New Roman"/>
          <w:sz w:val="28"/>
          <w:szCs w:val="28"/>
        </w:rPr>
      </w:pPr>
      <w:r w:rsidRPr="0008654D">
        <w:rPr>
          <w:rFonts w:ascii="Times New Roman" w:eastAsiaTheme="minorEastAsia" w:hAnsi="Times New Roman"/>
          <w:sz w:val="28"/>
          <w:szCs w:val="28"/>
        </w:rPr>
        <w:t>Trường hợp thống nhất việc hỗ trợ: Ủy ban nhân dân thành phố ban hành Quyết định hỗ trợ làm căn cứ pháp lý để thực hiện chi hỗ trợ doanh nghiệp</w:t>
      </w:r>
      <w:r w:rsidR="00FA6915">
        <w:rPr>
          <w:rFonts w:ascii="Times New Roman" w:eastAsiaTheme="minorEastAsia" w:hAnsi="Times New Roman"/>
          <w:sz w:val="28"/>
          <w:szCs w:val="28"/>
        </w:rPr>
        <w:t>.</w:t>
      </w:r>
    </w:p>
    <w:p w14:paraId="22D98B17" w14:textId="5B22899E" w:rsidR="00606AF2" w:rsidRPr="0008654D" w:rsidRDefault="00606AF2" w:rsidP="0008654D">
      <w:pPr>
        <w:spacing w:before="120" w:line="269" w:lineRule="auto"/>
        <w:ind w:firstLine="709"/>
        <w:rPr>
          <w:rFonts w:ascii="Times New Roman" w:eastAsiaTheme="minorEastAsia" w:hAnsi="Times New Roman"/>
          <w:sz w:val="28"/>
          <w:szCs w:val="28"/>
        </w:rPr>
      </w:pPr>
      <w:r w:rsidRPr="00FA6915">
        <w:rPr>
          <w:rFonts w:ascii="Times New Roman" w:eastAsiaTheme="minorEastAsia" w:hAnsi="Times New Roman"/>
          <w:spacing w:val="4"/>
          <w:sz w:val="28"/>
          <w:szCs w:val="28"/>
        </w:rPr>
        <w:t>Trường hợp không thống nhất việc hỗ trợ: Ủy ban nhân dân thành phố ban hành văn bản thông báo kết quả xem xét, nêu rõ lý do không thống nhất, nội</w:t>
      </w:r>
      <w:r w:rsidRPr="0008654D">
        <w:rPr>
          <w:rFonts w:ascii="Times New Roman" w:eastAsiaTheme="minorEastAsia" w:hAnsi="Times New Roman"/>
          <w:sz w:val="28"/>
          <w:szCs w:val="28"/>
        </w:rPr>
        <w:t xml:space="preserve"> dung và mức hỗ trợ đã đề xuất của doanh nghiệp để doanh nghiệp và cơ quan liên quan được biết</w:t>
      </w:r>
      <w:r w:rsidR="00FA6915">
        <w:rPr>
          <w:rFonts w:ascii="Times New Roman" w:eastAsiaTheme="minorEastAsia" w:hAnsi="Times New Roman"/>
          <w:sz w:val="28"/>
          <w:szCs w:val="28"/>
        </w:rPr>
        <w:t>;</w:t>
      </w:r>
    </w:p>
    <w:p w14:paraId="711FE279" w14:textId="3CF78CE2" w:rsidR="00D02BCD" w:rsidRPr="0008654D" w:rsidRDefault="00D02BCD" w:rsidP="0008654D">
      <w:pPr>
        <w:widowControl w:val="0"/>
        <w:spacing w:before="120" w:line="269" w:lineRule="auto"/>
        <w:ind w:firstLine="709"/>
        <w:rPr>
          <w:rFonts w:ascii="Times New Roman" w:hAnsi="Times New Roman"/>
          <w:sz w:val="28"/>
          <w:szCs w:val="28"/>
        </w:rPr>
      </w:pPr>
      <w:r w:rsidRPr="0008654D">
        <w:rPr>
          <w:rFonts w:ascii="Times New Roman" w:hAnsi="Times New Roman"/>
          <w:sz w:val="28"/>
          <w:szCs w:val="28"/>
        </w:rPr>
        <w:t xml:space="preserve">e) Trong 01 </w:t>
      </w:r>
      <w:r w:rsidR="00C16AE5" w:rsidRPr="0008654D">
        <w:rPr>
          <w:rFonts w:ascii="Times New Roman" w:hAnsi="Times New Roman"/>
          <w:sz w:val="28"/>
          <w:szCs w:val="28"/>
        </w:rPr>
        <w:t xml:space="preserve">(một) </w:t>
      </w:r>
      <w:r w:rsidRPr="0008654D">
        <w:rPr>
          <w:rFonts w:ascii="Times New Roman" w:hAnsi="Times New Roman"/>
          <w:sz w:val="28"/>
          <w:szCs w:val="28"/>
        </w:rPr>
        <w:t>ngày làm việc, Sở Khoa học và Công nghệ trả kết quả cho doanh nghiệp.</w:t>
      </w:r>
    </w:p>
    <w:p w14:paraId="5707F482" w14:textId="57065228" w:rsidR="00CE162D" w:rsidRPr="0008654D" w:rsidRDefault="00CE162D" w:rsidP="0008654D">
      <w:pPr>
        <w:spacing w:before="120" w:line="269" w:lineRule="auto"/>
        <w:ind w:firstLine="709"/>
        <w:rPr>
          <w:rFonts w:ascii="Times New Roman" w:hAnsi="Times New Roman"/>
          <w:sz w:val="28"/>
          <w:szCs w:val="28"/>
        </w:rPr>
      </w:pPr>
      <w:r w:rsidRPr="0008654D">
        <w:rPr>
          <w:rFonts w:ascii="Times New Roman" w:eastAsiaTheme="minorEastAsia" w:hAnsi="Times New Roman"/>
          <w:sz w:val="28"/>
          <w:szCs w:val="28"/>
        </w:rPr>
        <w:t xml:space="preserve">7. </w:t>
      </w:r>
      <w:r w:rsidRPr="0008654D">
        <w:rPr>
          <w:rFonts w:ascii="Times New Roman" w:hAnsi="Times New Roman"/>
          <w:sz w:val="28"/>
          <w:szCs w:val="28"/>
        </w:rPr>
        <w:t>Kết quả thực hiện thủ tục hành chính</w:t>
      </w:r>
      <w:r w:rsidR="00FA6915">
        <w:rPr>
          <w:rFonts w:ascii="Times New Roman" w:hAnsi="Times New Roman"/>
          <w:sz w:val="28"/>
          <w:szCs w:val="28"/>
        </w:rPr>
        <w:t>:</w:t>
      </w:r>
    </w:p>
    <w:p w14:paraId="572C719C" w14:textId="316436AF" w:rsidR="00CE162D" w:rsidRPr="0008654D" w:rsidRDefault="00CE162D" w:rsidP="0008654D">
      <w:pPr>
        <w:spacing w:before="120" w:line="269" w:lineRule="auto"/>
        <w:ind w:firstLine="709"/>
        <w:rPr>
          <w:rFonts w:ascii="Times New Roman" w:hAnsi="Times New Roman"/>
          <w:sz w:val="28"/>
          <w:szCs w:val="28"/>
        </w:rPr>
      </w:pPr>
      <w:r w:rsidRPr="00FA6915">
        <w:rPr>
          <w:rFonts w:ascii="Times New Roman" w:hAnsi="Times New Roman"/>
          <w:spacing w:val="4"/>
          <w:sz w:val="28"/>
          <w:szCs w:val="28"/>
        </w:rPr>
        <w:t>Quyết định hỗ trợ của Ủy ban nhân dân thành phố (nếu thống nhất việc hỗ</w:t>
      </w:r>
      <w:r w:rsidRPr="0008654D">
        <w:rPr>
          <w:rFonts w:ascii="Times New Roman" w:hAnsi="Times New Roman"/>
          <w:sz w:val="28"/>
          <w:szCs w:val="28"/>
        </w:rPr>
        <w:t xml:space="preserve"> trợ) hoặc văn bản thông báo kết quả xét đề nghị hỗ trợ của Ủy ban nhân dân thành phố (nếu không thống nhất việc hỗ trợ).</w:t>
      </w:r>
    </w:p>
    <w:p w14:paraId="5D40FD63" w14:textId="59F6542B" w:rsidR="00170669" w:rsidRPr="0008654D" w:rsidRDefault="00170669" w:rsidP="0008654D">
      <w:pPr>
        <w:spacing w:before="120" w:line="269" w:lineRule="auto"/>
        <w:ind w:firstLine="709"/>
        <w:rPr>
          <w:rFonts w:ascii="Times New Roman" w:eastAsiaTheme="minorEastAsia" w:hAnsi="Times New Roman"/>
          <w:b/>
          <w:sz w:val="28"/>
          <w:szCs w:val="28"/>
        </w:rPr>
      </w:pPr>
      <w:r w:rsidRPr="0008654D">
        <w:rPr>
          <w:rFonts w:ascii="Times New Roman" w:eastAsiaTheme="minorEastAsia" w:hAnsi="Times New Roman"/>
          <w:b/>
          <w:sz w:val="28"/>
          <w:szCs w:val="28"/>
        </w:rPr>
        <w:t>Điề</w:t>
      </w:r>
      <w:r w:rsidR="00CE162D" w:rsidRPr="0008654D">
        <w:rPr>
          <w:rFonts w:ascii="Times New Roman" w:eastAsiaTheme="minorEastAsia" w:hAnsi="Times New Roman"/>
          <w:b/>
          <w:sz w:val="28"/>
          <w:szCs w:val="28"/>
        </w:rPr>
        <w:t>u 10</w:t>
      </w:r>
      <w:r w:rsidRPr="0008654D">
        <w:rPr>
          <w:rFonts w:ascii="Times New Roman" w:eastAsiaTheme="minorEastAsia" w:hAnsi="Times New Roman"/>
          <w:b/>
          <w:sz w:val="28"/>
          <w:szCs w:val="28"/>
        </w:rPr>
        <w:t xml:space="preserve">. Hội đồng thẩm định </w:t>
      </w:r>
    </w:p>
    <w:p w14:paraId="37DBE956" w14:textId="69A72650" w:rsidR="0078393C" w:rsidRPr="0008654D" w:rsidRDefault="0078393C" w:rsidP="0008654D">
      <w:pPr>
        <w:spacing w:before="120" w:line="269" w:lineRule="auto"/>
        <w:ind w:firstLine="709"/>
        <w:rPr>
          <w:rFonts w:ascii="Times New Roman" w:eastAsiaTheme="minorEastAsia" w:hAnsi="Times New Roman"/>
          <w:sz w:val="28"/>
          <w:szCs w:val="28"/>
        </w:rPr>
      </w:pPr>
      <w:r w:rsidRPr="0008654D">
        <w:rPr>
          <w:rFonts w:ascii="Times New Roman" w:hAnsi="Times New Roman"/>
          <w:sz w:val="28"/>
          <w:szCs w:val="28"/>
        </w:rPr>
        <w:t xml:space="preserve">Tùy thuộc vào từng trường hợp hỗ trợ cụ thể, Sở Khoa học và Công nghệ </w:t>
      </w:r>
      <w:r w:rsidRPr="005601C6">
        <w:rPr>
          <w:rFonts w:ascii="Times New Roman" w:hAnsi="Times New Roman"/>
          <w:spacing w:val="4"/>
          <w:sz w:val="28"/>
          <w:szCs w:val="28"/>
        </w:rPr>
        <w:t>thành lập Hội đồng thẩm đị</w:t>
      </w:r>
      <w:r w:rsidR="002C5952" w:rsidRPr="005601C6">
        <w:rPr>
          <w:rFonts w:ascii="Times New Roman" w:hAnsi="Times New Roman"/>
          <w:spacing w:val="4"/>
          <w:sz w:val="28"/>
          <w:szCs w:val="28"/>
        </w:rPr>
        <w:t xml:space="preserve">nh để tiến hành thẩm định hồ sơ, </w:t>
      </w:r>
      <w:r w:rsidR="002C5952" w:rsidRPr="005601C6">
        <w:rPr>
          <w:rFonts w:ascii="Times New Roman" w:eastAsiaTheme="minorEastAsia" w:hAnsi="Times New Roman"/>
          <w:spacing w:val="4"/>
          <w:sz w:val="28"/>
          <w:szCs w:val="28"/>
        </w:rPr>
        <w:t>trong đó đại diện Sở</w:t>
      </w:r>
      <w:r w:rsidR="002C5952" w:rsidRPr="0008654D">
        <w:rPr>
          <w:rFonts w:ascii="Times New Roman" w:eastAsiaTheme="minorEastAsia" w:hAnsi="Times New Roman"/>
          <w:sz w:val="28"/>
          <w:szCs w:val="28"/>
        </w:rPr>
        <w:t xml:space="preserve"> </w:t>
      </w:r>
      <w:r w:rsidR="002C5952" w:rsidRPr="005601C6">
        <w:rPr>
          <w:rFonts w:ascii="Times New Roman" w:eastAsiaTheme="minorEastAsia" w:hAnsi="Times New Roman"/>
          <w:spacing w:val="4"/>
          <w:sz w:val="28"/>
          <w:szCs w:val="28"/>
        </w:rPr>
        <w:t>Khoa học và Công nghệ</w:t>
      </w:r>
      <w:r w:rsidR="004066D5" w:rsidRPr="005601C6">
        <w:rPr>
          <w:rFonts w:ascii="Times New Roman" w:eastAsiaTheme="minorEastAsia" w:hAnsi="Times New Roman"/>
          <w:spacing w:val="4"/>
          <w:sz w:val="28"/>
          <w:szCs w:val="28"/>
        </w:rPr>
        <w:t xml:space="preserve"> là </w:t>
      </w:r>
      <w:r w:rsidR="002C5952" w:rsidRPr="005601C6">
        <w:rPr>
          <w:rFonts w:ascii="Times New Roman" w:eastAsiaTheme="minorEastAsia" w:hAnsi="Times New Roman"/>
          <w:spacing w:val="4"/>
          <w:sz w:val="28"/>
          <w:szCs w:val="28"/>
        </w:rPr>
        <w:t>Chủ tịch Hội đồng, đại diện Sở Tài chính và các cơ</w:t>
      </w:r>
      <w:r w:rsidR="002C5952" w:rsidRPr="0008654D">
        <w:rPr>
          <w:rFonts w:ascii="Times New Roman" w:eastAsiaTheme="minorEastAsia" w:hAnsi="Times New Roman"/>
          <w:sz w:val="28"/>
          <w:szCs w:val="28"/>
        </w:rPr>
        <w:t xml:space="preserve"> quan, đơn vị có liên quan là thành viên Hội đồng. </w:t>
      </w:r>
    </w:p>
    <w:p w14:paraId="0A936216" w14:textId="396E8EB8" w:rsidR="0078393C" w:rsidRPr="0008654D" w:rsidRDefault="0078393C" w:rsidP="0008654D">
      <w:pPr>
        <w:widowControl w:val="0"/>
        <w:spacing w:before="120" w:line="269" w:lineRule="auto"/>
        <w:ind w:firstLine="709"/>
        <w:rPr>
          <w:rFonts w:ascii="Times New Roman" w:hAnsi="Times New Roman"/>
          <w:sz w:val="28"/>
          <w:szCs w:val="28"/>
        </w:rPr>
      </w:pPr>
      <w:r w:rsidRPr="0008654D">
        <w:rPr>
          <w:rFonts w:ascii="Times New Roman" w:hAnsi="Times New Roman"/>
          <w:sz w:val="28"/>
          <w:szCs w:val="28"/>
        </w:rPr>
        <w:t>Hội đồng hoạt động theo nguyên tắc tập trung, dân chủ quyết định theo nguyên tắc đa số hoặc quá bán. Trường hợp ý kiến của thành viên ngang nhau (50/50) thì quyết định theo bên có ý kiến của Chủ tịch Hội đồng thẩm định.</w:t>
      </w:r>
    </w:p>
    <w:p w14:paraId="1B2C5A26" w14:textId="0EF42FE4" w:rsidR="00945500" w:rsidRPr="0008654D" w:rsidRDefault="00A42B5B" w:rsidP="005601C6">
      <w:pPr>
        <w:pStyle w:val="Heading1"/>
        <w:spacing w:after="0" w:line="240" w:lineRule="auto"/>
        <w:jc w:val="center"/>
        <w:rPr>
          <w:sz w:val="28"/>
          <w:szCs w:val="28"/>
        </w:rPr>
      </w:pPr>
      <w:r w:rsidRPr="0008654D">
        <w:rPr>
          <w:sz w:val="28"/>
          <w:szCs w:val="28"/>
        </w:rPr>
        <w:lastRenderedPageBreak/>
        <w:t>Chương V</w:t>
      </w:r>
    </w:p>
    <w:p w14:paraId="26AA792A" w14:textId="66D5C473" w:rsidR="00A42B5B" w:rsidRPr="0008654D" w:rsidRDefault="00C649CE" w:rsidP="005601C6">
      <w:pPr>
        <w:pStyle w:val="Heading1"/>
        <w:spacing w:after="360" w:line="240" w:lineRule="auto"/>
        <w:jc w:val="center"/>
        <w:rPr>
          <w:sz w:val="28"/>
          <w:szCs w:val="28"/>
        </w:rPr>
      </w:pPr>
      <w:r w:rsidRPr="0008654D">
        <w:rPr>
          <w:sz w:val="28"/>
          <w:szCs w:val="28"/>
        </w:rPr>
        <w:t>KIỂM TRA</w:t>
      </w:r>
      <w:r w:rsidR="00170C4A" w:rsidRPr="0008654D">
        <w:rPr>
          <w:sz w:val="28"/>
          <w:szCs w:val="28"/>
        </w:rPr>
        <w:t>, XỬ LÝ VI PHẠM</w:t>
      </w:r>
      <w:r w:rsidR="00A42B5B" w:rsidRPr="0008654D">
        <w:rPr>
          <w:sz w:val="28"/>
          <w:szCs w:val="28"/>
        </w:rPr>
        <w:t xml:space="preserve"> VÀ ĐIỀU KHOẢN THI HÀNH</w:t>
      </w:r>
    </w:p>
    <w:p w14:paraId="74F71A9E" w14:textId="792153B5" w:rsidR="00A42B5B" w:rsidRPr="0008654D" w:rsidRDefault="00A42B5B" w:rsidP="0008654D">
      <w:pPr>
        <w:pStyle w:val="Heading2"/>
        <w:spacing w:before="120" w:line="269" w:lineRule="auto"/>
        <w:ind w:firstLine="709"/>
        <w:jc w:val="both"/>
        <w:rPr>
          <w:sz w:val="28"/>
          <w:szCs w:val="28"/>
        </w:rPr>
      </w:pPr>
      <w:r w:rsidRPr="0008654D">
        <w:rPr>
          <w:sz w:val="28"/>
          <w:szCs w:val="28"/>
        </w:rPr>
        <w:t xml:space="preserve">Điều </w:t>
      </w:r>
      <w:r w:rsidR="0017192D" w:rsidRPr="0008654D">
        <w:rPr>
          <w:sz w:val="28"/>
          <w:szCs w:val="28"/>
        </w:rPr>
        <w:t>1</w:t>
      </w:r>
      <w:r w:rsidR="00D2396A" w:rsidRPr="0008654D">
        <w:rPr>
          <w:sz w:val="28"/>
          <w:szCs w:val="28"/>
        </w:rPr>
        <w:t>1</w:t>
      </w:r>
      <w:r w:rsidRPr="0008654D">
        <w:rPr>
          <w:sz w:val="28"/>
          <w:szCs w:val="28"/>
        </w:rPr>
        <w:t xml:space="preserve">. </w:t>
      </w:r>
      <w:r w:rsidR="00C649CE" w:rsidRPr="0008654D">
        <w:rPr>
          <w:sz w:val="28"/>
          <w:szCs w:val="28"/>
        </w:rPr>
        <w:t>Kiểm tra</w:t>
      </w:r>
      <w:r w:rsidRPr="0008654D">
        <w:rPr>
          <w:sz w:val="28"/>
          <w:szCs w:val="28"/>
        </w:rPr>
        <w:t xml:space="preserve"> và đánh giá</w:t>
      </w:r>
    </w:p>
    <w:p w14:paraId="1A853557" w14:textId="76726151" w:rsidR="00556F5D" w:rsidRPr="0008654D" w:rsidRDefault="00A42B5B" w:rsidP="0008654D">
      <w:pPr>
        <w:pStyle w:val="ListNumber"/>
        <w:numPr>
          <w:ilvl w:val="0"/>
          <w:numId w:val="0"/>
        </w:numPr>
        <w:spacing w:before="120" w:after="120" w:line="269" w:lineRule="auto"/>
        <w:ind w:firstLine="709"/>
        <w:jc w:val="both"/>
        <w:rPr>
          <w:rFonts w:cs="Times New Roman"/>
          <w:sz w:val="28"/>
          <w:szCs w:val="28"/>
        </w:rPr>
      </w:pPr>
      <w:r w:rsidRPr="005601C6">
        <w:rPr>
          <w:rFonts w:cs="Times New Roman"/>
          <w:spacing w:val="4"/>
          <w:sz w:val="28"/>
          <w:szCs w:val="28"/>
        </w:rPr>
        <w:t xml:space="preserve">1. </w:t>
      </w:r>
      <w:r w:rsidR="00556F5D" w:rsidRPr="005601C6">
        <w:rPr>
          <w:rFonts w:cs="Times New Roman"/>
          <w:spacing w:val="4"/>
          <w:sz w:val="28"/>
          <w:szCs w:val="28"/>
        </w:rPr>
        <w:t>Tổ chức, cá nhân, doanh nghiệp được</w:t>
      </w:r>
      <w:r w:rsidRPr="005601C6">
        <w:rPr>
          <w:rFonts w:cs="Times New Roman"/>
          <w:spacing w:val="4"/>
          <w:sz w:val="28"/>
          <w:szCs w:val="28"/>
        </w:rPr>
        <w:t xml:space="preserve"> hỗ trợ phải báo cáo </w:t>
      </w:r>
      <w:r w:rsidR="00556F5D" w:rsidRPr="005601C6">
        <w:rPr>
          <w:rFonts w:cs="Times New Roman"/>
          <w:spacing w:val="4"/>
          <w:sz w:val="28"/>
          <w:szCs w:val="28"/>
        </w:rPr>
        <w:t>tổng kết về Sở</w:t>
      </w:r>
      <w:r w:rsidR="00556F5D" w:rsidRPr="0008654D">
        <w:rPr>
          <w:rFonts w:cs="Times New Roman"/>
          <w:sz w:val="28"/>
          <w:szCs w:val="28"/>
        </w:rPr>
        <w:t xml:space="preserve"> Khoa học và Công nghệ theo </w:t>
      </w:r>
      <w:r w:rsidR="009238F6" w:rsidRPr="0008654D">
        <w:rPr>
          <w:rFonts w:cs="Times New Roman"/>
          <w:sz w:val="28"/>
          <w:szCs w:val="28"/>
        </w:rPr>
        <w:t xml:space="preserve">Mẫu </w:t>
      </w:r>
      <w:proofErr w:type="gramStart"/>
      <w:r w:rsidR="009238F6" w:rsidRPr="0008654D">
        <w:rPr>
          <w:rFonts w:cs="Times New Roman"/>
          <w:sz w:val="28"/>
          <w:szCs w:val="28"/>
        </w:rPr>
        <w:t>0</w:t>
      </w:r>
      <w:r w:rsidR="00031FBD" w:rsidRPr="0008654D">
        <w:rPr>
          <w:rFonts w:cs="Times New Roman"/>
          <w:sz w:val="28"/>
          <w:szCs w:val="28"/>
        </w:rPr>
        <w:t>4</w:t>
      </w:r>
      <w:r w:rsidR="009238F6" w:rsidRPr="0008654D">
        <w:rPr>
          <w:rFonts w:cs="Times New Roman"/>
          <w:sz w:val="28"/>
          <w:szCs w:val="28"/>
        </w:rPr>
        <w:t>.BCKQCT</w:t>
      </w:r>
      <w:proofErr w:type="gramEnd"/>
      <w:r w:rsidR="009238F6" w:rsidRPr="0008654D">
        <w:rPr>
          <w:rFonts w:cs="Times New Roman"/>
          <w:sz w:val="28"/>
          <w:szCs w:val="28"/>
        </w:rPr>
        <w:t xml:space="preserve"> </w:t>
      </w:r>
      <w:r w:rsidR="00556F5D" w:rsidRPr="0008654D">
        <w:rPr>
          <w:rFonts w:cs="Times New Roman"/>
          <w:sz w:val="28"/>
          <w:szCs w:val="28"/>
        </w:rPr>
        <w:t>kèm theo Quy định này.</w:t>
      </w:r>
    </w:p>
    <w:p w14:paraId="2E8ADAD3" w14:textId="24BD5787" w:rsidR="002A34C2" w:rsidRPr="0008654D" w:rsidRDefault="00A42B5B" w:rsidP="0008654D">
      <w:pPr>
        <w:pStyle w:val="ListNumber"/>
        <w:numPr>
          <w:ilvl w:val="0"/>
          <w:numId w:val="0"/>
        </w:numPr>
        <w:spacing w:before="120" w:after="120" w:line="269" w:lineRule="auto"/>
        <w:ind w:firstLine="709"/>
        <w:jc w:val="both"/>
        <w:rPr>
          <w:rFonts w:cs="Times New Roman"/>
          <w:sz w:val="28"/>
          <w:szCs w:val="28"/>
        </w:rPr>
      </w:pPr>
      <w:r w:rsidRPr="005601C6">
        <w:rPr>
          <w:rFonts w:cs="Times New Roman"/>
          <w:spacing w:val="4"/>
          <w:sz w:val="28"/>
          <w:szCs w:val="28"/>
        </w:rPr>
        <w:t xml:space="preserve">2. </w:t>
      </w:r>
      <w:r w:rsidR="00C84F1F" w:rsidRPr="005601C6">
        <w:rPr>
          <w:rFonts w:cs="Times New Roman"/>
          <w:spacing w:val="4"/>
          <w:sz w:val="28"/>
          <w:szCs w:val="28"/>
        </w:rPr>
        <w:t>Sở Khoa học và Công nghệ tổ chức kiểm tra, đánh giá định kỳ hoặc đột</w:t>
      </w:r>
      <w:r w:rsidR="00C84F1F" w:rsidRPr="0008654D">
        <w:rPr>
          <w:rFonts w:cs="Times New Roman"/>
          <w:sz w:val="28"/>
          <w:szCs w:val="28"/>
        </w:rPr>
        <w:t xml:space="preserve"> xuất; kết quả </w:t>
      </w:r>
      <w:r w:rsidR="00081F6C" w:rsidRPr="0008654D">
        <w:rPr>
          <w:rFonts w:cs="Times New Roman"/>
          <w:sz w:val="28"/>
          <w:szCs w:val="28"/>
        </w:rPr>
        <w:t xml:space="preserve">kiểm tra, đánh giá </w:t>
      </w:r>
      <w:r w:rsidR="00C84F1F" w:rsidRPr="0008654D">
        <w:rPr>
          <w:rFonts w:cs="Times New Roman"/>
          <w:sz w:val="28"/>
          <w:szCs w:val="28"/>
        </w:rPr>
        <w:t>được công bố công khai theo quy định.</w:t>
      </w:r>
    </w:p>
    <w:p w14:paraId="71185760" w14:textId="55EE9501" w:rsidR="00A42B5B" w:rsidRPr="0008654D" w:rsidRDefault="00A42B5B" w:rsidP="0008654D">
      <w:pPr>
        <w:pStyle w:val="Heading2"/>
        <w:spacing w:before="120" w:line="269" w:lineRule="auto"/>
        <w:ind w:firstLine="709"/>
        <w:jc w:val="both"/>
        <w:rPr>
          <w:sz w:val="28"/>
          <w:szCs w:val="28"/>
        </w:rPr>
      </w:pPr>
      <w:r w:rsidRPr="0008654D">
        <w:rPr>
          <w:sz w:val="28"/>
          <w:szCs w:val="28"/>
        </w:rPr>
        <w:t xml:space="preserve">Điều </w:t>
      </w:r>
      <w:r w:rsidR="00D54670" w:rsidRPr="0008654D">
        <w:rPr>
          <w:sz w:val="28"/>
          <w:szCs w:val="28"/>
        </w:rPr>
        <w:t>1</w:t>
      </w:r>
      <w:r w:rsidR="00D2396A" w:rsidRPr="0008654D">
        <w:rPr>
          <w:sz w:val="28"/>
          <w:szCs w:val="28"/>
        </w:rPr>
        <w:t>2</w:t>
      </w:r>
      <w:r w:rsidRPr="0008654D">
        <w:rPr>
          <w:sz w:val="28"/>
          <w:szCs w:val="28"/>
        </w:rPr>
        <w:t>. Xử lý vi phạm và hoàn trả kinh phí</w:t>
      </w:r>
    </w:p>
    <w:p w14:paraId="741B192A" w14:textId="395C4767" w:rsidR="00C84F1F" w:rsidRPr="0008654D" w:rsidRDefault="00A42B5B" w:rsidP="0008654D">
      <w:pPr>
        <w:pStyle w:val="ListNumber"/>
        <w:numPr>
          <w:ilvl w:val="0"/>
          <w:numId w:val="0"/>
        </w:numPr>
        <w:spacing w:before="120" w:after="120" w:line="269" w:lineRule="auto"/>
        <w:ind w:firstLine="709"/>
        <w:jc w:val="both"/>
        <w:rPr>
          <w:rFonts w:cs="Times New Roman"/>
          <w:sz w:val="28"/>
          <w:szCs w:val="28"/>
        </w:rPr>
      </w:pPr>
      <w:r w:rsidRPr="005601C6">
        <w:rPr>
          <w:rFonts w:cs="Times New Roman"/>
          <w:spacing w:val="6"/>
          <w:sz w:val="28"/>
          <w:szCs w:val="28"/>
        </w:rPr>
        <w:t xml:space="preserve">1. </w:t>
      </w:r>
      <w:r w:rsidR="00C84F1F" w:rsidRPr="005601C6">
        <w:rPr>
          <w:rFonts w:cs="Times New Roman"/>
          <w:spacing w:val="6"/>
          <w:sz w:val="28"/>
          <w:szCs w:val="28"/>
        </w:rPr>
        <w:t>Trường hợp tổ chức, doanh nghiệp, cá nhân nhận hỗ trợ mà không thực</w:t>
      </w:r>
      <w:r w:rsidR="005601C6">
        <w:rPr>
          <w:rFonts w:cs="Times New Roman"/>
          <w:spacing w:val="6"/>
          <w:sz w:val="28"/>
          <w:szCs w:val="28"/>
        </w:rPr>
        <w:t xml:space="preserve"> </w:t>
      </w:r>
      <w:r w:rsidR="00C84F1F" w:rsidRPr="005601C6">
        <w:rPr>
          <w:rFonts w:cs="Times New Roman"/>
          <w:spacing w:val="-4"/>
          <w:sz w:val="28"/>
          <w:szCs w:val="28"/>
        </w:rPr>
        <w:t>hiện đúng cam kết (không triển khai dự án, sử dụng vốn không đúng mục đích</w:t>
      </w:r>
      <w:r w:rsidR="00C84F1F" w:rsidRPr="0008654D">
        <w:rPr>
          <w:rFonts w:cs="Times New Roman"/>
          <w:sz w:val="28"/>
          <w:szCs w:val="28"/>
        </w:rPr>
        <w:t xml:space="preserve">, rút vốn trước thời hạn cam kết, vi phạm pháp luật), Sở Khoa học và Công nghệ </w:t>
      </w:r>
      <w:r w:rsidR="00C84F1F" w:rsidRPr="005601C6">
        <w:rPr>
          <w:rFonts w:cs="Times New Roman"/>
          <w:spacing w:val="6"/>
          <w:sz w:val="28"/>
          <w:szCs w:val="28"/>
        </w:rPr>
        <w:t>có quyền thu hồi toàn bộ khoản hỗ trợ đã giải ngân và xử lý theo quy định pháp</w:t>
      </w:r>
      <w:r w:rsidR="00C84F1F" w:rsidRPr="0008654D">
        <w:rPr>
          <w:rFonts w:cs="Times New Roman"/>
          <w:sz w:val="28"/>
          <w:szCs w:val="28"/>
        </w:rPr>
        <w:t xml:space="preserve"> luật.</w:t>
      </w:r>
    </w:p>
    <w:p w14:paraId="3C5ADD02" w14:textId="78414617" w:rsidR="00A42B5B" w:rsidRPr="0008654D" w:rsidRDefault="0072630D" w:rsidP="0008654D">
      <w:pPr>
        <w:pStyle w:val="ListNumber"/>
        <w:numPr>
          <w:ilvl w:val="0"/>
          <w:numId w:val="0"/>
        </w:numPr>
        <w:spacing w:before="120" w:after="120" w:line="269" w:lineRule="auto"/>
        <w:ind w:firstLine="709"/>
        <w:jc w:val="both"/>
        <w:rPr>
          <w:rFonts w:cs="Times New Roman"/>
          <w:sz w:val="28"/>
          <w:szCs w:val="28"/>
        </w:rPr>
      </w:pPr>
      <w:r w:rsidRPr="005601C6">
        <w:rPr>
          <w:rFonts w:cs="Times New Roman"/>
          <w:spacing w:val="4"/>
          <w:sz w:val="28"/>
          <w:szCs w:val="28"/>
        </w:rPr>
        <w:t>2</w:t>
      </w:r>
      <w:r w:rsidR="00A42B5B" w:rsidRPr="005601C6">
        <w:rPr>
          <w:rFonts w:cs="Times New Roman"/>
          <w:spacing w:val="4"/>
          <w:sz w:val="28"/>
          <w:szCs w:val="28"/>
        </w:rPr>
        <w:t>. Trường hợp có hành vi gian dối, hợp thức hóa chứng từ giả mạo để chiếm đoạt kinh phí hỗ trợ thì bị xử lý theo quy định của pháp luật hình sự, hành</w:t>
      </w:r>
      <w:r w:rsidR="00A42B5B" w:rsidRPr="0008654D">
        <w:rPr>
          <w:rFonts w:cs="Times New Roman"/>
          <w:sz w:val="28"/>
          <w:szCs w:val="28"/>
        </w:rPr>
        <w:t xml:space="preserve"> chính và tài chính.</w:t>
      </w:r>
    </w:p>
    <w:p w14:paraId="04DD6FB8" w14:textId="3A2EE5A9" w:rsidR="00A42B5B" w:rsidRPr="0008654D" w:rsidRDefault="00A42B5B" w:rsidP="0008654D">
      <w:pPr>
        <w:pStyle w:val="Heading2"/>
        <w:spacing w:before="120" w:line="269" w:lineRule="auto"/>
        <w:ind w:firstLine="709"/>
        <w:jc w:val="both"/>
        <w:rPr>
          <w:rFonts w:eastAsiaTheme="minorEastAsia"/>
          <w:iCs w:val="0"/>
          <w:sz w:val="28"/>
          <w:szCs w:val="28"/>
        </w:rPr>
      </w:pPr>
      <w:r w:rsidRPr="0008654D">
        <w:rPr>
          <w:rFonts w:eastAsiaTheme="minorEastAsia"/>
          <w:iCs w:val="0"/>
          <w:sz w:val="28"/>
          <w:szCs w:val="28"/>
        </w:rPr>
        <w:t xml:space="preserve">Điều </w:t>
      </w:r>
      <w:r w:rsidR="00D54670" w:rsidRPr="0008654D">
        <w:rPr>
          <w:rFonts w:eastAsiaTheme="minorEastAsia"/>
          <w:iCs w:val="0"/>
          <w:sz w:val="28"/>
          <w:szCs w:val="28"/>
        </w:rPr>
        <w:t>1</w:t>
      </w:r>
      <w:r w:rsidR="00D2396A" w:rsidRPr="0008654D">
        <w:rPr>
          <w:rFonts w:eastAsiaTheme="minorEastAsia"/>
          <w:iCs w:val="0"/>
          <w:sz w:val="28"/>
          <w:szCs w:val="28"/>
        </w:rPr>
        <w:t>3</w:t>
      </w:r>
      <w:r w:rsidRPr="0008654D">
        <w:rPr>
          <w:rFonts w:eastAsiaTheme="minorEastAsia"/>
          <w:iCs w:val="0"/>
          <w:sz w:val="28"/>
          <w:szCs w:val="28"/>
        </w:rPr>
        <w:t>. Nguồn kinh phí</w:t>
      </w:r>
    </w:p>
    <w:p w14:paraId="3D335F80" w14:textId="70498927" w:rsidR="002A0315" w:rsidRPr="0008654D" w:rsidRDefault="00A42B5B" w:rsidP="0008654D">
      <w:pPr>
        <w:pStyle w:val="ListNumber"/>
        <w:numPr>
          <w:ilvl w:val="0"/>
          <w:numId w:val="0"/>
        </w:numPr>
        <w:spacing w:before="120" w:after="120" w:line="269" w:lineRule="auto"/>
        <w:ind w:firstLine="709"/>
        <w:jc w:val="both"/>
        <w:rPr>
          <w:rFonts w:cs="Times New Roman"/>
          <w:sz w:val="28"/>
          <w:szCs w:val="28"/>
        </w:rPr>
      </w:pPr>
      <w:r w:rsidRPr="0008654D">
        <w:rPr>
          <w:rFonts w:cs="Times New Roman"/>
          <w:sz w:val="28"/>
          <w:szCs w:val="28"/>
        </w:rPr>
        <w:t xml:space="preserve">Nguồn kinh phí thực hiện các nội dung hỗ trợ quy định tại </w:t>
      </w:r>
      <w:r w:rsidR="00942EAC" w:rsidRPr="0008654D">
        <w:rPr>
          <w:rFonts w:cs="Times New Roman"/>
          <w:sz w:val="28"/>
          <w:szCs w:val="28"/>
        </w:rPr>
        <w:t>Quy định</w:t>
      </w:r>
      <w:r w:rsidRPr="0008654D">
        <w:rPr>
          <w:rFonts w:cs="Times New Roman"/>
          <w:sz w:val="28"/>
          <w:szCs w:val="28"/>
        </w:rPr>
        <w:t xml:space="preserve"> này được bố trí từ </w:t>
      </w:r>
      <w:r w:rsidR="002A0315" w:rsidRPr="0008654D">
        <w:rPr>
          <w:rFonts w:cs="Times New Roman"/>
          <w:sz w:val="28"/>
          <w:szCs w:val="28"/>
        </w:rPr>
        <w:t xml:space="preserve">nguồn </w:t>
      </w:r>
      <w:bookmarkStart w:id="5" w:name="_Hlk222080901"/>
      <w:r w:rsidR="002A0315" w:rsidRPr="0008654D">
        <w:rPr>
          <w:rFonts w:cs="Times New Roman"/>
          <w:sz w:val="28"/>
          <w:szCs w:val="28"/>
        </w:rPr>
        <w:t>chi đầu tư phát triển từ ngân sách địa phương theo quy định của pháp luật về ngân sách nhà nước và các quy định pháp luật khác có liên quan</w:t>
      </w:r>
      <w:bookmarkEnd w:id="5"/>
      <w:r w:rsidR="002A0315" w:rsidRPr="0008654D">
        <w:rPr>
          <w:rFonts w:cs="Times New Roman"/>
          <w:sz w:val="28"/>
          <w:szCs w:val="28"/>
        </w:rPr>
        <w:t>.</w:t>
      </w:r>
    </w:p>
    <w:p w14:paraId="63DC3007" w14:textId="5C904B95" w:rsidR="00BB02E5" w:rsidRPr="006A3868" w:rsidRDefault="00BB02E5" w:rsidP="00BB02E5">
      <w:pPr>
        <w:shd w:val="solid" w:color="FFFFFF" w:fill="auto"/>
        <w:spacing w:before="120" w:line="240" w:lineRule="auto"/>
        <w:ind w:firstLine="567"/>
        <w:rPr>
          <w:rFonts w:ascii="Times New Roman" w:eastAsiaTheme="minorEastAsia" w:hAnsi="Times New Roman"/>
          <w:sz w:val="28"/>
          <w:szCs w:val="28"/>
        </w:rPr>
      </w:pPr>
    </w:p>
    <w:p w14:paraId="54A0E904" w14:textId="77777777" w:rsidR="00BB02E5" w:rsidRPr="006A3868" w:rsidRDefault="00BB02E5" w:rsidP="00CC552F">
      <w:pPr>
        <w:pStyle w:val="ListNumber"/>
        <w:numPr>
          <w:ilvl w:val="0"/>
          <w:numId w:val="0"/>
        </w:numPr>
        <w:spacing w:before="120" w:after="120" w:line="240" w:lineRule="auto"/>
        <w:ind w:firstLine="567"/>
        <w:jc w:val="both"/>
        <w:rPr>
          <w:rFonts w:cs="Times New Roman"/>
          <w:sz w:val="28"/>
          <w:szCs w:val="28"/>
        </w:rPr>
      </w:pPr>
    </w:p>
    <w:p w14:paraId="1998FBBA" w14:textId="77777777" w:rsidR="001B3BFA" w:rsidRDefault="001B3BFA" w:rsidP="001B3BFA">
      <w:pPr>
        <w:spacing w:after="0" w:line="240" w:lineRule="auto"/>
        <w:jc w:val="left"/>
        <w:rPr>
          <w:rFonts w:ascii="Times New Roman" w:eastAsiaTheme="minorEastAsia" w:hAnsi="Times New Roman" w:cstheme="minorBidi"/>
          <w:b/>
          <w:bCs/>
          <w:sz w:val="28"/>
          <w:szCs w:val="28"/>
        </w:rPr>
        <w:sectPr w:rsidR="001B3BFA" w:rsidSect="004D0C8F">
          <w:headerReference w:type="first" r:id="rId9"/>
          <w:pgSz w:w="11900" w:h="16840" w:code="9"/>
          <w:pgMar w:top="1134" w:right="1134" w:bottom="1134" w:left="1701" w:header="454" w:footer="0" w:gutter="0"/>
          <w:pgNumType w:start="1"/>
          <w:cols w:space="720"/>
          <w:noEndnote/>
          <w:titlePg/>
          <w:docGrid w:linePitch="360"/>
        </w:sectPr>
      </w:pPr>
    </w:p>
    <w:p w14:paraId="10A7B134" w14:textId="1F96F536" w:rsidR="00446C87" w:rsidRPr="006A3868" w:rsidRDefault="00446C87" w:rsidP="009D21CA">
      <w:pPr>
        <w:widowControl w:val="0"/>
        <w:spacing w:line="240" w:lineRule="auto"/>
        <w:contextualSpacing/>
        <w:jc w:val="right"/>
        <w:rPr>
          <w:rFonts w:ascii="Times New Roman" w:eastAsiaTheme="minorEastAsia" w:hAnsi="Times New Roman" w:cstheme="minorBidi"/>
          <w:b/>
          <w:bCs/>
          <w:sz w:val="28"/>
          <w:szCs w:val="28"/>
        </w:rPr>
      </w:pPr>
      <w:r w:rsidRPr="006A3868">
        <w:rPr>
          <w:rFonts w:ascii="Times New Roman" w:eastAsiaTheme="minorEastAsia" w:hAnsi="Times New Roman" w:cstheme="minorBidi"/>
          <w:b/>
          <w:bCs/>
          <w:sz w:val="28"/>
          <w:szCs w:val="28"/>
        </w:rPr>
        <w:lastRenderedPageBreak/>
        <w:t xml:space="preserve">Mẫu </w:t>
      </w:r>
      <w:proofErr w:type="gramStart"/>
      <w:r w:rsidRPr="006A3868">
        <w:rPr>
          <w:rFonts w:ascii="Times New Roman" w:eastAsiaTheme="minorEastAsia" w:hAnsi="Times New Roman" w:cstheme="minorBidi"/>
          <w:b/>
          <w:bCs/>
          <w:sz w:val="28"/>
          <w:szCs w:val="28"/>
        </w:rPr>
        <w:t>01.ĐCT</w:t>
      </w:r>
      <w:proofErr w:type="gramEnd"/>
    </w:p>
    <w:p w14:paraId="53345254" w14:textId="77777777" w:rsidR="00217749" w:rsidRPr="0013440F" w:rsidRDefault="00217749" w:rsidP="00217749">
      <w:pPr>
        <w:widowControl w:val="0"/>
        <w:spacing w:before="120" w:line="240" w:lineRule="auto"/>
        <w:contextualSpacing/>
        <w:jc w:val="center"/>
        <w:rPr>
          <w:rFonts w:ascii="Times New Roman" w:eastAsiaTheme="minorEastAsia" w:hAnsi="Times New Roman" w:cstheme="minorBidi"/>
          <w:sz w:val="28"/>
          <w:szCs w:val="28"/>
        </w:rPr>
      </w:pPr>
      <w:r w:rsidRPr="0013440F">
        <w:rPr>
          <w:rFonts w:ascii="Times New Roman" w:eastAsiaTheme="minorEastAsia" w:hAnsi="Times New Roman" w:cstheme="minorBidi"/>
          <w:b/>
          <w:bCs/>
          <w:sz w:val="28"/>
          <w:szCs w:val="28"/>
        </w:rPr>
        <w:t>ĐƠN ĐỀ NGHỊ HỖ TRỢ DỰ ÁN</w:t>
      </w:r>
    </w:p>
    <w:p w14:paraId="6941DB81" w14:textId="6A3959F8" w:rsidR="00AB06A1" w:rsidRPr="0013440F" w:rsidRDefault="00AB06A1" w:rsidP="00AB06A1">
      <w:pPr>
        <w:widowControl w:val="0"/>
        <w:spacing w:after="200" w:line="276" w:lineRule="auto"/>
        <w:contextualSpacing/>
        <w:jc w:val="center"/>
        <w:rPr>
          <w:rFonts w:ascii="Times New Roman" w:eastAsiaTheme="minorEastAsia" w:hAnsi="Times New Roman" w:cstheme="minorBidi"/>
          <w:i/>
          <w:iCs/>
          <w:sz w:val="28"/>
          <w:szCs w:val="28"/>
        </w:rPr>
      </w:pPr>
      <w:r w:rsidRPr="0013440F">
        <w:rPr>
          <w:rFonts w:ascii="Times New Roman" w:eastAsiaTheme="minorEastAsia" w:hAnsi="Times New Roman" w:cstheme="minorBidi"/>
          <w:i/>
          <w:iCs/>
          <w:sz w:val="28"/>
          <w:szCs w:val="28"/>
        </w:rPr>
        <w:t>(Ban hành kèm theo Nghị quyết số …</w:t>
      </w:r>
      <w:r w:rsidR="00217749" w:rsidRPr="0013440F">
        <w:rPr>
          <w:rFonts w:ascii="Times New Roman" w:eastAsiaTheme="minorEastAsia" w:hAnsi="Times New Roman" w:cstheme="minorBidi"/>
          <w:i/>
          <w:iCs/>
          <w:sz w:val="28"/>
          <w:szCs w:val="28"/>
        </w:rPr>
        <w:t xml:space="preserve"> </w:t>
      </w:r>
      <w:r w:rsidRPr="0013440F">
        <w:rPr>
          <w:rFonts w:ascii="Times New Roman" w:eastAsiaTheme="minorEastAsia" w:hAnsi="Times New Roman" w:cstheme="minorBidi"/>
          <w:i/>
          <w:iCs/>
          <w:sz w:val="28"/>
          <w:szCs w:val="28"/>
        </w:rPr>
        <w:t>/202</w:t>
      </w:r>
      <w:r w:rsidR="00217749" w:rsidRPr="0013440F">
        <w:rPr>
          <w:rFonts w:ascii="Times New Roman" w:eastAsiaTheme="minorEastAsia" w:hAnsi="Times New Roman" w:cstheme="minorBidi"/>
          <w:i/>
          <w:iCs/>
          <w:sz w:val="28"/>
          <w:szCs w:val="28"/>
        </w:rPr>
        <w:t>6</w:t>
      </w:r>
      <w:r w:rsidRPr="0013440F">
        <w:rPr>
          <w:rFonts w:ascii="Times New Roman" w:eastAsiaTheme="minorEastAsia" w:hAnsi="Times New Roman" w:cstheme="minorBidi"/>
          <w:i/>
          <w:iCs/>
          <w:sz w:val="28"/>
          <w:szCs w:val="28"/>
        </w:rPr>
        <w:t>/NQ-HĐND)</w:t>
      </w:r>
    </w:p>
    <w:p w14:paraId="5CE7031C" w14:textId="77777777" w:rsidR="00217749" w:rsidRPr="006A3868" w:rsidRDefault="00217749" w:rsidP="00AB06A1">
      <w:pPr>
        <w:widowControl w:val="0"/>
        <w:spacing w:after="200" w:line="276" w:lineRule="auto"/>
        <w:contextualSpacing/>
        <w:jc w:val="center"/>
        <w:rPr>
          <w:rFonts w:ascii="Times New Roman" w:eastAsiaTheme="minorEastAsia" w:hAnsi="Times New Roman" w:cstheme="minorBidi"/>
          <w:i/>
          <w:iCs/>
          <w:szCs w:val="26"/>
        </w:rPr>
      </w:pPr>
    </w:p>
    <w:tbl>
      <w:tblPr>
        <w:tblW w:w="5714" w:type="pct"/>
        <w:tblInd w:w="-572" w:type="dxa"/>
        <w:tblCellMar>
          <w:left w:w="0" w:type="dxa"/>
          <w:right w:w="0" w:type="dxa"/>
        </w:tblCellMar>
        <w:tblLook w:val="04A0" w:firstRow="1" w:lastRow="0" w:firstColumn="1" w:lastColumn="0" w:noHBand="0" w:noVBand="1"/>
      </w:tblPr>
      <w:tblGrid>
        <w:gridCol w:w="4003"/>
        <w:gridCol w:w="6356"/>
      </w:tblGrid>
      <w:tr w:rsidR="00CB3696" w:rsidRPr="006A3868" w14:paraId="01BE43FE" w14:textId="77777777" w:rsidTr="005A17AE">
        <w:tc>
          <w:tcPr>
            <w:tcW w:w="4003" w:type="dxa"/>
            <w:tcMar>
              <w:top w:w="0" w:type="dxa"/>
              <w:left w:w="108" w:type="dxa"/>
              <w:bottom w:w="0" w:type="dxa"/>
              <w:right w:w="108" w:type="dxa"/>
            </w:tcMar>
          </w:tcPr>
          <w:p w14:paraId="662A2763" w14:textId="148C7AD6" w:rsidR="00AB06A1" w:rsidRPr="006A3868" w:rsidRDefault="00217749" w:rsidP="00AB06A1">
            <w:pPr>
              <w:widowControl w:val="0"/>
              <w:jc w:val="center"/>
              <w:rPr>
                <w:szCs w:val="26"/>
              </w:rPr>
            </w:pPr>
            <w:r w:rsidRPr="000B5FC0">
              <w:rPr>
                <w:rFonts w:ascii="Times New Roman" w:hAnsi="Times New Roman"/>
                <w:noProof/>
                <w:color w:val="000000" w:themeColor="text1"/>
                <w:sz w:val="28"/>
                <w:szCs w:val="28"/>
              </w:rPr>
              <mc:AlternateContent>
                <mc:Choice Requires="wps">
                  <w:drawing>
                    <wp:anchor distT="0" distB="0" distL="114300" distR="114300" simplePos="0" relativeHeight="251674624" behindDoc="0" locked="0" layoutInCell="1" allowOverlap="1" wp14:anchorId="135FAD9D" wp14:editId="44C6AF39">
                      <wp:simplePos x="0" y="0"/>
                      <wp:positionH relativeFrom="column">
                        <wp:posOffset>730987</wp:posOffset>
                      </wp:positionH>
                      <wp:positionV relativeFrom="paragraph">
                        <wp:posOffset>231775</wp:posOffset>
                      </wp:positionV>
                      <wp:extent cx="923925" cy="635"/>
                      <wp:effectExtent l="0" t="0" r="28575" b="37465"/>
                      <wp:wrapNone/>
                      <wp:docPr id="1502561097"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2C1535" id="Straight Arrow Connector 5" o:spid="_x0000_s1026" type="#_x0000_t32" style="position:absolute;margin-left:57.55pt;margin-top:18.25pt;width:72.75pt;height:.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"/>
                  </w:pict>
                </mc:Fallback>
              </mc:AlternateContent>
            </w:r>
            <w:r w:rsidR="00AB06A1" w:rsidRPr="006A3868">
              <w:rPr>
                <w:rFonts w:ascii="Times New Roman" w:eastAsiaTheme="minorEastAsia" w:hAnsi="Times New Roman" w:cstheme="minorBidi"/>
                <w:b/>
                <w:bCs/>
                <w:szCs w:val="26"/>
              </w:rPr>
              <w:t>TÊN TỔ CHỨC ĐỀ NGHỊ</w:t>
            </w:r>
            <w:r w:rsidR="00AB06A1" w:rsidRPr="006A3868">
              <w:rPr>
                <w:b/>
                <w:bCs/>
                <w:szCs w:val="26"/>
              </w:rPr>
              <w:br/>
            </w:r>
          </w:p>
        </w:tc>
        <w:tc>
          <w:tcPr>
            <w:tcW w:w="6356" w:type="dxa"/>
            <w:tcMar>
              <w:top w:w="0" w:type="dxa"/>
              <w:left w:w="108" w:type="dxa"/>
              <w:bottom w:w="0" w:type="dxa"/>
              <w:right w:w="108" w:type="dxa"/>
            </w:tcMar>
          </w:tcPr>
          <w:p w14:paraId="7A35EC7C" w14:textId="0F9A1F29" w:rsidR="00AB06A1" w:rsidRPr="006A3868" w:rsidRDefault="00217749" w:rsidP="00AB06A1">
            <w:pPr>
              <w:widowControl w:val="0"/>
              <w:jc w:val="center"/>
              <w:rPr>
                <w:szCs w:val="26"/>
              </w:rPr>
            </w:pPr>
            <w:r w:rsidRPr="000B5FC0">
              <w:rPr>
                <w:rFonts w:ascii="Times New Roman" w:hAnsi="Times New Roman"/>
                <w:b/>
                <w:noProof/>
                <w:color w:val="000000" w:themeColor="text1"/>
                <w:sz w:val="28"/>
                <w:szCs w:val="28"/>
              </w:rPr>
              <mc:AlternateContent>
                <mc:Choice Requires="wps">
                  <w:drawing>
                    <wp:anchor distT="0" distB="0" distL="114300" distR="114300" simplePos="0" relativeHeight="251676672" behindDoc="0" locked="0" layoutInCell="1" allowOverlap="1" wp14:anchorId="707C3B22" wp14:editId="2F6153A3">
                      <wp:simplePos x="0" y="0"/>
                      <wp:positionH relativeFrom="column">
                        <wp:posOffset>850265</wp:posOffset>
                      </wp:positionH>
                      <wp:positionV relativeFrom="paragraph">
                        <wp:posOffset>484835</wp:posOffset>
                      </wp:positionV>
                      <wp:extent cx="2193925" cy="0"/>
                      <wp:effectExtent l="0" t="0" r="0" b="0"/>
                      <wp:wrapNone/>
                      <wp:docPr id="1454615282"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934262" id="Straight Arrow Connector 4" o:spid="_x0000_s1026" type="#_x0000_t32" style="position:absolute;margin-left:66.95pt;margin-top:38.2pt;width:172.7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q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"/>
                  </w:pict>
                </mc:Fallback>
              </mc:AlternateContent>
            </w:r>
            <w:r w:rsidR="00AB06A1" w:rsidRPr="006A3868">
              <w:rPr>
                <w:rFonts w:ascii="Times New Roman" w:eastAsiaTheme="minorEastAsia" w:hAnsi="Times New Roman" w:cstheme="minorBidi"/>
                <w:b/>
                <w:bCs/>
                <w:szCs w:val="26"/>
              </w:rPr>
              <w:t>CỘNG HÒA XÃ HỘI CHỦ NGHĨA VIỆT NAM</w:t>
            </w:r>
            <w:r w:rsidR="00AB06A1" w:rsidRPr="006A3868">
              <w:rPr>
                <w:rFonts w:ascii="Times New Roman" w:eastAsiaTheme="minorEastAsia" w:hAnsi="Times New Roman" w:cstheme="minorBidi"/>
                <w:b/>
                <w:bCs/>
                <w:szCs w:val="26"/>
              </w:rPr>
              <w:br/>
            </w:r>
            <w:r w:rsidR="00AB06A1" w:rsidRPr="00217749">
              <w:rPr>
                <w:rFonts w:ascii="Times New Roman" w:eastAsiaTheme="minorEastAsia" w:hAnsi="Times New Roman" w:cstheme="minorBidi"/>
                <w:b/>
                <w:bCs/>
                <w:sz w:val="28"/>
                <w:szCs w:val="28"/>
              </w:rPr>
              <w:t>Độc lập - Tự do - Hạnh phúc</w:t>
            </w:r>
            <w:r w:rsidR="00AB06A1" w:rsidRPr="006A3868">
              <w:rPr>
                <w:b/>
                <w:bCs/>
                <w:szCs w:val="26"/>
              </w:rPr>
              <w:t xml:space="preserve"> </w:t>
            </w:r>
            <w:r w:rsidR="00AB06A1" w:rsidRPr="006A3868">
              <w:rPr>
                <w:b/>
                <w:bCs/>
                <w:szCs w:val="26"/>
              </w:rPr>
              <w:br/>
            </w:r>
          </w:p>
        </w:tc>
      </w:tr>
      <w:tr w:rsidR="00CB3696" w:rsidRPr="000B6175" w14:paraId="1AE848D3" w14:textId="77777777" w:rsidTr="005A17AE">
        <w:tc>
          <w:tcPr>
            <w:tcW w:w="4003" w:type="dxa"/>
            <w:tcMar>
              <w:top w:w="0" w:type="dxa"/>
              <w:left w:w="108" w:type="dxa"/>
              <w:bottom w:w="0" w:type="dxa"/>
              <w:right w:w="108" w:type="dxa"/>
            </w:tcMar>
          </w:tcPr>
          <w:p w14:paraId="7B430CF6" w14:textId="1A102CD9" w:rsidR="00AB06A1" w:rsidRPr="000B6175" w:rsidRDefault="00AB06A1" w:rsidP="00890D52">
            <w:pPr>
              <w:widowControl w:val="0"/>
              <w:jc w:val="center"/>
              <w:rPr>
                <w:rFonts w:ascii="Times New Roman" w:hAnsi="Times New Roman"/>
                <w:szCs w:val="26"/>
              </w:rPr>
            </w:pPr>
            <w:r w:rsidRPr="000B6175">
              <w:rPr>
                <w:rFonts w:ascii="Times New Roman" w:hAnsi="Times New Roman"/>
                <w:szCs w:val="26"/>
              </w:rPr>
              <w:t>Số:</w:t>
            </w:r>
            <w:r w:rsidR="00626E24">
              <w:rPr>
                <w:rFonts w:ascii="Times New Roman" w:hAnsi="Times New Roman"/>
                <w:szCs w:val="26"/>
              </w:rPr>
              <w:t xml:space="preserve"> </w:t>
            </w:r>
            <w:r w:rsidRPr="000B6175">
              <w:rPr>
                <w:rFonts w:ascii="Times New Roman" w:hAnsi="Times New Roman"/>
                <w:szCs w:val="26"/>
              </w:rPr>
              <w:t>...</w:t>
            </w:r>
          </w:p>
        </w:tc>
        <w:tc>
          <w:tcPr>
            <w:tcW w:w="6356" w:type="dxa"/>
            <w:tcMar>
              <w:top w:w="0" w:type="dxa"/>
              <w:left w:w="108" w:type="dxa"/>
              <w:bottom w:w="0" w:type="dxa"/>
              <w:right w:w="108" w:type="dxa"/>
            </w:tcMar>
          </w:tcPr>
          <w:p w14:paraId="56552138" w14:textId="0EAFEB77" w:rsidR="00AB06A1" w:rsidRPr="000B6175" w:rsidRDefault="00AB06A1" w:rsidP="00AB06A1">
            <w:pPr>
              <w:widowControl w:val="0"/>
              <w:jc w:val="center"/>
              <w:rPr>
                <w:rFonts w:ascii="Times New Roman" w:hAnsi="Times New Roman"/>
                <w:i/>
                <w:szCs w:val="26"/>
              </w:rPr>
            </w:pPr>
            <w:r w:rsidRPr="000B6175">
              <w:rPr>
                <w:rFonts w:ascii="Times New Roman" w:eastAsiaTheme="minorEastAsia" w:hAnsi="Times New Roman"/>
                <w:i/>
                <w:szCs w:val="26"/>
              </w:rPr>
              <w:t>..., ngày</w:t>
            </w:r>
            <w:r w:rsidR="000B6175">
              <w:rPr>
                <w:rFonts w:ascii="Times New Roman" w:eastAsiaTheme="minorEastAsia" w:hAnsi="Times New Roman"/>
                <w:i/>
                <w:szCs w:val="26"/>
              </w:rPr>
              <w:t xml:space="preserve"> …</w:t>
            </w:r>
            <w:r w:rsidRPr="000B6175">
              <w:rPr>
                <w:rFonts w:ascii="Times New Roman" w:eastAsiaTheme="minorEastAsia" w:hAnsi="Times New Roman"/>
                <w:i/>
                <w:szCs w:val="26"/>
              </w:rPr>
              <w:t xml:space="preserve"> tháng</w:t>
            </w:r>
            <w:r w:rsidR="000B6175">
              <w:rPr>
                <w:rFonts w:ascii="Times New Roman" w:eastAsiaTheme="minorEastAsia" w:hAnsi="Times New Roman"/>
                <w:i/>
                <w:szCs w:val="26"/>
              </w:rPr>
              <w:t xml:space="preserve"> …</w:t>
            </w:r>
            <w:r w:rsidRPr="000B6175">
              <w:rPr>
                <w:rFonts w:ascii="Times New Roman" w:eastAsiaTheme="minorEastAsia" w:hAnsi="Times New Roman"/>
                <w:i/>
                <w:szCs w:val="26"/>
              </w:rPr>
              <w:t xml:space="preserve"> năm</w:t>
            </w:r>
            <w:r w:rsidR="000B6175">
              <w:rPr>
                <w:rFonts w:ascii="Times New Roman" w:eastAsiaTheme="minorEastAsia" w:hAnsi="Times New Roman"/>
                <w:i/>
                <w:szCs w:val="26"/>
              </w:rPr>
              <w:t xml:space="preserve"> …</w:t>
            </w:r>
          </w:p>
        </w:tc>
      </w:tr>
    </w:tbl>
    <w:p w14:paraId="5A421E17" w14:textId="77777777" w:rsidR="00663466" w:rsidRDefault="00663466" w:rsidP="00551038">
      <w:pPr>
        <w:widowControl w:val="0"/>
        <w:spacing w:before="120" w:line="240" w:lineRule="auto"/>
        <w:contextualSpacing/>
        <w:jc w:val="center"/>
        <w:rPr>
          <w:rFonts w:ascii="Times New Roman" w:eastAsiaTheme="minorEastAsia" w:hAnsi="Times New Roman" w:cstheme="minorBidi"/>
          <w:b/>
          <w:bCs/>
          <w:sz w:val="28"/>
          <w:szCs w:val="28"/>
        </w:rPr>
      </w:pPr>
    </w:p>
    <w:p w14:paraId="2B67FD6F" w14:textId="08DB25B4" w:rsidR="00952A78" w:rsidRPr="006A3868" w:rsidRDefault="00952A78" w:rsidP="00551038">
      <w:pPr>
        <w:widowControl w:val="0"/>
        <w:spacing w:before="120" w:line="240" w:lineRule="auto"/>
        <w:contextualSpacing/>
        <w:jc w:val="center"/>
        <w:rPr>
          <w:rFonts w:ascii="Times New Roman" w:eastAsiaTheme="minorEastAsia" w:hAnsi="Times New Roman" w:cstheme="minorBidi"/>
          <w:sz w:val="28"/>
          <w:szCs w:val="28"/>
        </w:rPr>
      </w:pPr>
      <w:r w:rsidRPr="006A3868">
        <w:rPr>
          <w:rFonts w:ascii="Times New Roman" w:eastAsiaTheme="minorEastAsia" w:hAnsi="Times New Roman" w:cstheme="minorBidi"/>
          <w:b/>
          <w:bCs/>
          <w:sz w:val="28"/>
          <w:szCs w:val="28"/>
        </w:rPr>
        <w:t>ĐƠN ĐỀ NGHỊ HỖ TRỢ DỰ ÁN</w:t>
      </w:r>
    </w:p>
    <w:p w14:paraId="69188615" w14:textId="77777777" w:rsidR="00FC3D6C" w:rsidRPr="006A3868" w:rsidRDefault="00FC3D6C" w:rsidP="00551038">
      <w:pPr>
        <w:widowControl w:val="0"/>
        <w:spacing w:before="120" w:line="240" w:lineRule="auto"/>
        <w:ind w:left="2007" w:firstLine="153"/>
        <w:contextualSpacing/>
        <w:jc w:val="center"/>
        <w:rPr>
          <w:rFonts w:ascii="Times New Roman" w:eastAsiaTheme="minorEastAsia" w:hAnsi="Times New Roman" w:cstheme="minorBidi"/>
          <w:szCs w:val="26"/>
        </w:rPr>
      </w:pPr>
    </w:p>
    <w:p w14:paraId="62FCFFE0" w14:textId="153D3B4C" w:rsidR="00AB06A1" w:rsidRPr="007C5BA0" w:rsidRDefault="00AB06A1" w:rsidP="00551038">
      <w:pPr>
        <w:widowControl w:val="0"/>
        <w:spacing w:before="120" w:line="240" w:lineRule="auto"/>
        <w:contextualSpacing/>
        <w:jc w:val="center"/>
        <w:rPr>
          <w:rFonts w:ascii="Times New Roman" w:eastAsiaTheme="minorEastAsia" w:hAnsi="Times New Roman" w:cstheme="minorBidi"/>
          <w:sz w:val="28"/>
          <w:szCs w:val="28"/>
        </w:rPr>
      </w:pPr>
      <w:r w:rsidRPr="007C5BA0">
        <w:rPr>
          <w:rFonts w:ascii="Times New Roman" w:eastAsiaTheme="minorEastAsia" w:hAnsi="Times New Roman" w:cstheme="minorBidi"/>
          <w:sz w:val="28"/>
          <w:szCs w:val="28"/>
        </w:rPr>
        <w:t>Kính gửi: Sở Khoa học và Công nghệ thành phố Cần Thơ</w:t>
      </w:r>
    </w:p>
    <w:p w14:paraId="30177205" w14:textId="77777777" w:rsidR="00952A78" w:rsidRPr="006A3868" w:rsidRDefault="00952A78" w:rsidP="00FC3D6C">
      <w:pPr>
        <w:widowControl w:val="0"/>
        <w:spacing w:before="120" w:line="240" w:lineRule="auto"/>
        <w:ind w:left="2007" w:firstLine="153"/>
        <w:contextualSpacing/>
        <w:rPr>
          <w:rFonts w:ascii="Times New Roman" w:eastAsiaTheme="minorEastAsia" w:hAnsi="Times New Roman" w:cstheme="minorBidi"/>
          <w:szCs w:val="26"/>
        </w:rPr>
      </w:pPr>
    </w:p>
    <w:p w14:paraId="4A4CC6EB" w14:textId="00C40078" w:rsidR="00952A78" w:rsidRPr="001323A2" w:rsidRDefault="00952A78" w:rsidP="00551038">
      <w:pPr>
        <w:widowControl w:val="0"/>
        <w:spacing w:before="120" w:line="269" w:lineRule="auto"/>
        <w:ind w:firstLine="709"/>
        <w:rPr>
          <w:rFonts w:ascii="Times New Roman" w:eastAsiaTheme="minorEastAsia" w:hAnsi="Times New Roman"/>
          <w:iCs/>
          <w:sz w:val="28"/>
          <w:szCs w:val="28"/>
        </w:rPr>
      </w:pPr>
      <w:r w:rsidRPr="001323A2">
        <w:rPr>
          <w:rFonts w:ascii="Times New Roman" w:eastAsiaTheme="minorEastAsia" w:hAnsi="Times New Roman"/>
          <w:iCs/>
          <w:sz w:val="28"/>
          <w:szCs w:val="28"/>
        </w:rPr>
        <w:t xml:space="preserve">Căn cứ </w:t>
      </w:r>
      <w:r w:rsidR="0040383D" w:rsidRPr="001323A2">
        <w:rPr>
          <w:rFonts w:ascii="Times New Roman" w:eastAsiaTheme="minorEastAsia" w:hAnsi="Times New Roman"/>
          <w:iCs/>
          <w:sz w:val="28"/>
          <w:szCs w:val="28"/>
        </w:rPr>
        <w:t>Luật Công nghiệp công nghệ số số 71/2025/QH15</w:t>
      </w:r>
      <w:r w:rsidRPr="001323A2">
        <w:rPr>
          <w:rFonts w:ascii="Times New Roman" w:eastAsiaTheme="minorEastAsia" w:hAnsi="Times New Roman"/>
          <w:iCs/>
          <w:sz w:val="28"/>
          <w:szCs w:val="28"/>
        </w:rPr>
        <w:t>;</w:t>
      </w:r>
    </w:p>
    <w:p w14:paraId="1EF1206D" w14:textId="03352A56" w:rsidR="00AB06A1" w:rsidRPr="001323A2" w:rsidRDefault="00952A78" w:rsidP="00551038">
      <w:pPr>
        <w:widowControl w:val="0"/>
        <w:spacing w:before="120" w:line="269" w:lineRule="auto"/>
        <w:ind w:firstLine="709"/>
        <w:rPr>
          <w:rFonts w:ascii="Times New Roman" w:eastAsiaTheme="minorEastAsia" w:hAnsi="Times New Roman"/>
          <w:iCs/>
          <w:sz w:val="28"/>
          <w:szCs w:val="28"/>
        </w:rPr>
      </w:pPr>
      <w:r w:rsidRPr="001323A2">
        <w:rPr>
          <w:rFonts w:ascii="Times New Roman" w:eastAsiaTheme="minorEastAsia" w:hAnsi="Times New Roman"/>
          <w:iCs/>
          <w:sz w:val="28"/>
          <w:szCs w:val="28"/>
        </w:rPr>
        <w:t>Căn cứ Nghị quyết số …</w:t>
      </w:r>
      <w:r w:rsidR="001323A2" w:rsidRPr="001323A2">
        <w:rPr>
          <w:rFonts w:ascii="Times New Roman" w:eastAsiaTheme="minorEastAsia" w:hAnsi="Times New Roman"/>
          <w:iCs/>
          <w:sz w:val="28"/>
          <w:szCs w:val="28"/>
        </w:rPr>
        <w:t xml:space="preserve"> </w:t>
      </w:r>
      <w:r w:rsidRPr="001323A2">
        <w:rPr>
          <w:rFonts w:ascii="Times New Roman" w:eastAsiaTheme="minorEastAsia" w:hAnsi="Times New Roman"/>
          <w:iCs/>
          <w:sz w:val="28"/>
          <w:szCs w:val="28"/>
        </w:rPr>
        <w:t>/202</w:t>
      </w:r>
      <w:r w:rsidR="001323A2" w:rsidRPr="001323A2">
        <w:rPr>
          <w:rFonts w:ascii="Times New Roman" w:eastAsiaTheme="minorEastAsia" w:hAnsi="Times New Roman"/>
          <w:iCs/>
          <w:sz w:val="28"/>
          <w:szCs w:val="28"/>
        </w:rPr>
        <w:t>6</w:t>
      </w:r>
      <w:r w:rsidRPr="001323A2">
        <w:rPr>
          <w:rFonts w:ascii="Times New Roman" w:eastAsiaTheme="minorEastAsia" w:hAnsi="Times New Roman"/>
          <w:iCs/>
          <w:sz w:val="28"/>
          <w:szCs w:val="28"/>
        </w:rPr>
        <w:t>/NQ-HĐND ngày … tháng … năm 202</w:t>
      </w:r>
      <w:r w:rsidR="001323A2" w:rsidRPr="001323A2">
        <w:rPr>
          <w:rFonts w:ascii="Times New Roman" w:eastAsiaTheme="minorEastAsia" w:hAnsi="Times New Roman"/>
          <w:iCs/>
          <w:sz w:val="28"/>
          <w:szCs w:val="28"/>
        </w:rPr>
        <w:t>6</w:t>
      </w:r>
      <w:r w:rsidRPr="001323A2">
        <w:rPr>
          <w:rFonts w:ascii="Times New Roman" w:eastAsiaTheme="minorEastAsia" w:hAnsi="Times New Roman"/>
          <w:iCs/>
          <w:sz w:val="28"/>
          <w:szCs w:val="28"/>
        </w:rPr>
        <w:t xml:space="preserve"> </w:t>
      </w:r>
      <w:r w:rsidRPr="00E76411">
        <w:rPr>
          <w:rFonts w:ascii="Times New Roman" w:eastAsiaTheme="minorEastAsia" w:hAnsi="Times New Roman"/>
          <w:iCs/>
          <w:sz w:val="28"/>
          <w:szCs w:val="28"/>
        </w:rPr>
        <w:t xml:space="preserve">của Hội đồng nhân dân thành phố Cần Thơ </w:t>
      </w:r>
      <w:r w:rsidR="00E76411" w:rsidRPr="00E76411">
        <w:rPr>
          <w:rFonts w:ascii="Times New Roman" w:eastAsiaTheme="minorEastAsia" w:hAnsi="Times New Roman"/>
          <w:iCs/>
          <w:sz w:val="28"/>
          <w:szCs w:val="28"/>
        </w:rPr>
        <w:t>ban hành Q</w:t>
      </w:r>
      <w:r w:rsidRPr="00E76411">
        <w:rPr>
          <w:rFonts w:ascii="Times New Roman" w:eastAsiaTheme="minorEastAsia" w:hAnsi="Times New Roman"/>
          <w:iCs/>
          <w:sz w:val="28"/>
          <w:szCs w:val="28"/>
        </w:rPr>
        <w:t>uy định tiêu chí, điều</w:t>
      </w:r>
      <w:r w:rsidRPr="00762FF9">
        <w:rPr>
          <w:rFonts w:ascii="Times New Roman" w:eastAsiaTheme="minorEastAsia" w:hAnsi="Times New Roman"/>
          <w:iCs/>
          <w:spacing w:val="4"/>
          <w:sz w:val="28"/>
          <w:szCs w:val="28"/>
        </w:rPr>
        <w:t xml:space="preserve"> kiện, trình</w:t>
      </w:r>
      <w:r w:rsidRPr="001323A2">
        <w:rPr>
          <w:rFonts w:ascii="Times New Roman" w:eastAsiaTheme="minorEastAsia" w:hAnsi="Times New Roman"/>
          <w:iCs/>
          <w:sz w:val="28"/>
          <w:szCs w:val="28"/>
        </w:rPr>
        <w:t xml:space="preserve"> tự, thủ tục, nội dung và mức hỗ trợ từ ngân sách địa phương cho các dự án sản xuất </w:t>
      </w:r>
      <w:r w:rsidRPr="001323A2">
        <w:rPr>
          <w:rFonts w:ascii="Times New Roman" w:eastAsiaTheme="minorEastAsia" w:hAnsi="Times New Roman"/>
          <w:iCs/>
          <w:spacing w:val="-6"/>
          <w:sz w:val="28"/>
          <w:szCs w:val="28"/>
        </w:rPr>
        <w:t>sản phẩm công nghệ số trọng điểm; dự án nghiên cứu và phát triển, thiết kế, sản</w:t>
      </w:r>
      <w:r w:rsidRPr="001323A2">
        <w:rPr>
          <w:rFonts w:ascii="Times New Roman" w:eastAsiaTheme="minorEastAsia" w:hAnsi="Times New Roman"/>
          <w:iCs/>
          <w:sz w:val="28"/>
          <w:szCs w:val="28"/>
        </w:rPr>
        <w:t xml:space="preserve"> xuất, </w:t>
      </w:r>
      <w:r w:rsidRPr="001323A2">
        <w:rPr>
          <w:rFonts w:ascii="Times New Roman" w:eastAsiaTheme="minorEastAsia" w:hAnsi="Times New Roman"/>
          <w:iCs/>
          <w:spacing w:val="4"/>
          <w:sz w:val="28"/>
          <w:szCs w:val="28"/>
        </w:rPr>
        <w:t>đóng gói, kiểm thử sản phẩm chip bán dẫn; dự án xây dựng trung tâm dữ liệu trí</w:t>
      </w:r>
      <w:r w:rsidRPr="001323A2">
        <w:rPr>
          <w:rFonts w:ascii="Times New Roman" w:eastAsiaTheme="minorEastAsia" w:hAnsi="Times New Roman"/>
          <w:iCs/>
          <w:sz w:val="28"/>
          <w:szCs w:val="28"/>
        </w:rPr>
        <w:t xml:space="preserve"> tuệ nhân tạo và dự án khởi nghiệp sáng tạo trong công nghiệp công nghệ số</w:t>
      </w:r>
      <w:r w:rsidR="001323A2" w:rsidRPr="001323A2">
        <w:rPr>
          <w:rFonts w:ascii="Times New Roman" w:eastAsiaTheme="minorEastAsia" w:hAnsi="Times New Roman"/>
          <w:iCs/>
          <w:sz w:val="28"/>
          <w:szCs w:val="28"/>
        </w:rPr>
        <w:t xml:space="preserve"> trên địa bàn thành phố Cần Thơ</w:t>
      </w:r>
      <w:r w:rsidRPr="001323A2">
        <w:rPr>
          <w:rFonts w:ascii="Times New Roman" w:eastAsiaTheme="minorEastAsia" w:hAnsi="Times New Roman"/>
          <w:iCs/>
          <w:sz w:val="28"/>
          <w:szCs w:val="28"/>
        </w:rPr>
        <w:t>;</w:t>
      </w:r>
    </w:p>
    <w:p w14:paraId="04750F50" w14:textId="089B1308" w:rsidR="00952A78" w:rsidRPr="001323A2" w:rsidRDefault="00952A78" w:rsidP="00551038">
      <w:pPr>
        <w:widowControl w:val="0"/>
        <w:spacing w:before="120" w:line="269" w:lineRule="auto"/>
        <w:ind w:firstLine="709"/>
        <w:rPr>
          <w:rFonts w:ascii="Times New Roman" w:eastAsiaTheme="minorEastAsia" w:hAnsi="Times New Roman"/>
          <w:iCs/>
          <w:sz w:val="28"/>
          <w:szCs w:val="28"/>
        </w:rPr>
      </w:pPr>
      <w:r w:rsidRPr="001323A2">
        <w:rPr>
          <w:rFonts w:ascii="Times New Roman" w:eastAsiaTheme="minorEastAsia" w:hAnsi="Times New Roman"/>
          <w:iCs/>
          <w:sz w:val="28"/>
          <w:szCs w:val="28"/>
        </w:rPr>
        <w:t>……………………………………………… (Tên doanh nghiệp/tổ chức cá nhân đề nghị) đề nghị Sở Khoa học và Công nghệ xem xét hỗ trợ Dự án …………………</w:t>
      </w:r>
      <w:r w:rsidR="00923463">
        <w:rPr>
          <w:rFonts w:ascii="Times New Roman" w:eastAsiaTheme="minorEastAsia" w:hAnsi="Times New Roman"/>
          <w:iCs/>
          <w:sz w:val="28"/>
          <w:szCs w:val="28"/>
        </w:rPr>
        <w:t xml:space="preserve"> </w:t>
      </w:r>
      <w:r w:rsidRPr="001323A2">
        <w:rPr>
          <w:rFonts w:ascii="Times New Roman" w:eastAsiaTheme="minorEastAsia" w:hAnsi="Times New Roman"/>
          <w:iCs/>
          <w:sz w:val="28"/>
          <w:szCs w:val="28"/>
        </w:rPr>
        <w:t>(Tên dự án) với nội dung cụ thể như sau:</w:t>
      </w:r>
    </w:p>
    <w:p w14:paraId="47D90CDB" w14:textId="2ADAE5E4" w:rsidR="00923463" w:rsidRDefault="00AB06A1" w:rsidP="00923463">
      <w:pPr>
        <w:widowControl w:val="0"/>
        <w:spacing w:before="120" w:line="269" w:lineRule="auto"/>
        <w:ind w:firstLine="709"/>
        <w:rPr>
          <w:rFonts w:ascii="Times New Roman" w:eastAsiaTheme="minorEastAsia" w:hAnsi="Times New Roman"/>
          <w:sz w:val="28"/>
          <w:szCs w:val="28"/>
        </w:rPr>
      </w:pPr>
      <w:r w:rsidRPr="00551038">
        <w:rPr>
          <w:rFonts w:ascii="Times New Roman" w:eastAsiaTheme="minorEastAsia" w:hAnsi="Times New Roman"/>
          <w:b/>
          <w:sz w:val="28"/>
          <w:szCs w:val="28"/>
        </w:rPr>
        <w:t>1. Tên doanh nghiệp</w:t>
      </w:r>
      <w:r w:rsidR="00C81DC0" w:rsidRPr="00551038">
        <w:rPr>
          <w:rFonts w:ascii="Times New Roman" w:eastAsiaTheme="minorEastAsia" w:hAnsi="Times New Roman"/>
          <w:b/>
          <w:sz w:val="28"/>
          <w:szCs w:val="28"/>
        </w:rPr>
        <w:t>/tổ chứ</w:t>
      </w:r>
      <w:r w:rsidR="00A21119" w:rsidRPr="00551038">
        <w:rPr>
          <w:rFonts w:ascii="Times New Roman" w:eastAsiaTheme="minorEastAsia" w:hAnsi="Times New Roman"/>
          <w:b/>
          <w:sz w:val="28"/>
          <w:szCs w:val="28"/>
        </w:rPr>
        <w:t xml:space="preserve">c, </w:t>
      </w:r>
      <w:r w:rsidR="00C81DC0" w:rsidRPr="00551038">
        <w:rPr>
          <w:rFonts w:ascii="Times New Roman" w:eastAsiaTheme="minorEastAsia" w:hAnsi="Times New Roman"/>
          <w:b/>
          <w:sz w:val="28"/>
          <w:szCs w:val="28"/>
        </w:rPr>
        <w:t xml:space="preserve">cá nhân đề nghị hỗ </w:t>
      </w:r>
      <w:r w:rsidR="0040373D" w:rsidRPr="00551038">
        <w:rPr>
          <w:rFonts w:ascii="Times New Roman" w:eastAsiaTheme="minorEastAsia" w:hAnsi="Times New Roman"/>
          <w:b/>
          <w:sz w:val="28"/>
          <w:szCs w:val="28"/>
        </w:rPr>
        <w:t>trợ</w:t>
      </w:r>
      <w:r w:rsidRPr="00551038">
        <w:rPr>
          <w:rFonts w:ascii="Times New Roman" w:eastAsiaTheme="minorEastAsia" w:hAnsi="Times New Roman"/>
          <w:b/>
          <w:sz w:val="28"/>
          <w:szCs w:val="28"/>
        </w:rPr>
        <w:t>:</w:t>
      </w:r>
      <w:r w:rsidRPr="00551038">
        <w:rPr>
          <w:rFonts w:ascii="Times New Roman" w:eastAsiaTheme="minorEastAsia" w:hAnsi="Times New Roman"/>
          <w:sz w:val="28"/>
          <w:szCs w:val="28"/>
        </w:rPr>
        <w:t xml:space="preserve"> .......................</w:t>
      </w:r>
      <w:r w:rsidR="00BC1697" w:rsidRPr="00551038">
        <w:rPr>
          <w:rFonts w:ascii="Times New Roman" w:eastAsiaTheme="minorEastAsia" w:hAnsi="Times New Roman"/>
          <w:sz w:val="28"/>
          <w:szCs w:val="28"/>
        </w:rPr>
        <w:t>......</w:t>
      </w:r>
    </w:p>
    <w:p w14:paraId="4498C0B1" w14:textId="55A1D19D" w:rsidR="00923463" w:rsidRDefault="00C81DC0" w:rsidP="00923463">
      <w:pPr>
        <w:widowControl w:val="0"/>
        <w:spacing w:before="120" w:line="269" w:lineRule="auto"/>
        <w:ind w:firstLine="709"/>
        <w:rPr>
          <w:rFonts w:ascii="Times New Roman" w:eastAsiaTheme="minorEastAsia" w:hAnsi="Times New Roman"/>
          <w:sz w:val="28"/>
          <w:szCs w:val="28"/>
        </w:rPr>
      </w:pPr>
      <w:r w:rsidRPr="00551038">
        <w:rPr>
          <w:rFonts w:ascii="Times New Roman" w:eastAsiaTheme="minorEastAsia" w:hAnsi="Times New Roman"/>
          <w:sz w:val="28"/>
          <w:szCs w:val="28"/>
        </w:rPr>
        <w:t xml:space="preserve">- </w:t>
      </w:r>
      <w:r w:rsidR="00AB06A1" w:rsidRPr="00551038">
        <w:rPr>
          <w:rFonts w:ascii="Times New Roman" w:eastAsiaTheme="minorEastAsia" w:hAnsi="Times New Roman"/>
          <w:sz w:val="28"/>
          <w:szCs w:val="28"/>
        </w:rPr>
        <w:t xml:space="preserve"> Mã số doanh nghiệ</w:t>
      </w:r>
      <w:r w:rsidR="00BC1697" w:rsidRPr="00551038">
        <w:rPr>
          <w:rFonts w:ascii="Times New Roman" w:eastAsiaTheme="minorEastAsia" w:hAnsi="Times New Roman"/>
          <w:sz w:val="28"/>
          <w:szCs w:val="28"/>
        </w:rPr>
        <w:t>p: ......</w:t>
      </w:r>
      <w:r w:rsidR="00AB06A1" w:rsidRPr="00551038">
        <w:rPr>
          <w:rFonts w:ascii="Times New Roman" w:eastAsiaTheme="minorEastAsia" w:hAnsi="Times New Roman"/>
          <w:sz w:val="28"/>
          <w:szCs w:val="28"/>
        </w:rPr>
        <w:t>...........................................................................</w:t>
      </w:r>
    </w:p>
    <w:p w14:paraId="20662A8F" w14:textId="0A52F057" w:rsidR="00446C87" w:rsidRPr="00551038" w:rsidRDefault="00C81DC0" w:rsidP="00923463">
      <w:pPr>
        <w:widowControl w:val="0"/>
        <w:spacing w:before="120" w:line="269" w:lineRule="auto"/>
        <w:ind w:firstLine="709"/>
        <w:rPr>
          <w:rFonts w:ascii="Times New Roman" w:eastAsiaTheme="minorEastAsia" w:hAnsi="Times New Roman"/>
          <w:sz w:val="28"/>
          <w:szCs w:val="28"/>
        </w:rPr>
      </w:pPr>
      <w:r w:rsidRPr="00551038">
        <w:rPr>
          <w:rFonts w:ascii="Times New Roman" w:eastAsiaTheme="minorEastAsia" w:hAnsi="Times New Roman"/>
          <w:sz w:val="28"/>
          <w:szCs w:val="28"/>
        </w:rPr>
        <w:t xml:space="preserve">- </w:t>
      </w:r>
      <w:r w:rsidR="00AB06A1" w:rsidRPr="00551038">
        <w:rPr>
          <w:rFonts w:ascii="Times New Roman" w:eastAsiaTheme="minorEastAsia" w:hAnsi="Times New Roman"/>
          <w:sz w:val="28"/>
          <w:szCs w:val="28"/>
        </w:rPr>
        <w:t xml:space="preserve"> Địa chỉ trụ sở chính: .................................................................................</w:t>
      </w:r>
      <w:r w:rsidR="00923463">
        <w:rPr>
          <w:rFonts w:ascii="Times New Roman" w:eastAsiaTheme="minorEastAsia" w:hAnsi="Times New Roman"/>
          <w:sz w:val="28"/>
          <w:szCs w:val="28"/>
        </w:rPr>
        <w:t>.</w:t>
      </w:r>
    </w:p>
    <w:p w14:paraId="66363CD6" w14:textId="65BE5880" w:rsidR="00FF3BE0" w:rsidRPr="00551038" w:rsidRDefault="00C81DC0" w:rsidP="00551038">
      <w:pPr>
        <w:widowControl w:val="0"/>
        <w:spacing w:before="120" w:line="269" w:lineRule="auto"/>
        <w:ind w:firstLine="709"/>
        <w:rPr>
          <w:rFonts w:ascii="Times New Roman" w:eastAsiaTheme="minorEastAsia" w:hAnsi="Times New Roman"/>
          <w:sz w:val="28"/>
          <w:szCs w:val="28"/>
        </w:rPr>
      </w:pPr>
      <w:r w:rsidRPr="00551038">
        <w:rPr>
          <w:rFonts w:ascii="Times New Roman" w:eastAsiaTheme="minorEastAsia" w:hAnsi="Times New Roman"/>
          <w:sz w:val="28"/>
          <w:szCs w:val="28"/>
        </w:rPr>
        <w:t>-</w:t>
      </w:r>
      <w:r w:rsidR="00446C87" w:rsidRPr="00551038">
        <w:rPr>
          <w:rFonts w:ascii="Times New Roman" w:eastAsiaTheme="minorEastAsia" w:hAnsi="Times New Roman"/>
          <w:sz w:val="28"/>
          <w:szCs w:val="28"/>
        </w:rPr>
        <w:t xml:space="preserve"> Điện thoại:</w:t>
      </w:r>
      <w:r w:rsidR="00923463">
        <w:rPr>
          <w:rFonts w:ascii="Times New Roman" w:eastAsiaTheme="minorEastAsia" w:hAnsi="Times New Roman"/>
          <w:sz w:val="28"/>
          <w:szCs w:val="28"/>
        </w:rPr>
        <w:t xml:space="preserve"> </w:t>
      </w:r>
      <w:r w:rsidR="00446C87" w:rsidRPr="00551038">
        <w:rPr>
          <w:rFonts w:ascii="Times New Roman" w:eastAsiaTheme="minorEastAsia" w:hAnsi="Times New Roman"/>
          <w:sz w:val="28"/>
          <w:szCs w:val="28"/>
        </w:rPr>
        <w:t>……………………</w:t>
      </w:r>
      <w:r w:rsidR="00E76411">
        <w:rPr>
          <w:rFonts w:ascii="Times New Roman" w:eastAsiaTheme="minorEastAsia" w:hAnsi="Times New Roman"/>
          <w:sz w:val="28"/>
          <w:szCs w:val="28"/>
        </w:rPr>
        <w:t>……</w:t>
      </w:r>
      <w:r w:rsidR="00923463">
        <w:rPr>
          <w:rFonts w:ascii="Times New Roman" w:eastAsiaTheme="minorEastAsia" w:hAnsi="Times New Roman"/>
          <w:sz w:val="28"/>
          <w:szCs w:val="28"/>
        </w:rPr>
        <w:t xml:space="preserve"> </w:t>
      </w:r>
      <w:r w:rsidR="00446C87" w:rsidRPr="00551038">
        <w:rPr>
          <w:rFonts w:ascii="Times New Roman" w:eastAsiaTheme="minorEastAsia" w:hAnsi="Times New Roman"/>
          <w:sz w:val="28"/>
          <w:szCs w:val="28"/>
        </w:rPr>
        <w:t>Email……………………………....</w:t>
      </w:r>
    </w:p>
    <w:p w14:paraId="6370FA05" w14:textId="77777777" w:rsidR="00923463" w:rsidRDefault="00C81DC0" w:rsidP="00551038">
      <w:pPr>
        <w:widowControl w:val="0"/>
        <w:spacing w:before="120" w:line="269" w:lineRule="auto"/>
        <w:ind w:firstLine="709"/>
        <w:rPr>
          <w:rFonts w:ascii="Times New Roman" w:eastAsiaTheme="minorEastAsia" w:hAnsi="Times New Roman"/>
          <w:sz w:val="28"/>
          <w:szCs w:val="28"/>
        </w:rPr>
      </w:pPr>
      <w:r w:rsidRPr="00551038">
        <w:rPr>
          <w:rFonts w:ascii="Times New Roman" w:eastAsiaTheme="minorEastAsia" w:hAnsi="Times New Roman"/>
          <w:sz w:val="28"/>
          <w:szCs w:val="28"/>
        </w:rPr>
        <w:t>-</w:t>
      </w:r>
      <w:r w:rsidR="00FF3BE0" w:rsidRPr="00551038">
        <w:rPr>
          <w:rFonts w:ascii="Times New Roman" w:eastAsiaTheme="minorEastAsia" w:hAnsi="Times New Roman"/>
          <w:sz w:val="28"/>
          <w:szCs w:val="28"/>
        </w:rPr>
        <w:t xml:space="preserve"> Ngành, lĩnh vực hoạt động:</w:t>
      </w:r>
      <w:r w:rsidR="00923463">
        <w:rPr>
          <w:rFonts w:ascii="Times New Roman" w:eastAsiaTheme="minorEastAsia" w:hAnsi="Times New Roman"/>
          <w:sz w:val="28"/>
          <w:szCs w:val="28"/>
        </w:rPr>
        <w:t xml:space="preserve"> </w:t>
      </w:r>
      <w:r w:rsidR="00FF3BE0" w:rsidRPr="00551038">
        <w:rPr>
          <w:rFonts w:ascii="Times New Roman" w:eastAsiaTheme="minorEastAsia" w:hAnsi="Times New Roman"/>
          <w:sz w:val="28"/>
          <w:szCs w:val="28"/>
        </w:rPr>
        <w:t>.....................................................................</w:t>
      </w:r>
    </w:p>
    <w:p w14:paraId="0546B7FC" w14:textId="31CA57A9" w:rsidR="00C81DC0" w:rsidRPr="00551038" w:rsidRDefault="00C81DC0" w:rsidP="00551038">
      <w:pPr>
        <w:widowControl w:val="0"/>
        <w:spacing w:before="120" w:line="269" w:lineRule="auto"/>
        <w:ind w:firstLine="709"/>
        <w:rPr>
          <w:rFonts w:ascii="Times New Roman" w:eastAsiaTheme="minorEastAsia" w:hAnsi="Times New Roman"/>
          <w:sz w:val="28"/>
          <w:szCs w:val="28"/>
        </w:rPr>
      </w:pPr>
      <w:r w:rsidRPr="00551038">
        <w:rPr>
          <w:rFonts w:ascii="Times New Roman" w:eastAsiaTheme="minorEastAsia" w:hAnsi="Times New Roman"/>
          <w:b/>
          <w:sz w:val="28"/>
          <w:szCs w:val="28"/>
        </w:rPr>
        <w:t>2</w:t>
      </w:r>
      <w:r w:rsidR="00AB06A1" w:rsidRPr="00551038">
        <w:rPr>
          <w:rFonts w:ascii="Times New Roman" w:eastAsiaTheme="minorEastAsia" w:hAnsi="Times New Roman"/>
          <w:b/>
          <w:sz w:val="28"/>
          <w:szCs w:val="28"/>
        </w:rPr>
        <w:t>. Người đại diện theo pháp luật</w:t>
      </w:r>
      <w:r w:rsidR="00AB06A1" w:rsidRPr="00551038">
        <w:rPr>
          <w:rFonts w:ascii="Times New Roman" w:eastAsiaTheme="minorEastAsia" w:hAnsi="Times New Roman"/>
          <w:sz w:val="28"/>
          <w:szCs w:val="28"/>
        </w:rPr>
        <w:t>: .............................................................</w:t>
      </w:r>
      <w:r w:rsidR="00923463">
        <w:rPr>
          <w:rFonts w:ascii="Times New Roman" w:eastAsiaTheme="minorEastAsia" w:hAnsi="Times New Roman"/>
          <w:sz w:val="28"/>
          <w:szCs w:val="28"/>
        </w:rPr>
        <w:t>..</w:t>
      </w:r>
    </w:p>
    <w:p w14:paraId="41511160" w14:textId="0AC12D20" w:rsidR="00C81DC0" w:rsidRPr="00551038" w:rsidRDefault="00C81DC0" w:rsidP="00551038">
      <w:pPr>
        <w:widowControl w:val="0"/>
        <w:spacing w:before="120" w:line="269" w:lineRule="auto"/>
        <w:ind w:firstLine="709"/>
        <w:rPr>
          <w:rFonts w:ascii="Times New Roman" w:eastAsiaTheme="minorEastAsia" w:hAnsi="Times New Roman"/>
          <w:sz w:val="28"/>
          <w:szCs w:val="28"/>
        </w:rPr>
      </w:pPr>
      <w:r w:rsidRPr="00551038">
        <w:rPr>
          <w:rFonts w:ascii="Times New Roman" w:eastAsiaTheme="minorEastAsia" w:hAnsi="Times New Roman"/>
          <w:sz w:val="28"/>
          <w:szCs w:val="28"/>
        </w:rPr>
        <w:t>- Sinh ngày:</w:t>
      </w:r>
      <w:r w:rsidR="00923463">
        <w:rPr>
          <w:rFonts w:ascii="Times New Roman" w:eastAsiaTheme="minorEastAsia" w:hAnsi="Times New Roman"/>
          <w:sz w:val="28"/>
          <w:szCs w:val="28"/>
        </w:rPr>
        <w:t xml:space="preserve"> </w:t>
      </w:r>
      <w:r w:rsidRPr="00551038">
        <w:rPr>
          <w:rFonts w:ascii="Times New Roman" w:eastAsiaTheme="minorEastAsia" w:hAnsi="Times New Roman"/>
          <w:sz w:val="28"/>
          <w:szCs w:val="28"/>
        </w:rPr>
        <w:t>………………………………………………………………</w:t>
      </w:r>
      <w:r w:rsidR="00923463">
        <w:rPr>
          <w:rFonts w:ascii="Times New Roman" w:eastAsiaTheme="minorEastAsia" w:hAnsi="Times New Roman"/>
          <w:sz w:val="28"/>
          <w:szCs w:val="28"/>
        </w:rPr>
        <w:t>...</w:t>
      </w:r>
    </w:p>
    <w:p w14:paraId="753D41EE" w14:textId="77777777" w:rsidR="00923463" w:rsidRDefault="00C81DC0" w:rsidP="00551038">
      <w:pPr>
        <w:widowControl w:val="0"/>
        <w:spacing w:before="120" w:line="269" w:lineRule="auto"/>
        <w:ind w:firstLine="709"/>
        <w:rPr>
          <w:rFonts w:ascii="Times New Roman" w:eastAsiaTheme="minorEastAsia" w:hAnsi="Times New Roman"/>
          <w:sz w:val="28"/>
          <w:szCs w:val="28"/>
        </w:rPr>
      </w:pPr>
      <w:r w:rsidRPr="00551038">
        <w:rPr>
          <w:rFonts w:ascii="Times New Roman" w:eastAsiaTheme="minorEastAsia" w:hAnsi="Times New Roman"/>
          <w:sz w:val="28"/>
          <w:szCs w:val="28"/>
        </w:rPr>
        <w:t>- Căn cước công dân:</w:t>
      </w:r>
      <w:r w:rsidR="00923463">
        <w:rPr>
          <w:rFonts w:ascii="Times New Roman" w:eastAsiaTheme="minorEastAsia" w:hAnsi="Times New Roman"/>
          <w:sz w:val="28"/>
          <w:szCs w:val="28"/>
        </w:rPr>
        <w:t xml:space="preserve"> </w:t>
      </w:r>
      <w:r w:rsidRPr="00551038">
        <w:rPr>
          <w:rFonts w:ascii="Times New Roman" w:eastAsiaTheme="minorEastAsia" w:hAnsi="Times New Roman"/>
          <w:sz w:val="28"/>
          <w:szCs w:val="28"/>
        </w:rPr>
        <w:t>………………………………………………………</w:t>
      </w:r>
    </w:p>
    <w:p w14:paraId="64FA8573" w14:textId="0CDBE74F" w:rsidR="004E03D4" w:rsidRPr="00551038" w:rsidRDefault="00C81DC0" w:rsidP="00551038">
      <w:pPr>
        <w:widowControl w:val="0"/>
        <w:spacing w:before="120" w:line="269" w:lineRule="auto"/>
        <w:ind w:firstLine="709"/>
        <w:rPr>
          <w:rFonts w:ascii="Times New Roman" w:eastAsiaTheme="minorEastAsia" w:hAnsi="Times New Roman"/>
          <w:sz w:val="28"/>
          <w:szCs w:val="28"/>
        </w:rPr>
      </w:pPr>
      <w:r w:rsidRPr="00551038">
        <w:rPr>
          <w:rFonts w:ascii="Times New Roman" w:eastAsiaTheme="minorEastAsia" w:hAnsi="Times New Roman"/>
          <w:sz w:val="28"/>
          <w:szCs w:val="28"/>
        </w:rPr>
        <w:t>-</w:t>
      </w:r>
      <w:r w:rsidR="00AB06A1" w:rsidRPr="00551038">
        <w:rPr>
          <w:rFonts w:ascii="Times New Roman" w:eastAsiaTheme="minorEastAsia" w:hAnsi="Times New Roman"/>
          <w:sz w:val="28"/>
          <w:szCs w:val="28"/>
        </w:rPr>
        <w:t xml:space="preserve"> Điện thoại</w:t>
      </w:r>
      <w:r w:rsidR="00923463">
        <w:rPr>
          <w:rFonts w:ascii="Times New Roman" w:eastAsiaTheme="minorEastAsia" w:hAnsi="Times New Roman"/>
          <w:sz w:val="28"/>
          <w:szCs w:val="28"/>
        </w:rPr>
        <w:t xml:space="preserve">: </w:t>
      </w:r>
      <w:r w:rsidR="00446C87" w:rsidRPr="00551038">
        <w:rPr>
          <w:rFonts w:ascii="Times New Roman" w:eastAsiaTheme="minorEastAsia" w:hAnsi="Times New Roman"/>
          <w:sz w:val="28"/>
          <w:szCs w:val="28"/>
        </w:rPr>
        <w:t>…………………</w:t>
      </w:r>
      <w:r w:rsidR="00923463">
        <w:rPr>
          <w:rFonts w:ascii="Times New Roman" w:eastAsiaTheme="minorEastAsia" w:hAnsi="Times New Roman"/>
          <w:sz w:val="28"/>
          <w:szCs w:val="28"/>
        </w:rPr>
        <w:t xml:space="preserve">… </w:t>
      </w:r>
      <w:r w:rsidR="00446C87" w:rsidRPr="00551038">
        <w:rPr>
          <w:rFonts w:ascii="Times New Roman" w:eastAsiaTheme="minorEastAsia" w:hAnsi="Times New Roman"/>
          <w:sz w:val="28"/>
          <w:szCs w:val="28"/>
        </w:rPr>
        <w:t>Email: .....................................................</w:t>
      </w:r>
      <w:r w:rsidR="00923463">
        <w:rPr>
          <w:rFonts w:ascii="Times New Roman" w:eastAsiaTheme="minorEastAsia" w:hAnsi="Times New Roman"/>
          <w:sz w:val="28"/>
          <w:szCs w:val="28"/>
        </w:rPr>
        <w:t>.</w:t>
      </w:r>
    </w:p>
    <w:p w14:paraId="488511A9" w14:textId="1CA24BCE" w:rsidR="004E03D4" w:rsidRPr="00551038" w:rsidRDefault="004E03D4" w:rsidP="00551038">
      <w:pPr>
        <w:widowControl w:val="0"/>
        <w:spacing w:before="120" w:line="269" w:lineRule="auto"/>
        <w:ind w:firstLine="709"/>
        <w:rPr>
          <w:rFonts w:ascii="Times New Roman" w:eastAsiaTheme="minorEastAsia" w:hAnsi="Times New Roman"/>
          <w:b/>
          <w:sz w:val="28"/>
          <w:szCs w:val="28"/>
        </w:rPr>
      </w:pPr>
      <w:r w:rsidRPr="00551038">
        <w:rPr>
          <w:rFonts w:ascii="Times New Roman" w:eastAsiaTheme="minorEastAsia" w:hAnsi="Times New Roman"/>
          <w:b/>
          <w:sz w:val="28"/>
          <w:szCs w:val="28"/>
        </w:rPr>
        <w:t>3. Thông tin mô tả dự án:</w:t>
      </w:r>
    </w:p>
    <w:p w14:paraId="6A175A1A" w14:textId="465F2D71" w:rsidR="00AB488A" w:rsidRDefault="004E03D4" w:rsidP="00551038">
      <w:pPr>
        <w:widowControl w:val="0"/>
        <w:spacing w:before="120" w:line="269" w:lineRule="auto"/>
        <w:ind w:firstLine="709"/>
        <w:rPr>
          <w:rFonts w:ascii="Times New Roman" w:eastAsiaTheme="minorEastAsia" w:hAnsi="Times New Roman"/>
          <w:sz w:val="28"/>
          <w:szCs w:val="28"/>
        </w:rPr>
      </w:pPr>
      <w:r w:rsidRPr="00551038">
        <w:rPr>
          <w:rFonts w:ascii="Times New Roman" w:eastAsiaTheme="minorEastAsia" w:hAnsi="Times New Roman"/>
          <w:sz w:val="28"/>
          <w:szCs w:val="28"/>
        </w:rPr>
        <w:t xml:space="preserve">- </w:t>
      </w:r>
      <w:r w:rsidRPr="00551038">
        <w:rPr>
          <w:rFonts w:ascii="Times New Roman" w:hAnsi="Times New Roman"/>
          <w:sz w:val="28"/>
          <w:szCs w:val="28"/>
        </w:rPr>
        <w:t>Quy mô dự án: ........................................................................................</w:t>
      </w:r>
      <w:r w:rsidR="00AB488A">
        <w:rPr>
          <w:rFonts w:ascii="Times New Roman" w:hAnsi="Times New Roman"/>
          <w:sz w:val="28"/>
          <w:szCs w:val="28"/>
        </w:rPr>
        <w:t>.....</w:t>
      </w:r>
    </w:p>
    <w:p w14:paraId="4610D916" w14:textId="70618946" w:rsidR="004E03D4" w:rsidRPr="00551038" w:rsidRDefault="004E03D4" w:rsidP="00551038">
      <w:pPr>
        <w:widowControl w:val="0"/>
        <w:spacing w:before="120" w:line="269" w:lineRule="auto"/>
        <w:ind w:firstLine="709"/>
        <w:rPr>
          <w:rFonts w:ascii="Times New Roman" w:eastAsiaTheme="minorEastAsia" w:hAnsi="Times New Roman"/>
          <w:sz w:val="28"/>
          <w:szCs w:val="28"/>
        </w:rPr>
      </w:pPr>
      <w:r w:rsidRPr="00551038">
        <w:rPr>
          <w:rFonts w:ascii="Times New Roman" w:eastAsiaTheme="minorEastAsia" w:hAnsi="Times New Roman"/>
          <w:sz w:val="28"/>
          <w:szCs w:val="28"/>
        </w:rPr>
        <w:t>-</w:t>
      </w:r>
      <w:r w:rsidR="00AB06A1" w:rsidRPr="00551038">
        <w:rPr>
          <w:rFonts w:ascii="Times New Roman" w:eastAsiaTheme="minorEastAsia" w:hAnsi="Times New Roman"/>
          <w:sz w:val="28"/>
          <w:szCs w:val="28"/>
        </w:rPr>
        <w:t xml:space="preserve"> Địa điểm thực hiện dự án: .............................................</w:t>
      </w:r>
      <w:r w:rsidR="00FF3BE0" w:rsidRPr="00551038">
        <w:rPr>
          <w:rFonts w:ascii="Times New Roman" w:eastAsiaTheme="minorEastAsia" w:hAnsi="Times New Roman"/>
          <w:sz w:val="28"/>
          <w:szCs w:val="28"/>
        </w:rPr>
        <w:t>............................</w:t>
      </w:r>
      <w:r w:rsidR="00AB488A">
        <w:rPr>
          <w:rFonts w:ascii="Times New Roman" w:eastAsiaTheme="minorEastAsia" w:hAnsi="Times New Roman"/>
          <w:sz w:val="28"/>
          <w:szCs w:val="28"/>
        </w:rPr>
        <w:t>..</w:t>
      </w:r>
    </w:p>
    <w:p w14:paraId="07A9EC73" w14:textId="58E02543" w:rsidR="004E03D4" w:rsidRPr="00551038" w:rsidRDefault="004E03D4" w:rsidP="00551038">
      <w:pPr>
        <w:widowControl w:val="0"/>
        <w:spacing w:before="120" w:line="269" w:lineRule="auto"/>
        <w:ind w:firstLine="709"/>
        <w:rPr>
          <w:rFonts w:ascii="Times New Roman" w:eastAsiaTheme="minorEastAsia" w:hAnsi="Times New Roman"/>
          <w:sz w:val="28"/>
          <w:szCs w:val="28"/>
        </w:rPr>
      </w:pPr>
      <w:r w:rsidRPr="00551038">
        <w:rPr>
          <w:rFonts w:ascii="Times New Roman" w:eastAsiaTheme="minorEastAsia" w:hAnsi="Times New Roman"/>
          <w:sz w:val="28"/>
          <w:szCs w:val="28"/>
        </w:rPr>
        <w:lastRenderedPageBreak/>
        <w:t>- Loại dự án (Vui lòng đánh dấu</w:t>
      </w:r>
      <w:r w:rsidR="009E3CEF" w:rsidRPr="00551038">
        <w:rPr>
          <w:rFonts w:ascii="Times New Roman" w:eastAsiaTheme="minorEastAsia" w:hAnsi="Times New Roman"/>
          <w:sz w:val="28"/>
          <w:szCs w:val="28"/>
        </w:rPr>
        <w:t xml:space="preserve"> “x”</w:t>
      </w:r>
      <w:r w:rsidRPr="00551038">
        <w:rPr>
          <w:rFonts w:ascii="Times New Roman" w:eastAsiaTheme="minorEastAsia" w:hAnsi="Times New Roman"/>
          <w:sz w:val="28"/>
          <w:szCs w:val="28"/>
        </w:rPr>
        <w:t xml:space="preserve"> </w:t>
      </w:r>
      <w:r w:rsidR="00730871" w:rsidRPr="00551038">
        <w:rPr>
          <w:rFonts w:ascii="Times New Roman" w:eastAsiaTheme="minorEastAsia" w:hAnsi="Times New Roman"/>
          <w:sz w:val="28"/>
          <w:szCs w:val="28"/>
        </w:rPr>
        <w:t xml:space="preserve">vào </w:t>
      </w:r>
      <w:r w:rsidRPr="00551038">
        <w:rPr>
          <w:rFonts w:ascii="Times New Roman" w:eastAsiaTheme="minorEastAsia" w:hAnsi="Times New Roman"/>
          <w:sz w:val="28"/>
          <w:szCs w:val="28"/>
        </w:rPr>
        <w:t>các hoạt động dự án liên quan đến dự án)</w:t>
      </w:r>
    </w:p>
    <w:p w14:paraId="1CE0A9C2" w14:textId="6EBACA65" w:rsidR="004E03D4" w:rsidRPr="00551038" w:rsidRDefault="00000000" w:rsidP="00551038">
      <w:pPr>
        <w:widowControl w:val="0"/>
        <w:spacing w:before="120" w:line="269" w:lineRule="auto"/>
        <w:ind w:firstLine="709"/>
        <w:rPr>
          <w:rFonts w:ascii="Times New Roman" w:eastAsiaTheme="minorEastAsia" w:hAnsi="Times New Roman"/>
          <w:sz w:val="28"/>
          <w:szCs w:val="28"/>
        </w:rPr>
      </w:pPr>
      <w:sdt>
        <w:sdtPr>
          <w:rPr>
            <w:rFonts w:ascii="Times New Roman" w:eastAsiaTheme="minorEastAsia" w:hAnsi="Times New Roman"/>
            <w:sz w:val="28"/>
            <w:szCs w:val="28"/>
          </w:rPr>
          <w:id w:val="168530439"/>
          <w14:checkbox>
            <w14:checked w14:val="0"/>
            <w14:checkedState w14:val="2612" w14:font="MS Gothic"/>
            <w14:uncheckedState w14:val="2610" w14:font="MS Gothic"/>
          </w14:checkbox>
        </w:sdtPr>
        <w:sdtContent>
          <w:r w:rsidR="00C027D2" w:rsidRPr="00551038">
            <w:rPr>
              <w:rFonts w:ascii="Segoe UI Symbol" w:eastAsia="MS Gothic" w:hAnsi="Segoe UI Symbol" w:cs="Segoe UI Symbol"/>
              <w:sz w:val="28"/>
              <w:szCs w:val="28"/>
            </w:rPr>
            <w:t>☐</w:t>
          </w:r>
        </w:sdtContent>
      </w:sdt>
      <w:r w:rsidR="004E03D4" w:rsidRPr="00551038">
        <w:rPr>
          <w:rFonts w:ascii="Times New Roman" w:eastAsiaTheme="minorEastAsia" w:hAnsi="Times New Roman"/>
          <w:sz w:val="28"/>
          <w:szCs w:val="28"/>
        </w:rPr>
        <w:t xml:space="preserve"> Sản xuất sản phẩm công nghệ số</w:t>
      </w:r>
      <w:r w:rsidR="00BC1697" w:rsidRPr="00551038">
        <w:rPr>
          <w:rFonts w:ascii="Times New Roman" w:eastAsiaTheme="minorEastAsia" w:hAnsi="Times New Roman"/>
          <w:sz w:val="28"/>
          <w:szCs w:val="28"/>
        </w:rPr>
        <w:t xml:space="preserve"> trọng điểm</w:t>
      </w:r>
      <w:r w:rsidR="004E03D4" w:rsidRPr="00551038">
        <w:rPr>
          <w:rFonts w:ascii="Times New Roman" w:eastAsiaTheme="minorEastAsia" w:hAnsi="Times New Roman"/>
          <w:sz w:val="28"/>
          <w:szCs w:val="28"/>
        </w:rPr>
        <w:t>;</w:t>
      </w:r>
    </w:p>
    <w:p w14:paraId="71DD30DE" w14:textId="4F3CCC04" w:rsidR="004E03D4" w:rsidRPr="00551038" w:rsidRDefault="00000000" w:rsidP="00551038">
      <w:pPr>
        <w:widowControl w:val="0"/>
        <w:spacing w:before="120" w:line="269" w:lineRule="auto"/>
        <w:ind w:firstLine="709"/>
        <w:rPr>
          <w:rFonts w:ascii="Times New Roman" w:eastAsiaTheme="minorEastAsia" w:hAnsi="Times New Roman"/>
          <w:sz w:val="28"/>
          <w:szCs w:val="28"/>
        </w:rPr>
      </w:pPr>
      <w:sdt>
        <w:sdtPr>
          <w:rPr>
            <w:rFonts w:ascii="Times New Roman" w:eastAsiaTheme="minorEastAsia" w:hAnsi="Times New Roman"/>
            <w:sz w:val="28"/>
            <w:szCs w:val="28"/>
          </w:rPr>
          <w:id w:val="1239364569"/>
          <w14:checkbox>
            <w14:checked w14:val="0"/>
            <w14:checkedState w14:val="2612" w14:font="MS Gothic"/>
            <w14:uncheckedState w14:val="2610" w14:font="MS Gothic"/>
          </w14:checkbox>
        </w:sdtPr>
        <w:sdtContent>
          <w:r w:rsidR="009350F7" w:rsidRPr="00551038">
            <w:rPr>
              <w:rFonts w:ascii="Segoe UI Symbol" w:eastAsia="MS Gothic" w:hAnsi="Segoe UI Symbol" w:cs="Segoe UI Symbol"/>
              <w:sz w:val="28"/>
              <w:szCs w:val="28"/>
            </w:rPr>
            <w:t>☐</w:t>
          </w:r>
        </w:sdtContent>
      </w:sdt>
      <w:r w:rsidR="004E03D4" w:rsidRPr="00551038">
        <w:rPr>
          <w:rFonts w:ascii="Times New Roman" w:eastAsiaTheme="minorEastAsia" w:hAnsi="Times New Roman"/>
          <w:sz w:val="28"/>
          <w:szCs w:val="28"/>
        </w:rPr>
        <w:t xml:space="preserve"> </w:t>
      </w:r>
      <w:r w:rsidR="00AF5A93" w:rsidRPr="00551038">
        <w:rPr>
          <w:rFonts w:ascii="Times New Roman" w:eastAsiaTheme="minorEastAsia" w:hAnsi="Times New Roman"/>
          <w:sz w:val="28"/>
          <w:szCs w:val="28"/>
        </w:rPr>
        <w:t>Nghiên cứu và phát triển, thiết kế, sản xuất, đóng gói, kiểm thử sản phẩm chip bán dẫn</w:t>
      </w:r>
      <w:r w:rsidR="004E03D4" w:rsidRPr="00551038">
        <w:rPr>
          <w:rFonts w:ascii="Times New Roman" w:eastAsiaTheme="minorEastAsia" w:hAnsi="Times New Roman"/>
          <w:sz w:val="28"/>
          <w:szCs w:val="28"/>
        </w:rPr>
        <w:t>;</w:t>
      </w:r>
    </w:p>
    <w:p w14:paraId="4DA8BA18" w14:textId="0007462B" w:rsidR="004E03D4" w:rsidRPr="00551038" w:rsidRDefault="00000000" w:rsidP="00551038">
      <w:pPr>
        <w:widowControl w:val="0"/>
        <w:spacing w:before="120" w:line="269" w:lineRule="auto"/>
        <w:ind w:firstLine="709"/>
        <w:rPr>
          <w:rFonts w:ascii="Times New Roman" w:eastAsiaTheme="minorEastAsia" w:hAnsi="Times New Roman"/>
          <w:sz w:val="28"/>
          <w:szCs w:val="28"/>
        </w:rPr>
      </w:pPr>
      <w:sdt>
        <w:sdtPr>
          <w:rPr>
            <w:rFonts w:ascii="Times New Roman" w:eastAsiaTheme="minorEastAsia" w:hAnsi="Times New Roman"/>
            <w:sz w:val="28"/>
            <w:szCs w:val="28"/>
          </w:rPr>
          <w:id w:val="-1413624535"/>
          <w14:checkbox>
            <w14:checked w14:val="0"/>
            <w14:checkedState w14:val="2612" w14:font="MS Gothic"/>
            <w14:uncheckedState w14:val="2610" w14:font="MS Gothic"/>
          </w14:checkbox>
        </w:sdtPr>
        <w:sdtContent>
          <w:r w:rsidR="009350F7" w:rsidRPr="00551038">
            <w:rPr>
              <w:rFonts w:ascii="Segoe UI Symbol" w:eastAsia="MS Gothic" w:hAnsi="Segoe UI Symbol" w:cs="Segoe UI Symbol"/>
              <w:sz w:val="28"/>
              <w:szCs w:val="28"/>
            </w:rPr>
            <w:t>☐</w:t>
          </w:r>
        </w:sdtContent>
      </w:sdt>
      <w:r w:rsidR="009350F7" w:rsidRPr="00551038">
        <w:rPr>
          <w:rFonts w:ascii="Times New Roman" w:eastAsiaTheme="minorEastAsia" w:hAnsi="Times New Roman"/>
          <w:sz w:val="28"/>
          <w:szCs w:val="28"/>
        </w:rPr>
        <w:t xml:space="preserve"> </w:t>
      </w:r>
      <w:r w:rsidR="00AF5A93" w:rsidRPr="00551038">
        <w:rPr>
          <w:rFonts w:ascii="Times New Roman" w:eastAsiaTheme="minorEastAsia" w:hAnsi="Times New Roman"/>
          <w:sz w:val="28"/>
          <w:szCs w:val="28"/>
        </w:rPr>
        <w:t>Xây dựng trung tâm dữ liệu trí tuệ nhân tạo</w:t>
      </w:r>
      <w:r w:rsidR="004E03D4" w:rsidRPr="00551038">
        <w:rPr>
          <w:rFonts w:ascii="Times New Roman" w:eastAsiaTheme="minorEastAsia" w:hAnsi="Times New Roman"/>
          <w:sz w:val="28"/>
          <w:szCs w:val="28"/>
        </w:rPr>
        <w:t>;</w:t>
      </w:r>
    </w:p>
    <w:p w14:paraId="335ADEB5" w14:textId="4B863B44" w:rsidR="004E03D4" w:rsidRPr="00551038" w:rsidRDefault="00000000" w:rsidP="00551038">
      <w:pPr>
        <w:widowControl w:val="0"/>
        <w:spacing w:before="120" w:line="269" w:lineRule="auto"/>
        <w:ind w:firstLine="709"/>
        <w:rPr>
          <w:rFonts w:ascii="Times New Roman" w:eastAsiaTheme="minorEastAsia" w:hAnsi="Times New Roman"/>
          <w:sz w:val="28"/>
          <w:szCs w:val="28"/>
        </w:rPr>
      </w:pPr>
      <w:sdt>
        <w:sdtPr>
          <w:rPr>
            <w:rFonts w:ascii="Times New Roman" w:eastAsiaTheme="minorEastAsia" w:hAnsi="Times New Roman"/>
            <w:sz w:val="28"/>
            <w:szCs w:val="28"/>
          </w:rPr>
          <w:id w:val="-1392578923"/>
          <w14:checkbox>
            <w14:checked w14:val="0"/>
            <w14:checkedState w14:val="2612" w14:font="MS Gothic"/>
            <w14:uncheckedState w14:val="2610" w14:font="MS Gothic"/>
          </w14:checkbox>
        </w:sdtPr>
        <w:sdtContent>
          <w:r w:rsidR="009350F7" w:rsidRPr="00551038">
            <w:rPr>
              <w:rFonts w:ascii="Segoe UI Symbol" w:eastAsia="MS Gothic" w:hAnsi="Segoe UI Symbol" w:cs="Segoe UI Symbol"/>
              <w:sz w:val="28"/>
              <w:szCs w:val="28"/>
            </w:rPr>
            <w:t>☐</w:t>
          </w:r>
        </w:sdtContent>
      </w:sdt>
      <w:r w:rsidR="004E03D4" w:rsidRPr="00551038">
        <w:rPr>
          <w:rFonts w:ascii="Times New Roman" w:eastAsiaTheme="minorEastAsia" w:hAnsi="Times New Roman"/>
          <w:sz w:val="28"/>
          <w:szCs w:val="28"/>
        </w:rPr>
        <w:t xml:space="preserve"> Khởi nghiệp sáng tạo</w:t>
      </w:r>
      <w:r w:rsidR="00BC1697" w:rsidRPr="00551038">
        <w:rPr>
          <w:rFonts w:ascii="Times New Roman" w:eastAsiaTheme="minorEastAsia" w:hAnsi="Times New Roman"/>
          <w:sz w:val="28"/>
          <w:szCs w:val="28"/>
        </w:rPr>
        <w:t xml:space="preserve"> </w:t>
      </w:r>
      <w:r w:rsidR="00CB1D49" w:rsidRPr="00551038">
        <w:rPr>
          <w:rFonts w:ascii="Times New Roman" w:eastAsiaTheme="minorEastAsia" w:hAnsi="Times New Roman"/>
          <w:sz w:val="28"/>
          <w:szCs w:val="28"/>
        </w:rPr>
        <w:t xml:space="preserve">công nghiệp </w:t>
      </w:r>
      <w:r w:rsidR="00BC1697" w:rsidRPr="00551038">
        <w:rPr>
          <w:rFonts w:ascii="Times New Roman" w:eastAsiaTheme="minorEastAsia" w:hAnsi="Times New Roman"/>
          <w:sz w:val="28"/>
          <w:szCs w:val="28"/>
        </w:rPr>
        <w:t>công nghệ số</w:t>
      </w:r>
      <w:r w:rsidR="009B33BC" w:rsidRPr="00551038">
        <w:rPr>
          <w:rFonts w:ascii="Times New Roman" w:eastAsiaTheme="minorEastAsia" w:hAnsi="Times New Roman"/>
          <w:sz w:val="28"/>
          <w:szCs w:val="28"/>
        </w:rPr>
        <w:t>.</w:t>
      </w:r>
    </w:p>
    <w:p w14:paraId="71929F40" w14:textId="0767FFC5" w:rsidR="004E03D4" w:rsidRPr="00551038" w:rsidRDefault="004E03D4" w:rsidP="00AD5DE9">
      <w:pPr>
        <w:widowControl w:val="0"/>
        <w:spacing w:before="120" w:line="269" w:lineRule="auto"/>
        <w:ind w:firstLine="709"/>
        <w:rPr>
          <w:rFonts w:ascii="Times New Roman" w:eastAsiaTheme="minorEastAsia" w:hAnsi="Times New Roman"/>
          <w:sz w:val="28"/>
          <w:szCs w:val="28"/>
        </w:rPr>
      </w:pPr>
      <w:r w:rsidRPr="00551038">
        <w:rPr>
          <w:rFonts w:ascii="Times New Roman" w:eastAsiaTheme="minorEastAsia" w:hAnsi="Times New Roman"/>
          <w:sz w:val="28"/>
          <w:szCs w:val="28"/>
        </w:rPr>
        <w:t xml:space="preserve">- Công </w:t>
      </w:r>
      <w:r w:rsidR="00950C4F" w:rsidRPr="00551038">
        <w:rPr>
          <w:rFonts w:ascii="Times New Roman" w:eastAsiaTheme="minorEastAsia" w:hAnsi="Times New Roman"/>
          <w:sz w:val="28"/>
          <w:szCs w:val="28"/>
        </w:rPr>
        <w:t xml:space="preserve">nghệ </w:t>
      </w:r>
      <w:r w:rsidRPr="00551038">
        <w:rPr>
          <w:rFonts w:ascii="Times New Roman" w:eastAsiaTheme="minorEastAsia" w:hAnsi="Times New Roman"/>
          <w:sz w:val="28"/>
          <w:szCs w:val="28"/>
        </w:rPr>
        <w:t>mới áp dụng (nếu có):</w:t>
      </w:r>
      <w:r w:rsidR="00B04A72">
        <w:rPr>
          <w:rFonts w:ascii="Times New Roman" w:eastAsiaTheme="minorEastAsia" w:hAnsi="Times New Roman"/>
          <w:sz w:val="28"/>
          <w:szCs w:val="28"/>
        </w:rPr>
        <w:t xml:space="preserve"> </w:t>
      </w:r>
      <w:r w:rsidRPr="00551038">
        <w:rPr>
          <w:rFonts w:ascii="Times New Roman" w:eastAsiaTheme="minorEastAsia" w:hAnsi="Times New Roman"/>
          <w:sz w:val="28"/>
          <w:szCs w:val="28"/>
        </w:rPr>
        <w:t>......................</w:t>
      </w:r>
      <w:r w:rsidR="00B04A72">
        <w:rPr>
          <w:rFonts w:ascii="Times New Roman" w:eastAsiaTheme="minorEastAsia" w:hAnsi="Times New Roman"/>
          <w:sz w:val="28"/>
          <w:szCs w:val="28"/>
        </w:rPr>
        <w:t>...</w:t>
      </w:r>
      <w:r w:rsidRPr="00551038">
        <w:rPr>
          <w:rFonts w:ascii="Times New Roman" w:eastAsiaTheme="minorEastAsia" w:hAnsi="Times New Roman"/>
          <w:sz w:val="28"/>
          <w:szCs w:val="28"/>
        </w:rPr>
        <w:t>.......................................</w:t>
      </w:r>
    </w:p>
    <w:p w14:paraId="20F45210" w14:textId="4A81E0EC" w:rsidR="004E03D4" w:rsidRPr="00551038" w:rsidRDefault="004E03D4" w:rsidP="00AD5DE9">
      <w:pPr>
        <w:widowControl w:val="0"/>
        <w:spacing w:before="120" w:line="269" w:lineRule="auto"/>
        <w:ind w:firstLine="709"/>
        <w:rPr>
          <w:rFonts w:ascii="Times New Roman" w:eastAsiaTheme="minorEastAsia" w:hAnsi="Times New Roman"/>
          <w:sz w:val="28"/>
          <w:szCs w:val="28"/>
        </w:rPr>
      </w:pPr>
      <w:r w:rsidRPr="00551038">
        <w:rPr>
          <w:rFonts w:ascii="Times New Roman" w:eastAsiaTheme="minorEastAsia" w:hAnsi="Times New Roman"/>
          <w:sz w:val="28"/>
          <w:szCs w:val="28"/>
        </w:rPr>
        <w:t>- Mục tiêu dự án (mục tiêu chung, mục tiêu cụ thể): ……………………</w:t>
      </w:r>
      <w:r w:rsidR="00EF5D74">
        <w:rPr>
          <w:rFonts w:ascii="Times New Roman" w:eastAsiaTheme="minorEastAsia" w:hAnsi="Times New Roman"/>
          <w:sz w:val="28"/>
          <w:szCs w:val="28"/>
        </w:rPr>
        <w:t>….</w:t>
      </w:r>
    </w:p>
    <w:p w14:paraId="57FCF45F" w14:textId="277CE4D1" w:rsidR="004E03D4" w:rsidRPr="00551038" w:rsidRDefault="004E03D4" w:rsidP="00AD5DE9">
      <w:pPr>
        <w:widowControl w:val="0"/>
        <w:spacing w:before="120" w:line="269" w:lineRule="auto"/>
        <w:ind w:firstLine="709"/>
        <w:rPr>
          <w:rFonts w:ascii="Times New Roman" w:eastAsiaTheme="minorEastAsia" w:hAnsi="Times New Roman"/>
          <w:sz w:val="28"/>
          <w:szCs w:val="28"/>
        </w:rPr>
      </w:pPr>
      <w:r w:rsidRPr="00551038">
        <w:rPr>
          <w:rFonts w:ascii="Times New Roman" w:eastAsiaTheme="minorEastAsia" w:hAnsi="Times New Roman"/>
          <w:sz w:val="28"/>
          <w:szCs w:val="28"/>
        </w:rPr>
        <w:t>- Đối tượng tham gia: ………………………………………………………</w:t>
      </w:r>
    </w:p>
    <w:p w14:paraId="1E37C212" w14:textId="4892C209" w:rsidR="004E03D4" w:rsidRPr="00551038" w:rsidRDefault="004E03D4" w:rsidP="00AD5DE9">
      <w:pPr>
        <w:widowControl w:val="0"/>
        <w:spacing w:before="120" w:line="269" w:lineRule="auto"/>
        <w:ind w:firstLine="709"/>
        <w:rPr>
          <w:rFonts w:ascii="Times New Roman" w:eastAsiaTheme="minorEastAsia" w:hAnsi="Times New Roman"/>
          <w:sz w:val="28"/>
          <w:szCs w:val="28"/>
        </w:rPr>
      </w:pPr>
      <w:r w:rsidRPr="00551038">
        <w:rPr>
          <w:rFonts w:ascii="Times New Roman" w:eastAsiaTheme="minorEastAsia" w:hAnsi="Times New Roman"/>
          <w:sz w:val="28"/>
          <w:szCs w:val="28"/>
        </w:rPr>
        <w:t>- Thời gian triển khai: ……………………………………………………...</w:t>
      </w:r>
    </w:p>
    <w:p w14:paraId="412ABBCB" w14:textId="6EAC8629" w:rsidR="004E03D4" w:rsidRPr="00551038" w:rsidRDefault="00357050" w:rsidP="00551038">
      <w:pPr>
        <w:widowControl w:val="0"/>
        <w:spacing w:before="120" w:line="269" w:lineRule="auto"/>
        <w:ind w:firstLine="709"/>
        <w:rPr>
          <w:rFonts w:ascii="Times New Roman" w:hAnsi="Times New Roman"/>
          <w:sz w:val="28"/>
          <w:szCs w:val="28"/>
        </w:rPr>
      </w:pPr>
      <w:r w:rsidRPr="00551038">
        <w:rPr>
          <w:rFonts w:ascii="Times New Roman" w:eastAsiaTheme="minorEastAsia" w:hAnsi="Times New Roman"/>
          <w:sz w:val="28"/>
          <w:szCs w:val="28"/>
        </w:rPr>
        <w:t xml:space="preserve">- </w:t>
      </w:r>
      <w:r w:rsidR="004E03D4" w:rsidRPr="00551038">
        <w:rPr>
          <w:rFonts w:ascii="Times New Roman" w:eastAsiaTheme="minorEastAsia" w:hAnsi="Times New Roman"/>
          <w:sz w:val="28"/>
          <w:szCs w:val="28"/>
        </w:rPr>
        <w:t>Tổng mức đầu tư: .........................</w:t>
      </w:r>
      <w:r w:rsidR="00EF5D74">
        <w:rPr>
          <w:rFonts w:ascii="Times New Roman" w:eastAsiaTheme="minorEastAsia" w:hAnsi="Times New Roman"/>
          <w:sz w:val="28"/>
          <w:szCs w:val="28"/>
        </w:rPr>
        <w:t>.</w:t>
      </w:r>
      <w:r w:rsidR="004E03D4" w:rsidRPr="00551038">
        <w:rPr>
          <w:rFonts w:ascii="Times New Roman" w:eastAsiaTheme="minorEastAsia" w:hAnsi="Times New Roman"/>
          <w:sz w:val="28"/>
          <w:szCs w:val="28"/>
        </w:rPr>
        <w:t xml:space="preserve"> đồng. Bằng chữ:</w:t>
      </w:r>
      <w:r w:rsidR="00EF5D74">
        <w:rPr>
          <w:rFonts w:ascii="Times New Roman" w:eastAsiaTheme="minorEastAsia" w:hAnsi="Times New Roman"/>
          <w:sz w:val="28"/>
          <w:szCs w:val="28"/>
        </w:rPr>
        <w:t xml:space="preserve"> </w:t>
      </w:r>
      <w:r w:rsidR="004E03D4" w:rsidRPr="00551038">
        <w:rPr>
          <w:rFonts w:ascii="Times New Roman" w:eastAsiaTheme="minorEastAsia" w:hAnsi="Times New Roman"/>
          <w:sz w:val="28"/>
          <w:szCs w:val="28"/>
        </w:rPr>
        <w:t>……………………</w:t>
      </w:r>
      <w:r w:rsidR="00EF5D74">
        <w:rPr>
          <w:rFonts w:ascii="Times New Roman" w:eastAsiaTheme="minorEastAsia" w:hAnsi="Times New Roman"/>
          <w:sz w:val="28"/>
          <w:szCs w:val="28"/>
        </w:rPr>
        <w:t>.</w:t>
      </w:r>
    </w:p>
    <w:p w14:paraId="51CE41D2" w14:textId="5081944A" w:rsidR="004E03D4" w:rsidRPr="00551038" w:rsidRDefault="004E03D4" w:rsidP="00551038">
      <w:pPr>
        <w:widowControl w:val="0"/>
        <w:spacing w:before="120" w:line="269" w:lineRule="auto"/>
        <w:ind w:firstLine="709"/>
        <w:rPr>
          <w:rFonts w:ascii="Times New Roman" w:eastAsiaTheme="minorEastAsia" w:hAnsi="Times New Roman"/>
          <w:sz w:val="28"/>
          <w:szCs w:val="28"/>
        </w:rPr>
      </w:pPr>
      <w:r w:rsidRPr="00551038">
        <w:rPr>
          <w:rFonts w:ascii="Times New Roman" w:eastAsiaTheme="minorEastAsia" w:hAnsi="Times New Roman"/>
          <w:sz w:val="28"/>
          <w:szCs w:val="28"/>
        </w:rPr>
        <w:t>- Kinh phí thự</w:t>
      </w:r>
      <w:r w:rsidR="00696D41" w:rsidRPr="00551038">
        <w:rPr>
          <w:rFonts w:ascii="Times New Roman" w:eastAsiaTheme="minorEastAsia" w:hAnsi="Times New Roman"/>
          <w:sz w:val="28"/>
          <w:szCs w:val="28"/>
        </w:rPr>
        <w:t xml:space="preserve">c </w:t>
      </w:r>
      <w:r w:rsidRPr="00551038">
        <w:rPr>
          <w:rFonts w:ascii="Times New Roman" w:eastAsiaTheme="minorEastAsia" w:hAnsi="Times New Roman"/>
          <w:sz w:val="28"/>
          <w:szCs w:val="28"/>
        </w:rPr>
        <w:t>hiện có: ……………………………………………</w:t>
      </w:r>
      <w:r w:rsidR="00EF5D74">
        <w:rPr>
          <w:rFonts w:ascii="Times New Roman" w:eastAsiaTheme="minorEastAsia" w:hAnsi="Times New Roman"/>
          <w:sz w:val="28"/>
          <w:szCs w:val="28"/>
        </w:rPr>
        <w:t>……….</w:t>
      </w:r>
    </w:p>
    <w:p w14:paraId="1ABC743F" w14:textId="7A54C64C" w:rsidR="004E03D4" w:rsidRPr="00551038" w:rsidRDefault="004E03D4" w:rsidP="00551038">
      <w:pPr>
        <w:widowControl w:val="0"/>
        <w:spacing w:before="120" w:line="269" w:lineRule="auto"/>
        <w:ind w:firstLine="709"/>
        <w:rPr>
          <w:rFonts w:ascii="Times New Roman" w:eastAsiaTheme="minorEastAsia" w:hAnsi="Times New Roman"/>
          <w:sz w:val="28"/>
          <w:szCs w:val="28"/>
        </w:rPr>
      </w:pPr>
      <w:r w:rsidRPr="00551038">
        <w:rPr>
          <w:rFonts w:ascii="Times New Roman" w:eastAsiaTheme="minorEastAsia" w:hAnsi="Times New Roman"/>
          <w:sz w:val="28"/>
          <w:szCs w:val="28"/>
        </w:rPr>
        <w:t>- Kế hoạch triển khai:</w:t>
      </w:r>
      <w:r w:rsidR="001D0422" w:rsidRPr="00551038">
        <w:rPr>
          <w:rFonts w:ascii="Times New Roman" w:eastAsiaTheme="minorEastAsia" w:hAnsi="Times New Roman"/>
          <w:sz w:val="28"/>
          <w:szCs w:val="28"/>
        </w:rPr>
        <w:t xml:space="preserve"> (lập kế hoạch chi tiết)</w:t>
      </w:r>
      <w:r w:rsidR="00361FE7" w:rsidRPr="00551038">
        <w:rPr>
          <w:rStyle w:val="FootnoteReference"/>
          <w:rFonts w:ascii="Times New Roman" w:eastAsiaTheme="minorEastAsia" w:hAnsi="Times New Roman"/>
          <w:sz w:val="28"/>
          <w:szCs w:val="28"/>
        </w:rPr>
        <w:footnoteReference w:id="1"/>
      </w:r>
      <w:r w:rsidR="00F073F3">
        <w:rPr>
          <w:rFonts w:ascii="Times New Roman" w:eastAsiaTheme="minorEastAsia" w:hAnsi="Times New Roman"/>
          <w:sz w:val="28"/>
          <w:szCs w:val="28"/>
        </w:rPr>
        <w:t xml:space="preserve">: </w:t>
      </w:r>
      <w:r w:rsidR="001D0422" w:rsidRPr="00551038">
        <w:rPr>
          <w:rFonts w:ascii="Times New Roman" w:eastAsiaTheme="minorEastAsia" w:hAnsi="Times New Roman"/>
          <w:sz w:val="28"/>
          <w:szCs w:val="28"/>
        </w:rPr>
        <w:t>……………………………</w:t>
      </w:r>
    </w:p>
    <w:p w14:paraId="4AC44F2E" w14:textId="5345C073" w:rsidR="004E03D4" w:rsidRPr="00551038" w:rsidRDefault="004E03D4" w:rsidP="00551038">
      <w:pPr>
        <w:widowControl w:val="0"/>
        <w:spacing w:before="120" w:line="269" w:lineRule="auto"/>
        <w:ind w:firstLine="709"/>
        <w:rPr>
          <w:rFonts w:ascii="Times New Roman" w:eastAsiaTheme="minorEastAsia" w:hAnsi="Times New Roman"/>
          <w:sz w:val="28"/>
          <w:szCs w:val="28"/>
        </w:rPr>
      </w:pPr>
      <w:r w:rsidRPr="00551038">
        <w:rPr>
          <w:rFonts w:ascii="Times New Roman" w:eastAsiaTheme="minorEastAsia" w:hAnsi="Times New Roman"/>
          <w:sz w:val="28"/>
          <w:szCs w:val="28"/>
        </w:rPr>
        <w:t>- Kết quả đầu ra: ……………………………………………………………</w:t>
      </w:r>
    </w:p>
    <w:p w14:paraId="5FCE99C7" w14:textId="1D7D47BD" w:rsidR="00F37867" w:rsidRPr="00551038" w:rsidRDefault="004E03D4" w:rsidP="00551038">
      <w:pPr>
        <w:widowControl w:val="0"/>
        <w:spacing w:before="120" w:line="269" w:lineRule="auto"/>
        <w:ind w:firstLine="709"/>
        <w:rPr>
          <w:rFonts w:ascii="Times New Roman" w:hAnsi="Times New Roman"/>
          <w:sz w:val="28"/>
          <w:szCs w:val="28"/>
        </w:rPr>
      </w:pPr>
      <w:r w:rsidRPr="00551038">
        <w:rPr>
          <w:rFonts w:ascii="Times New Roman" w:eastAsiaTheme="minorEastAsia" w:hAnsi="Times New Roman"/>
          <w:sz w:val="28"/>
          <w:szCs w:val="28"/>
        </w:rPr>
        <w:t>- Các nội dung liên quan khác</w:t>
      </w:r>
      <w:r w:rsidR="00587C1D">
        <w:rPr>
          <w:rFonts w:ascii="Times New Roman" w:eastAsiaTheme="minorEastAsia" w:hAnsi="Times New Roman"/>
          <w:sz w:val="28"/>
          <w:szCs w:val="28"/>
        </w:rPr>
        <w:t>:</w:t>
      </w:r>
      <w:r w:rsidRPr="00551038">
        <w:rPr>
          <w:rFonts w:ascii="Times New Roman" w:eastAsiaTheme="minorEastAsia" w:hAnsi="Times New Roman"/>
          <w:sz w:val="28"/>
          <w:szCs w:val="28"/>
        </w:rPr>
        <w:t xml:space="preserve"> …………………………………………</w:t>
      </w:r>
      <w:proofErr w:type="gramStart"/>
      <w:r w:rsidRPr="00551038">
        <w:rPr>
          <w:rFonts w:ascii="Times New Roman" w:eastAsiaTheme="minorEastAsia" w:hAnsi="Times New Roman"/>
          <w:sz w:val="28"/>
          <w:szCs w:val="28"/>
        </w:rPr>
        <w:t>….</w:t>
      </w:r>
      <w:r w:rsidR="00B41E6F">
        <w:rPr>
          <w:rFonts w:ascii="Times New Roman" w:eastAsiaTheme="minorEastAsia" w:hAnsi="Times New Roman"/>
          <w:sz w:val="28"/>
          <w:szCs w:val="28"/>
        </w:rPr>
        <w:t>.</w:t>
      </w:r>
      <w:proofErr w:type="gramEnd"/>
    </w:p>
    <w:p w14:paraId="1C4D7B42" w14:textId="58281407" w:rsidR="005649B9" w:rsidRPr="006A3868" w:rsidRDefault="004E03D4" w:rsidP="00587C1D">
      <w:pPr>
        <w:widowControl w:val="0"/>
        <w:spacing w:before="120" w:after="240" w:line="269" w:lineRule="auto"/>
        <w:ind w:firstLine="709"/>
        <w:rPr>
          <w:rFonts w:ascii="Times New Roman" w:eastAsiaTheme="minorEastAsia" w:hAnsi="Times New Roman" w:cstheme="minorBidi"/>
          <w:szCs w:val="26"/>
        </w:rPr>
      </w:pPr>
      <w:r w:rsidRPr="00551038">
        <w:rPr>
          <w:rFonts w:ascii="Times New Roman" w:eastAsiaTheme="minorEastAsia" w:hAnsi="Times New Roman"/>
          <w:b/>
          <w:sz w:val="28"/>
          <w:szCs w:val="28"/>
        </w:rPr>
        <w:t>4</w:t>
      </w:r>
      <w:r w:rsidR="005649B9" w:rsidRPr="00551038">
        <w:rPr>
          <w:rFonts w:ascii="Times New Roman" w:eastAsiaTheme="minorEastAsia" w:hAnsi="Times New Roman"/>
          <w:b/>
          <w:sz w:val="28"/>
          <w:szCs w:val="28"/>
        </w:rPr>
        <w:t>. Đề nghị xem xét hỗ trợ</w:t>
      </w:r>
      <w:r w:rsidR="00952A78" w:rsidRPr="00551038">
        <w:rPr>
          <w:rFonts w:ascii="Times New Roman" w:eastAsiaTheme="minorEastAsia" w:hAnsi="Times New Roman"/>
          <w:b/>
          <w:sz w:val="28"/>
          <w:szCs w:val="28"/>
        </w:rPr>
        <w:t xml:space="preserve"> dự án</w:t>
      </w:r>
      <w:r w:rsidR="005649B9" w:rsidRPr="00551038">
        <w:rPr>
          <w:rFonts w:ascii="Times New Roman" w:eastAsiaTheme="minorEastAsia" w:hAnsi="Times New Roman"/>
          <w:sz w:val="28"/>
          <w:szCs w:val="28"/>
        </w:rPr>
        <w:t>:</w:t>
      </w:r>
      <w:r w:rsidR="00952A78" w:rsidRPr="00551038">
        <w:rPr>
          <w:rFonts w:ascii="Times New Roman" w:eastAsiaTheme="minorEastAsia" w:hAnsi="Times New Roman"/>
          <w:sz w:val="28"/>
          <w:szCs w:val="28"/>
        </w:rPr>
        <w:t xml:space="preserve"> (Tên dự án)</w:t>
      </w:r>
      <w:r w:rsidR="00587C1D">
        <w:rPr>
          <w:rFonts w:ascii="Times New Roman" w:eastAsiaTheme="minorEastAsia" w:hAnsi="Times New Roman"/>
          <w:sz w:val="28"/>
          <w:szCs w:val="28"/>
        </w:rPr>
        <w:t xml:space="preserve">: </w:t>
      </w:r>
      <w:r w:rsidR="00952A78" w:rsidRPr="00551038">
        <w:rPr>
          <w:rFonts w:ascii="Times New Roman" w:eastAsiaTheme="minorEastAsia" w:hAnsi="Times New Roman"/>
          <w:sz w:val="28"/>
          <w:szCs w:val="28"/>
        </w:rPr>
        <w:t>………………………</w:t>
      </w:r>
      <w:r w:rsidR="00B41E6F">
        <w:rPr>
          <w:rFonts w:ascii="Times New Roman" w:eastAsiaTheme="minorEastAsia" w:hAnsi="Times New Roman"/>
          <w:sz w:val="28"/>
          <w:szCs w:val="28"/>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7"/>
        <w:gridCol w:w="2835"/>
        <w:gridCol w:w="1733"/>
        <w:gridCol w:w="1885"/>
        <w:gridCol w:w="2035"/>
      </w:tblGrid>
      <w:tr w:rsidR="001F3B38" w:rsidRPr="006A3868" w14:paraId="3BC95515" w14:textId="03F448D0" w:rsidTr="00291A20">
        <w:trPr>
          <w:trHeight w:val="273"/>
          <w:tblHeader/>
        </w:trPr>
        <w:tc>
          <w:tcPr>
            <w:tcW w:w="567" w:type="dxa"/>
            <w:tcMar>
              <w:top w:w="0" w:type="dxa"/>
              <w:left w:w="100" w:type="dxa"/>
              <w:bottom w:w="0" w:type="dxa"/>
              <w:right w:w="100" w:type="dxa"/>
            </w:tcMar>
            <w:vAlign w:val="center"/>
          </w:tcPr>
          <w:p w14:paraId="72FAA728" w14:textId="77777777" w:rsidR="001F3B38" w:rsidRPr="006A3868" w:rsidRDefault="001F3B38" w:rsidP="00291A20">
            <w:pPr>
              <w:spacing w:before="60" w:after="60" w:line="240" w:lineRule="auto"/>
              <w:jc w:val="center"/>
              <w:rPr>
                <w:rFonts w:ascii="Times New Roman" w:hAnsi="Times New Roman"/>
                <w:szCs w:val="26"/>
              </w:rPr>
            </w:pPr>
            <w:r w:rsidRPr="006A3868">
              <w:rPr>
                <w:rFonts w:ascii="Times New Roman" w:hAnsi="Times New Roman"/>
                <w:b/>
                <w:bCs/>
                <w:szCs w:val="26"/>
              </w:rPr>
              <w:t>TT</w:t>
            </w:r>
          </w:p>
        </w:tc>
        <w:tc>
          <w:tcPr>
            <w:tcW w:w="2835" w:type="dxa"/>
            <w:tcMar>
              <w:top w:w="0" w:type="dxa"/>
              <w:left w:w="100" w:type="dxa"/>
              <w:bottom w:w="0" w:type="dxa"/>
              <w:right w:w="100" w:type="dxa"/>
            </w:tcMar>
            <w:vAlign w:val="center"/>
          </w:tcPr>
          <w:p w14:paraId="14EBA876" w14:textId="77777777" w:rsidR="001F3B38" w:rsidRPr="006A3868" w:rsidRDefault="001F3B38" w:rsidP="00291A20">
            <w:pPr>
              <w:spacing w:before="60" w:after="60" w:line="240" w:lineRule="auto"/>
              <w:jc w:val="center"/>
              <w:rPr>
                <w:rFonts w:ascii="Times New Roman" w:hAnsi="Times New Roman"/>
                <w:szCs w:val="26"/>
              </w:rPr>
            </w:pPr>
            <w:r w:rsidRPr="006A3868">
              <w:rPr>
                <w:rFonts w:ascii="Times New Roman" w:hAnsi="Times New Roman"/>
                <w:b/>
                <w:bCs/>
                <w:szCs w:val="26"/>
              </w:rPr>
              <w:t>Nội dung hỗ trợ cụ thể</w:t>
            </w:r>
          </w:p>
        </w:tc>
        <w:tc>
          <w:tcPr>
            <w:tcW w:w="1733" w:type="dxa"/>
            <w:tcMar>
              <w:top w:w="0" w:type="dxa"/>
              <w:left w:w="100" w:type="dxa"/>
              <w:bottom w:w="0" w:type="dxa"/>
              <w:right w:w="100" w:type="dxa"/>
            </w:tcMar>
            <w:vAlign w:val="center"/>
          </w:tcPr>
          <w:p w14:paraId="2FAA8552" w14:textId="77777777" w:rsidR="001F3B38" w:rsidRPr="006A3868" w:rsidRDefault="001F3B38" w:rsidP="00291A20">
            <w:pPr>
              <w:spacing w:before="60" w:after="60" w:line="240" w:lineRule="auto"/>
              <w:jc w:val="center"/>
              <w:rPr>
                <w:rFonts w:ascii="Times New Roman" w:hAnsi="Times New Roman"/>
                <w:szCs w:val="26"/>
              </w:rPr>
            </w:pPr>
            <w:r w:rsidRPr="006A3868">
              <w:rPr>
                <w:rFonts w:ascii="Times New Roman" w:hAnsi="Times New Roman"/>
                <w:b/>
                <w:bCs/>
                <w:szCs w:val="26"/>
              </w:rPr>
              <w:t>Mức đề nghị hỗ trợ</w:t>
            </w:r>
          </w:p>
        </w:tc>
        <w:tc>
          <w:tcPr>
            <w:tcW w:w="1885" w:type="dxa"/>
            <w:vAlign w:val="center"/>
          </w:tcPr>
          <w:p w14:paraId="351EDB60" w14:textId="6770CAF0" w:rsidR="001F3B38" w:rsidRPr="006A3868" w:rsidRDefault="001F3B38" w:rsidP="00291A20">
            <w:pPr>
              <w:spacing w:before="60" w:after="60" w:line="240" w:lineRule="auto"/>
              <w:jc w:val="center"/>
              <w:rPr>
                <w:rFonts w:ascii="Times New Roman" w:hAnsi="Times New Roman"/>
                <w:b/>
                <w:bCs/>
                <w:szCs w:val="26"/>
              </w:rPr>
            </w:pPr>
            <w:r w:rsidRPr="006A3868">
              <w:rPr>
                <w:rFonts w:ascii="Times New Roman" w:hAnsi="Times New Roman"/>
                <w:b/>
                <w:bCs/>
                <w:szCs w:val="26"/>
              </w:rPr>
              <w:t>Tổng chi phí cho nội dung này của dự án</w:t>
            </w:r>
          </w:p>
        </w:tc>
        <w:tc>
          <w:tcPr>
            <w:tcW w:w="2035" w:type="dxa"/>
            <w:vAlign w:val="center"/>
          </w:tcPr>
          <w:p w14:paraId="4D9A0012" w14:textId="6C242120" w:rsidR="001F3B38" w:rsidRPr="006A3868" w:rsidRDefault="001F3B38" w:rsidP="00291A20">
            <w:pPr>
              <w:spacing w:before="60" w:after="60" w:line="240" w:lineRule="auto"/>
              <w:jc w:val="center"/>
              <w:rPr>
                <w:rFonts w:ascii="Times New Roman" w:hAnsi="Times New Roman"/>
                <w:b/>
                <w:bCs/>
                <w:szCs w:val="26"/>
              </w:rPr>
            </w:pPr>
            <w:r w:rsidRPr="006A3868">
              <w:rPr>
                <w:rFonts w:ascii="Times New Roman" w:hAnsi="Times New Roman"/>
                <w:b/>
                <w:bCs/>
                <w:szCs w:val="26"/>
              </w:rPr>
              <w:t xml:space="preserve">Thời gian bắt </w:t>
            </w:r>
            <w:r w:rsidRPr="006A3868">
              <w:rPr>
                <w:rFonts w:ascii="Times New Roman" w:hAnsi="Times New Roman" w:hint="eastAsia"/>
                <w:b/>
                <w:bCs/>
                <w:szCs w:val="26"/>
              </w:rPr>
              <w:t>đ</w:t>
            </w:r>
            <w:r w:rsidRPr="006A3868">
              <w:rPr>
                <w:rFonts w:ascii="Times New Roman" w:hAnsi="Times New Roman"/>
                <w:b/>
                <w:bCs/>
                <w:szCs w:val="26"/>
              </w:rPr>
              <w:t>ầu và kết thúc triển khai nội dung theo dự án (ngày/tháng/n</w:t>
            </w:r>
            <w:r w:rsidRPr="006A3868">
              <w:rPr>
                <w:rFonts w:ascii="Times New Roman" w:hAnsi="Times New Roman" w:hint="eastAsia"/>
                <w:b/>
                <w:bCs/>
                <w:szCs w:val="26"/>
              </w:rPr>
              <w:t>ă</w:t>
            </w:r>
            <w:r w:rsidRPr="006A3868">
              <w:rPr>
                <w:rFonts w:ascii="Times New Roman" w:hAnsi="Times New Roman"/>
                <w:b/>
                <w:bCs/>
                <w:szCs w:val="26"/>
              </w:rPr>
              <w:t xml:space="preserve">m </w:t>
            </w:r>
            <w:r w:rsidRPr="006A3868">
              <w:rPr>
                <w:rFonts w:ascii="Times New Roman" w:hAnsi="Times New Roman" w:hint="eastAsia"/>
                <w:b/>
                <w:bCs/>
                <w:szCs w:val="26"/>
              </w:rPr>
              <w:t>đ</w:t>
            </w:r>
            <w:r w:rsidRPr="006A3868">
              <w:rPr>
                <w:rFonts w:ascii="Times New Roman" w:hAnsi="Times New Roman"/>
                <w:b/>
                <w:bCs/>
                <w:szCs w:val="26"/>
              </w:rPr>
              <w:t>ến ngày/tháng/n</w:t>
            </w:r>
            <w:r w:rsidRPr="006A3868">
              <w:rPr>
                <w:rFonts w:ascii="Times New Roman" w:hAnsi="Times New Roman" w:hint="eastAsia"/>
                <w:b/>
                <w:bCs/>
                <w:szCs w:val="26"/>
              </w:rPr>
              <w:t>ă</w:t>
            </w:r>
            <w:r w:rsidRPr="006A3868">
              <w:rPr>
                <w:rFonts w:ascii="Times New Roman" w:hAnsi="Times New Roman"/>
                <w:b/>
                <w:bCs/>
                <w:szCs w:val="26"/>
              </w:rPr>
              <w:t>m)</w:t>
            </w:r>
          </w:p>
        </w:tc>
      </w:tr>
      <w:tr w:rsidR="001F3B38" w:rsidRPr="006A3868" w14:paraId="13D71ECC" w14:textId="28018855" w:rsidTr="00AD5DE9">
        <w:trPr>
          <w:trHeight w:val="273"/>
        </w:trPr>
        <w:tc>
          <w:tcPr>
            <w:tcW w:w="567" w:type="dxa"/>
            <w:tcMar>
              <w:top w:w="0" w:type="dxa"/>
              <w:left w:w="100" w:type="dxa"/>
              <w:bottom w:w="0" w:type="dxa"/>
              <w:right w:w="100" w:type="dxa"/>
            </w:tcMar>
            <w:vAlign w:val="center"/>
          </w:tcPr>
          <w:p w14:paraId="35D1EC9B" w14:textId="77777777" w:rsidR="001F3B38" w:rsidRPr="006A3868" w:rsidRDefault="001F3B38" w:rsidP="00291A20">
            <w:pPr>
              <w:spacing w:before="60" w:after="60" w:line="240" w:lineRule="auto"/>
              <w:jc w:val="center"/>
              <w:rPr>
                <w:rFonts w:ascii="Times New Roman" w:hAnsi="Times New Roman"/>
                <w:szCs w:val="26"/>
              </w:rPr>
            </w:pPr>
            <w:r w:rsidRPr="006A3868">
              <w:rPr>
                <w:rFonts w:ascii="Times New Roman" w:hAnsi="Times New Roman"/>
                <w:szCs w:val="26"/>
              </w:rPr>
              <w:t>1</w:t>
            </w:r>
          </w:p>
        </w:tc>
        <w:tc>
          <w:tcPr>
            <w:tcW w:w="2835" w:type="dxa"/>
            <w:tcMar>
              <w:top w:w="0" w:type="dxa"/>
              <w:left w:w="100" w:type="dxa"/>
              <w:bottom w:w="0" w:type="dxa"/>
              <w:right w:w="100" w:type="dxa"/>
            </w:tcMar>
            <w:vAlign w:val="center"/>
          </w:tcPr>
          <w:p w14:paraId="516ED850" w14:textId="50BDCFE3" w:rsidR="001F3B38" w:rsidRPr="006A3868" w:rsidRDefault="001F3B38" w:rsidP="00291A20">
            <w:pPr>
              <w:spacing w:before="60" w:after="60" w:line="240" w:lineRule="auto"/>
              <w:rPr>
                <w:rFonts w:ascii="Times New Roman" w:hAnsi="Times New Roman"/>
                <w:szCs w:val="26"/>
              </w:rPr>
            </w:pPr>
            <w:r w:rsidRPr="006A3868">
              <w:rPr>
                <w:rFonts w:ascii="Times New Roman" w:hAnsi="Times New Roman"/>
                <w:szCs w:val="26"/>
              </w:rPr>
              <w:t xml:space="preserve"> Chi phí </w:t>
            </w:r>
            <w:r w:rsidRPr="006A3868">
              <w:rPr>
                <w:rFonts w:ascii="Times New Roman" w:hAnsi="Times New Roman" w:hint="eastAsia"/>
                <w:szCs w:val="26"/>
              </w:rPr>
              <w:t>đ</w:t>
            </w:r>
            <w:r w:rsidRPr="006A3868">
              <w:rPr>
                <w:rFonts w:ascii="Times New Roman" w:hAnsi="Times New Roman"/>
                <w:szCs w:val="26"/>
              </w:rPr>
              <w:t>ầu t</w:t>
            </w:r>
            <w:r w:rsidRPr="006A3868">
              <w:rPr>
                <w:rFonts w:ascii="Times New Roman" w:hAnsi="Times New Roman" w:hint="eastAsia"/>
                <w:szCs w:val="26"/>
              </w:rPr>
              <w:t>ư</w:t>
            </w:r>
            <w:r w:rsidRPr="006A3868">
              <w:rPr>
                <w:rFonts w:ascii="Times New Roman" w:hAnsi="Times New Roman"/>
                <w:szCs w:val="26"/>
              </w:rPr>
              <w:t xml:space="preserve"> xây dựng nhà máy, thiết bị hỗ trợ sản xuất, chi phí di chuyển tài sản, dây chuyền, thiết bị, công nghệ</w:t>
            </w:r>
          </w:p>
        </w:tc>
        <w:tc>
          <w:tcPr>
            <w:tcW w:w="1733" w:type="dxa"/>
            <w:tcMar>
              <w:top w:w="0" w:type="dxa"/>
              <w:left w:w="100" w:type="dxa"/>
              <w:bottom w:w="0" w:type="dxa"/>
              <w:right w:w="100" w:type="dxa"/>
            </w:tcMar>
            <w:vAlign w:val="center"/>
          </w:tcPr>
          <w:p w14:paraId="246D6562" w14:textId="77777777" w:rsidR="001F3B38" w:rsidRPr="006A3868" w:rsidRDefault="001F3B38" w:rsidP="00291A20">
            <w:pPr>
              <w:spacing w:before="60" w:after="60" w:line="240" w:lineRule="auto"/>
              <w:jc w:val="left"/>
              <w:rPr>
                <w:rFonts w:ascii="Times New Roman" w:hAnsi="Times New Roman"/>
                <w:szCs w:val="26"/>
              </w:rPr>
            </w:pPr>
            <w:r w:rsidRPr="006A3868">
              <w:rPr>
                <w:rFonts w:ascii="Times New Roman" w:hAnsi="Times New Roman"/>
                <w:szCs w:val="26"/>
              </w:rPr>
              <w:t> </w:t>
            </w:r>
          </w:p>
        </w:tc>
        <w:tc>
          <w:tcPr>
            <w:tcW w:w="1885" w:type="dxa"/>
            <w:vAlign w:val="center"/>
          </w:tcPr>
          <w:p w14:paraId="5F31B06C" w14:textId="77777777" w:rsidR="001F3B38" w:rsidRPr="006A3868" w:rsidRDefault="001F3B38" w:rsidP="00291A20">
            <w:pPr>
              <w:spacing w:before="60" w:after="60" w:line="240" w:lineRule="auto"/>
              <w:jc w:val="left"/>
              <w:rPr>
                <w:rFonts w:ascii="Times New Roman" w:hAnsi="Times New Roman"/>
                <w:szCs w:val="26"/>
              </w:rPr>
            </w:pPr>
          </w:p>
        </w:tc>
        <w:tc>
          <w:tcPr>
            <w:tcW w:w="2035" w:type="dxa"/>
            <w:vAlign w:val="center"/>
          </w:tcPr>
          <w:p w14:paraId="5DD7FDE4" w14:textId="77777777" w:rsidR="001F3B38" w:rsidRPr="006A3868" w:rsidRDefault="001F3B38" w:rsidP="00291A20">
            <w:pPr>
              <w:spacing w:before="60" w:after="60" w:line="240" w:lineRule="auto"/>
              <w:jc w:val="left"/>
              <w:rPr>
                <w:rFonts w:ascii="Times New Roman" w:hAnsi="Times New Roman"/>
                <w:szCs w:val="26"/>
              </w:rPr>
            </w:pPr>
          </w:p>
        </w:tc>
      </w:tr>
      <w:tr w:rsidR="001F3B38" w:rsidRPr="006A3868" w14:paraId="7C580CCA" w14:textId="42340BF0" w:rsidTr="00AD5DE9">
        <w:trPr>
          <w:trHeight w:val="273"/>
        </w:trPr>
        <w:tc>
          <w:tcPr>
            <w:tcW w:w="567" w:type="dxa"/>
            <w:tcMar>
              <w:top w:w="0" w:type="dxa"/>
              <w:left w:w="100" w:type="dxa"/>
              <w:bottom w:w="0" w:type="dxa"/>
              <w:right w:w="100" w:type="dxa"/>
            </w:tcMar>
            <w:vAlign w:val="center"/>
          </w:tcPr>
          <w:p w14:paraId="3EC52272" w14:textId="77777777" w:rsidR="001F3B38" w:rsidRPr="006A3868" w:rsidRDefault="001F3B38" w:rsidP="00291A20">
            <w:pPr>
              <w:spacing w:before="60" w:after="60" w:line="240" w:lineRule="auto"/>
              <w:jc w:val="center"/>
              <w:rPr>
                <w:rFonts w:ascii="Times New Roman" w:hAnsi="Times New Roman"/>
                <w:szCs w:val="26"/>
              </w:rPr>
            </w:pPr>
            <w:r w:rsidRPr="006A3868">
              <w:rPr>
                <w:rFonts w:ascii="Times New Roman" w:hAnsi="Times New Roman"/>
                <w:szCs w:val="26"/>
              </w:rPr>
              <w:lastRenderedPageBreak/>
              <w:t>2</w:t>
            </w:r>
          </w:p>
        </w:tc>
        <w:tc>
          <w:tcPr>
            <w:tcW w:w="2835" w:type="dxa"/>
            <w:tcMar>
              <w:top w:w="0" w:type="dxa"/>
              <w:left w:w="100" w:type="dxa"/>
              <w:bottom w:w="0" w:type="dxa"/>
              <w:right w:w="100" w:type="dxa"/>
            </w:tcMar>
            <w:vAlign w:val="center"/>
          </w:tcPr>
          <w:p w14:paraId="2BC73AF1" w14:textId="031C50B4" w:rsidR="001F3B38" w:rsidRPr="006A3868" w:rsidRDefault="001F3B38" w:rsidP="00291A20">
            <w:pPr>
              <w:spacing w:before="60" w:after="60" w:line="240" w:lineRule="auto"/>
              <w:rPr>
                <w:rFonts w:ascii="Times New Roman" w:hAnsi="Times New Roman"/>
                <w:szCs w:val="26"/>
              </w:rPr>
            </w:pPr>
            <w:r w:rsidRPr="006A3868">
              <w:rPr>
                <w:rFonts w:ascii="Times New Roman" w:hAnsi="Times New Roman"/>
                <w:szCs w:val="26"/>
              </w:rPr>
              <w:t>Chi phí thuê hạ tầng thông tin và truyền thông</w:t>
            </w:r>
          </w:p>
        </w:tc>
        <w:tc>
          <w:tcPr>
            <w:tcW w:w="1733" w:type="dxa"/>
            <w:tcMar>
              <w:top w:w="0" w:type="dxa"/>
              <w:left w:w="100" w:type="dxa"/>
              <w:bottom w:w="0" w:type="dxa"/>
              <w:right w:w="100" w:type="dxa"/>
            </w:tcMar>
            <w:vAlign w:val="center"/>
          </w:tcPr>
          <w:p w14:paraId="152D0CFD" w14:textId="77777777" w:rsidR="001F3B38" w:rsidRPr="006A3868" w:rsidRDefault="001F3B38" w:rsidP="00291A20">
            <w:pPr>
              <w:spacing w:before="60" w:after="60" w:line="240" w:lineRule="auto"/>
              <w:jc w:val="left"/>
              <w:rPr>
                <w:rFonts w:ascii="Times New Roman" w:hAnsi="Times New Roman"/>
                <w:szCs w:val="26"/>
              </w:rPr>
            </w:pPr>
            <w:r w:rsidRPr="006A3868">
              <w:rPr>
                <w:rFonts w:ascii="Times New Roman" w:hAnsi="Times New Roman"/>
                <w:szCs w:val="26"/>
              </w:rPr>
              <w:t> </w:t>
            </w:r>
          </w:p>
        </w:tc>
        <w:tc>
          <w:tcPr>
            <w:tcW w:w="1885" w:type="dxa"/>
            <w:vAlign w:val="center"/>
          </w:tcPr>
          <w:p w14:paraId="00DF5FD6" w14:textId="77777777" w:rsidR="001F3B38" w:rsidRPr="006A3868" w:rsidRDefault="001F3B38" w:rsidP="00291A20">
            <w:pPr>
              <w:spacing w:before="60" w:after="60" w:line="240" w:lineRule="auto"/>
              <w:jc w:val="left"/>
              <w:rPr>
                <w:rFonts w:ascii="Times New Roman" w:hAnsi="Times New Roman"/>
                <w:szCs w:val="26"/>
              </w:rPr>
            </w:pPr>
          </w:p>
        </w:tc>
        <w:tc>
          <w:tcPr>
            <w:tcW w:w="2035" w:type="dxa"/>
            <w:vAlign w:val="center"/>
          </w:tcPr>
          <w:p w14:paraId="61BAD68B" w14:textId="77777777" w:rsidR="001F3B38" w:rsidRPr="006A3868" w:rsidRDefault="001F3B38" w:rsidP="00291A20">
            <w:pPr>
              <w:spacing w:before="60" w:after="60" w:line="240" w:lineRule="auto"/>
              <w:jc w:val="left"/>
              <w:rPr>
                <w:rFonts w:ascii="Times New Roman" w:hAnsi="Times New Roman"/>
                <w:szCs w:val="26"/>
              </w:rPr>
            </w:pPr>
          </w:p>
        </w:tc>
      </w:tr>
      <w:tr w:rsidR="001F3B38" w:rsidRPr="006A3868" w14:paraId="525E0BFB" w14:textId="57C582F6" w:rsidTr="00AD5DE9">
        <w:trPr>
          <w:trHeight w:val="273"/>
        </w:trPr>
        <w:tc>
          <w:tcPr>
            <w:tcW w:w="567" w:type="dxa"/>
            <w:tcMar>
              <w:top w:w="0" w:type="dxa"/>
              <w:left w:w="100" w:type="dxa"/>
              <w:bottom w:w="0" w:type="dxa"/>
              <w:right w:w="100" w:type="dxa"/>
            </w:tcMar>
            <w:vAlign w:val="center"/>
          </w:tcPr>
          <w:p w14:paraId="58EF9B24" w14:textId="6DC06C73" w:rsidR="001F3B38" w:rsidRPr="006A3868" w:rsidRDefault="001F3B38" w:rsidP="00291A20">
            <w:pPr>
              <w:spacing w:before="60" w:after="60" w:line="240" w:lineRule="auto"/>
              <w:jc w:val="left"/>
              <w:rPr>
                <w:rFonts w:ascii="Times New Roman" w:hAnsi="Times New Roman"/>
                <w:szCs w:val="26"/>
              </w:rPr>
            </w:pPr>
            <w:r w:rsidRPr="006A3868">
              <w:rPr>
                <w:rFonts w:ascii="Times New Roman" w:hAnsi="Times New Roman"/>
                <w:szCs w:val="26"/>
              </w:rPr>
              <w:t>3</w:t>
            </w:r>
          </w:p>
        </w:tc>
        <w:tc>
          <w:tcPr>
            <w:tcW w:w="2835" w:type="dxa"/>
            <w:tcMar>
              <w:top w:w="0" w:type="dxa"/>
              <w:left w:w="100" w:type="dxa"/>
              <w:bottom w:w="0" w:type="dxa"/>
              <w:right w:w="100" w:type="dxa"/>
            </w:tcMar>
            <w:vAlign w:val="center"/>
          </w:tcPr>
          <w:p w14:paraId="7B1F945C" w14:textId="1A21AFC2" w:rsidR="001F3B38" w:rsidRPr="006A3868" w:rsidRDefault="001F3B38" w:rsidP="00291A20">
            <w:pPr>
              <w:spacing w:before="60" w:after="60" w:line="240" w:lineRule="auto"/>
              <w:rPr>
                <w:rFonts w:ascii="Times New Roman" w:hAnsi="Times New Roman"/>
                <w:szCs w:val="26"/>
              </w:rPr>
            </w:pPr>
            <w:r w:rsidRPr="006A3868">
              <w:rPr>
                <w:rFonts w:ascii="Times New Roman" w:hAnsi="Times New Roman"/>
                <w:szCs w:val="26"/>
              </w:rPr>
              <w:t xml:space="preserve"> Chi phí </w:t>
            </w:r>
            <w:r w:rsidRPr="006A3868">
              <w:rPr>
                <w:rFonts w:ascii="Times New Roman" w:hAnsi="Times New Roman" w:hint="eastAsia"/>
                <w:szCs w:val="26"/>
              </w:rPr>
              <w:t>đ</w:t>
            </w:r>
            <w:r w:rsidRPr="006A3868">
              <w:rPr>
                <w:rFonts w:ascii="Times New Roman" w:hAnsi="Times New Roman"/>
                <w:szCs w:val="26"/>
              </w:rPr>
              <w:t>ầu t</w:t>
            </w:r>
            <w:r w:rsidRPr="006A3868">
              <w:rPr>
                <w:rFonts w:ascii="Times New Roman" w:hAnsi="Times New Roman" w:hint="eastAsia"/>
                <w:szCs w:val="26"/>
              </w:rPr>
              <w:t>ư</w:t>
            </w:r>
            <w:r w:rsidRPr="006A3868">
              <w:rPr>
                <w:rFonts w:ascii="Times New Roman" w:hAnsi="Times New Roman"/>
                <w:szCs w:val="26"/>
              </w:rPr>
              <w:t xml:space="preserve"> xây dựng hệ thống xử lý n</w:t>
            </w:r>
            <w:r w:rsidRPr="006A3868">
              <w:rPr>
                <w:rFonts w:ascii="Times New Roman" w:hAnsi="Times New Roman" w:hint="eastAsia"/>
                <w:szCs w:val="26"/>
              </w:rPr>
              <w:t>ư</w:t>
            </w:r>
            <w:r w:rsidRPr="006A3868">
              <w:rPr>
                <w:rFonts w:ascii="Times New Roman" w:hAnsi="Times New Roman"/>
                <w:szCs w:val="26"/>
              </w:rPr>
              <w:t xml:space="preserve">ớc thải, </w:t>
            </w:r>
            <w:r w:rsidRPr="006A3868">
              <w:rPr>
                <w:rFonts w:ascii="Times New Roman" w:hAnsi="Times New Roman" w:hint="eastAsia"/>
                <w:szCs w:val="26"/>
              </w:rPr>
              <w:t>đư</w:t>
            </w:r>
            <w:r w:rsidRPr="006A3868">
              <w:rPr>
                <w:rFonts w:ascii="Times New Roman" w:hAnsi="Times New Roman"/>
                <w:szCs w:val="26"/>
              </w:rPr>
              <w:t xml:space="preserve">ờng giao thông nội bộ, hệ thống </w:t>
            </w:r>
            <w:r w:rsidRPr="006A3868">
              <w:rPr>
                <w:rFonts w:ascii="Times New Roman" w:hAnsi="Times New Roman" w:hint="eastAsia"/>
                <w:szCs w:val="26"/>
              </w:rPr>
              <w:t>đ</w:t>
            </w:r>
            <w:r w:rsidRPr="006A3868">
              <w:rPr>
                <w:rFonts w:ascii="Times New Roman" w:hAnsi="Times New Roman"/>
                <w:szCs w:val="26"/>
              </w:rPr>
              <w:t>iện, chiếu sáng</w:t>
            </w:r>
          </w:p>
        </w:tc>
        <w:tc>
          <w:tcPr>
            <w:tcW w:w="1733" w:type="dxa"/>
            <w:tcMar>
              <w:top w:w="0" w:type="dxa"/>
              <w:left w:w="100" w:type="dxa"/>
              <w:bottom w:w="0" w:type="dxa"/>
              <w:right w:w="100" w:type="dxa"/>
            </w:tcMar>
            <w:vAlign w:val="center"/>
          </w:tcPr>
          <w:p w14:paraId="058B76ED" w14:textId="77777777" w:rsidR="001F3B38" w:rsidRPr="006A3868" w:rsidRDefault="001F3B38" w:rsidP="00291A20">
            <w:pPr>
              <w:spacing w:before="60" w:after="60" w:line="240" w:lineRule="auto"/>
              <w:jc w:val="left"/>
              <w:rPr>
                <w:rFonts w:ascii="Times New Roman" w:hAnsi="Times New Roman"/>
                <w:szCs w:val="26"/>
              </w:rPr>
            </w:pPr>
            <w:r w:rsidRPr="006A3868">
              <w:rPr>
                <w:rFonts w:ascii="Times New Roman" w:hAnsi="Times New Roman"/>
                <w:szCs w:val="26"/>
              </w:rPr>
              <w:t> </w:t>
            </w:r>
          </w:p>
        </w:tc>
        <w:tc>
          <w:tcPr>
            <w:tcW w:w="1885" w:type="dxa"/>
            <w:vAlign w:val="center"/>
          </w:tcPr>
          <w:p w14:paraId="1A465092" w14:textId="77777777" w:rsidR="001F3B38" w:rsidRPr="006A3868" w:rsidRDefault="001F3B38" w:rsidP="00291A20">
            <w:pPr>
              <w:spacing w:before="60" w:after="60" w:line="240" w:lineRule="auto"/>
              <w:jc w:val="left"/>
              <w:rPr>
                <w:rFonts w:ascii="Times New Roman" w:hAnsi="Times New Roman"/>
                <w:szCs w:val="26"/>
              </w:rPr>
            </w:pPr>
          </w:p>
        </w:tc>
        <w:tc>
          <w:tcPr>
            <w:tcW w:w="2035" w:type="dxa"/>
            <w:vAlign w:val="center"/>
          </w:tcPr>
          <w:p w14:paraId="4F3E09DB" w14:textId="77777777" w:rsidR="001F3B38" w:rsidRPr="006A3868" w:rsidRDefault="001F3B38" w:rsidP="00291A20">
            <w:pPr>
              <w:spacing w:before="60" w:after="60" w:line="240" w:lineRule="auto"/>
              <w:jc w:val="left"/>
              <w:rPr>
                <w:rFonts w:ascii="Times New Roman" w:hAnsi="Times New Roman"/>
                <w:szCs w:val="26"/>
              </w:rPr>
            </w:pPr>
          </w:p>
        </w:tc>
      </w:tr>
      <w:tr w:rsidR="001F3B38" w:rsidRPr="006A3868" w14:paraId="226C6883" w14:textId="77777777" w:rsidTr="00AD5DE9">
        <w:trPr>
          <w:trHeight w:val="273"/>
        </w:trPr>
        <w:tc>
          <w:tcPr>
            <w:tcW w:w="567" w:type="dxa"/>
            <w:tcMar>
              <w:top w:w="0" w:type="dxa"/>
              <w:left w:w="100" w:type="dxa"/>
              <w:bottom w:w="0" w:type="dxa"/>
              <w:right w:w="100" w:type="dxa"/>
            </w:tcMar>
            <w:vAlign w:val="center"/>
          </w:tcPr>
          <w:p w14:paraId="08916624" w14:textId="1A777F7F" w:rsidR="001F3B38" w:rsidRPr="006A3868" w:rsidRDefault="001F3B38" w:rsidP="00291A20">
            <w:pPr>
              <w:spacing w:before="60" w:after="60" w:line="240" w:lineRule="auto"/>
              <w:jc w:val="left"/>
              <w:rPr>
                <w:rFonts w:ascii="Times New Roman" w:hAnsi="Times New Roman"/>
                <w:szCs w:val="26"/>
              </w:rPr>
            </w:pPr>
            <w:r w:rsidRPr="006A3868">
              <w:rPr>
                <w:rFonts w:ascii="Times New Roman" w:hAnsi="Times New Roman"/>
                <w:szCs w:val="26"/>
              </w:rPr>
              <w:t>4</w:t>
            </w:r>
          </w:p>
        </w:tc>
        <w:tc>
          <w:tcPr>
            <w:tcW w:w="2835" w:type="dxa"/>
            <w:tcMar>
              <w:top w:w="0" w:type="dxa"/>
              <w:left w:w="100" w:type="dxa"/>
              <w:bottom w:w="0" w:type="dxa"/>
              <w:right w:w="100" w:type="dxa"/>
            </w:tcMar>
            <w:vAlign w:val="center"/>
          </w:tcPr>
          <w:p w14:paraId="4D0824E8" w14:textId="45E1A391" w:rsidR="001F3B38" w:rsidRPr="006A3868" w:rsidRDefault="001F3B38" w:rsidP="00291A20">
            <w:pPr>
              <w:spacing w:before="60" w:after="60" w:line="240" w:lineRule="auto"/>
              <w:rPr>
                <w:rFonts w:ascii="Times New Roman" w:hAnsi="Times New Roman"/>
                <w:szCs w:val="26"/>
              </w:rPr>
            </w:pPr>
            <w:r w:rsidRPr="006A3868">
              <w:rPr>
                <w:rFonts w:ascii="Times New Roman" w:hAnsi="Times New Roman"/>
                <w:szCs w:val="26"/>
              </w:rPr>
              <w:t>…..</w:t>
            </w:r>
          </w:p>
        </w:tc>
        <w:tc>
          <w:tcPr>
            <w:tcW w:w="1733" w:type="dxa"/>
            <w:tcMar>
              <w:top w:w="0" w:type="dxa"/>
              <w:left w:w="100" w:type="dxa"/>
              <w:bottom w:w="0" w:type="dxa"/>
              <w:right w:w="100" w:type="dxa"/>
            </w:tcMar>
            <w:vAlign w:val="center"/>
          </w:tcPr>
          <w:p w14:paraId="4C7CAA1A" w14:textId="77777777" w:rsidR="001F3B38" w:rsidRPr="006A3868" w:rsidRDefault="001F3B38" w:rsidP="00291A20">
            <w:pPr>
              <w:spacing w:before="60" w:after="60" w:line="240" w:lineRule="auto"/>
              <w:jc w:val="left"/>
              <w:rPr>
                <w:rFonts w:ascii="Times New Roman" w:hAnsi="Times New Roman"/>
                <w:szCs w:val="26"/>
              </w:rPr>
            </w:pPr>
          </w:p>
        </w:tc>
        <w:tc>
          <w:tcPr>
            <w:tcW w:w="1885" w:type="dxa"/>
            <w:vAlign w:val="center"/>
          </w:tcPr>
          <w:p w14:paraId="65968EC5" w14:textId="77777777" w:rsidR="001F3B38" w:rsidRPr="006A3868" w:rsidRDefault="001F3B38" w:rsidP="00291A20">
            <w:pPr>
              <w:spacing w:before="60" w:after="60" w:line="240" w:lineRule="auto"/>
              <w:jc w:val="left"/>
              <w:rPr>
                <w:rFonts w:ascii="Times New Roman" w:hAnsi="Times New Roman"/>
                <w:szCs w:val="26"/>
              </w:rPr>
            </w:pPr>
          </w:p>
        </w:tc>
        <w:tc>
          <w:tcPr>
            <w:tcW w:w="2035" w:type="dxa"/>
            <w:vAlign w:val="center"/>
          </w:tcPr>
          <w:p w14:paraId="5BF007E9" w14:textId="77777777" w:rsidR="001F3B38" w:rsidRPr="006A3868" w:rsidRDefault="001F3B38" w:rsidP="00291A20">
            <w:pPr>
              <w:spacing w:before="60" w:after="60" w:line="240" w:lineRule="auto"/>
              <w:jc w:val="left"/>
              <w:rPr>
                <w:rFonts w:ascii="Times New Roman" w:hAnsi="Times New Roman"/>
                <w:szCs w:val="26"/>
              </w:rPr>
            </w:pPr>
          </w:p>
        </w:tc>
      </w:tr>
      <w:tr w:rsidR="001F3B38" w:rsidRPr="006A3868" w14:paraId="0E5EF834" w14:textId="77777777" w:rsidTr="00AD5DE9">
        <w:trPr>
          <w:trHeight w:val="273"/>
        </w:trPr>
        <w:tc>
          <w:tcPr>
            <w:tcW w:w="567" w:type="dxa"/>
            <w:tcMar>
              <w:top w:w="0" w:type="dxa"/>
              <w:left w:w="100" w:type="dxa"/>
              <w:bottom w:w="0" w:type="dxa"/>
              <w:right w:w="100" w:type="dxa"/>
            </w:tcMar>
            <w:vAlign w:val="center"/>
          </w:tcPr>
          <w:p w14:paraId="426D2E7F" w14:textId="77777777" w:rsidR="001F3B38" w:rsidRPr="006A3868" w:rsidRDefault="001F3B38" w:rsidP="00291A20">
            <w:pPr>
              <w:spacing w:before="60" w:after="60" w:line="240" w:lineRule="auto"/>
              <w:jc w:val="left"/>
              <w:rPr>
                <w:rFonts w:ascii="Times New Roman" w:hAnsi="Times New Roman"/>
                <w:szCs w:val="26"/>
              </w:rPr>
            </w:pPr>
          </w:p>
        </w:tc>
        <w:tc>
          <w:tcPr>
            <w:tcW w:w="2835" w:type="dxa"/>
            <w:tcMar>
              <w:top w:w="0" w:type="dxa"/>
              <w:left w:w="100" w:type="dxa"/>
              <w:bottom w:w="0" w:type="dxa"/>
              <w:right w:w="100" w:type="dxa"/>
            </w:tcMar>
            <w:vAlign w:val="center"/>
          </w:tcPr>
          <w:p w14:paraId="719D9679" w14:textId="77777777" w:rsidR="001F3B38" w:rsidRPr="006A3868" w:rsidRDefault="001F3B38" w:rsidP="00291A20">
            <w:pPr>
              <w:spacing w:before="60" w:after="60" w:line="240" w:lineRule="auto"/>
              <w:rPr>
                <w:rFonts w:ascii="Times New Roman" w:hAnsi="Times New Roman"/>
                <w:szCs w:val="26"/>
              </w:rPr>
            </w:pPr>
          </w:p>
        </w:tc>
        <w:tc>
          <w:tcPr>
            <w:tcW w:w="1733" w:type="dxa"/>
            <w:tcMar>
              <w:top w:w="0" w:type="dxa"/>
              <w:left w:w="100" w:type="dxa"/>
              <w:bottom w:w="0" w:type="dxa"/>
              <w:right w:w="100" w:type="dxa"/>
            </w:tcMar>
            <w:vAlign w:val="center"/>
          </w:tcPr>
          <w:p w14:paraId="45A2A614" w14:textId="77777777" w:rsidR="001F3B38" w:rsidRPr="006A3868" w:rsidRDefault="001F3B38" w:rsidP="00291A20">
            <w:pPr>
              <w:spacing w:before="60" w:after="60" w:line="240" w:lineRule="auto"/>
              <w:jc w:val="left"/>
              <w:rPr>
                <w:rFonts w:ascii="Times New Roman" w:hAnsi="Times New Roman"/>
                <w:szCs w:val="26"/>
              </w:rPr>
            </w:pPr>
          </w:p>
        </w:tc>
        <w:tc>
          <w:tcPr>
            <w:tcW w:w="1885" w:type="dxa"/>
            <w:vAlign w:val="center"/>
          </w:tcPr>
          <w:p w14:paraId="0BCA2C81" w14:textId="77777777" w:rsidR="001F3B38" w:rsidRPr="006A3868" w:rsidRDefault="001F3B38" w:rsidP="00291A20">
            <w:pPr>
              <w:spacing w:before="60" w:after="60" w:line="240" w:lineRule="auto"/>
              <w:jc w:val="left"/>
              <w:rPr>
                <w:rFonts w:ascii="Times New Roman" w:hAnsi="Times New Roman"/>
                <w:szCs w:val="26"/>
              </w:rPr>
            </w:pPr>
          </w:p>
        </w:tc>
        <w:tc>
          <w:tcPr>
            <w:tcW w:w="2035" w:type="dxa"/>
            <w:vAlign w:val="center"/>
          </w:tcPr>
          <w:p w14:paraId="6619FF2B" w14:textId="77777777" w:rsidR="001F3B38" w:rsidRPr="006A3868" w:rsidRDefault="001F3B38" w:rsidP="00291A20">
            <w:pPr>
              <w:spacing w:before="60" w:after="60" w:line="240" w:lineRule="auto"/>
              <w:jc w:val="left"/>
              <w:rPr>
                <w:rFonts w:ascii="Times New Roman" w:hAnsi="Times New Roman"/>
                <w:szCs w:val="26"/>
              </w:rPr>
            </w:pPr>
          </w:p>
        </w:tc>
      </w:tr>
    </w:tbl>
    <w:p w14:paraId="0D07481B" w14:textId="359658A5" w:rsidR="00373237" w:rsidRPr="00AD5DE9" w:rsidRDefault="00AF5A93" w:rsidP="00AD5DE9">
      <w:pPr>
        <w:shd w:val="solid" w:color="FFFFFF" w:fill="auto"/>
        <w:spacing w:before="120" w:line="269" w:lineRule="auto"/>
        <w:ind w:firstLine="709"/>
        <w:rPr>
          <w:rFonts w:ascii="Times New Roman" w:eastAsiaTheme="minorEastAsia" w:hAnsi="Times New Roman"/>
          <w:b/>
          <w:sz w:val="28"/>
          <w:szCs w:val="28"/>
        </w:rPr>
      </w:pPr>
      <w:r w:rsidRPr="00AD5DE9">
        <w:rPr>
          <w:rFonts w:ascii="Times New Roman" w:eastAsiaTheme="minorEastAsia" w:hAnsi="Times New Roman"/>
          <w:b/>
          <w:sz w:val="28"/>
          <w:szCs w:val="28"/>
        </w:rPr>
        <w:t>5</w:t>
      </w:r>
      <w:r w:rsidR="00373237" w:rsidRPr="00AD5DE9">
        <w:rPr>
          <w:rFonts w:ascii="Times New Roman" w:eastAsiaTheme="minorEastAsia" w:hAnsi="Times New Roman"/>
          <w:b/>
          <w:sz w:val="28"/>
          <w:szCs w:val="28"/>
        </w:rPr>
        <w:t>. Các tài liệu kèm theo:</w:t>
      </w:r>
    </w:p>
    <w:p w14:paraId="6B65DD77" w14:textId="488B98F3" w:rsidR="00373237" w:rsidRPr="00AD5DE9" w:rsidRDefault="00373237" w:rsidP="00AD5DE9">
      <w:pPr>
        <w:shd w:val="solid" w:color="FFFFFF" w:fill="auto"/>
        <w:spacing w:before="120" w:line="269" w:lineRule="auto"/>
        <w:ind w:firstLine="709"/>
        <w:rPr>
          <w:rFonts w:ascii="Times New Roman" w:hAnsi="Times New Roman"/>
          <w:sz w:val="28"/>
          <w:szCs w:val="28"/>
        </w:rPr>
      </w:pPr>
      <w:r w:rsidRPr="00AD5DE9">
        <w:rPr>
          <w:rFonts w:ascii="Times New Roman" w:hAnsi="Times New Roman"/>
          <w:sz w:val="28"/>
          <w:szCs w:val="28"/>
        </w:rPr>
        <w:t>(1)</w:t>
      </w:r>
      <w:r w:rsidR="00E76411">
        <w:rPr>
          <w:rFonts w:ascii="Times New Roman" w:hAnsi="Times New Roman"/>
          <w:sz w:val="28"/>
          <w:szCs w:val="28"/>
        </w:rPr>
        <w:t xml:space="preserve"> </w:t>
      </w:r>
      <w:r w:rsidRPr="00AD5DE9">
        <w:rPr>
          <w:rFonts w:ascii="Times New Roman" w:eastAsiaTheme="minorEastAsia" w:hAnsi="Times New Roman"/>
          <w:sz w:val="28"/>
          <w:szCs w:val="28"/>
        </w:rPr>
        <w:t>.................................................................................................................</w:t>
      </w:r>
    </w:p>
    <w:p w14:paraId="7EFD9AD6" w14:textId="3931D8F3" w:rsidR="00373237" w:rsidRPr="00AD5DE9" w:rsidRDefault="00373237" w:rsidP="00AD5DE9">
      <w:pPr>
        <w:shd w:val="solid" w:color="FFFFFF" w:fill="auto"/>
        <w:spacing w:before="120" w:line="269" w:lineRule="auto"/>
        <w:ind w:firstLine="709"/>
        <w:rPr>
          <w:rFonts w:ascii="Times New Roman" w:hAnsi="Times New Roman"/>
          <w:sz w:val="28"/>
          <w:szCs w:val="28"/>
        </w:rPr>
      </w:pPr>
      <w:r w:rsidRPr="00AD5DE9">
        <w:rPr>
          <w:rFonts w:ascii="Times New Roman" w:hAnsi="Times New Roman"/>
          <w:sz w:val="28"/>
          <w:szCs w:val="28"/>
        </w:rPr>
        <w:t>(2)</w:t>
      </w:r>
      <w:r w:rsidR="00E76411">
        <w:rPr>
          <w:rFonts w:ascii="Times New Roman" w:hAnsi="Times New Roman"/>
          <w:sz w:val="28"/>
          <w:szCs w:val="28"/>
        </w:rPr>
        <w:t xml:space="preserve"> </w:t>
      </w:r>
      <w:r w:rsidRPr="00AD5DE9">
        <w:rPr>
          <w:rFonts w:ascii="Times New Roman" w:eastAsiaTheme="minorEastAsia" w:hAnsi="Times New Roman"/>
          <w:sz w:val="28"/>
          <w:szCs w:val="28"/>
        </w:rPr>
        <w:t>.................................................................................................................</w:t>
      </w:r>
    </w:p>
    <w:p w14:paraId="626CE40E" w14:textId="741F9A54" w:rsidR="00AB06A1" w:rsidRPr="00AD5DE9" w:rsidRDefault="00AF5A93" w:rsidP="00AD5DE9">
      <w:pPr>
        <w:widowControl w:val="0"/>
        <w:spacing w:before="120" w:line="269" w:lineRule="auto"/>
        <w:ind w:firstLine="709"/>
        <w:contextualSpacing/>
        <w:rPr>
          <w:rFonts w:ascii="Times New Roman" w:eastAsiaTheme="minorEastAsia" w:hAnsi="Times New Roman"/>
          <w:b/>
          <w:sz w:val="28"/>
          <w:szCs w:val="28"/>
        </w:rPr>
      </w:pPr>
      <w:r w:rsidRPr="00AD5DE9">
        <w:rPr>
          <w:rFonts w:ascii="Times New Roman" w:eastAsiaTheme="minorEastAsia" w:hAnsi="Times New Roman"/>
          <w:b/>
          <w:sz w:val="28"/>
          <w:szCs w:val="28"/>
        </w:rPr>
        <w:t>6</w:t>
      </w:r>
      <w:r w:rsidR="00AB06A1" w:rsidRPr="00AD5DE9">
        <w:rPr>
          <w:rFonts w:ascii="Times New Roman" w:eastAsiaTheme="minorEastAsia" w:hAnsi="Times New Roman"/>
          <w:b/>
          <w:sz w:val="28"/>
          <w:szCs w:val="28"/>
        </w:rPr>
        <w:t>. Cam kết:</w:t>
      </w:r>
      <w:r w:rsidR="00AB06A1" w:rsidRPr="00AD5DE9">
        <w:rPr>
          <w:rFonts w:ascii="Times New Roman" w:eastAsiaTheme="minorEastAsia" w:hAnsi="Times New Roman"/>
          <w:b/>
          <w:sz w:val="28"/>
          <w:szCs w:val="28"/>
        </w:rPr>
        <w:tab/>
      </w:r>
    </w:p>
    <w:p w14:paraId="0675EB0B" w14:textId="288CDDDE" w:rsidR="00AB06A1" w:rsidRPr="00AD5DE9" w:rsidRDefault="001A2E5F" w:rsidP="00AD5DE9">
      <w:pPr>
        <w:widowControl w:val="0"/>
        <w:spacing w:before="120" w:line="269" w:lineRule="auto"/>
        <w:ind w:firstLine="709"/>
        <w:contextualSpacing/>
        <w:rPr>
          <w:rFonts w:ascii="Times New Roman" w:eastAsiaTheme="minorEastAsia" w:hAnsi="Times New Roman"/>
          <w:sz w:val="28"/>
          <w:szCs w:val="28"/>
        </w:rPr>
      </w:pPr>
      <w:r w:rsidRPr="00AD5DE9">
        <w:rPr>
          <w:rFonts w:ascii="Times New Roman" w:eastAsiaTheme="minorEastAsia" w:hAnsi="Times New Roman"/>
          <w:sz w:val="28"/>
          <w:szCs w:val="28"/>
        </w:rPr>
        <w:t xml:space="preserve">Chúng tôi cam kết các hồ sơ gửi đến Sở Khoa học và Công nghệ là đúng </w:t>
      </w:r>
      <w:r w:rsidRPr="00AD5DE9">
        <w:rPr>
          <w:rFonts w:ascii="Times New Roman" w:eastAsiaTheme="minorEastAsia" w:hAnsi="Times New Roman"/>
          <w:spacing w:val="4"/>
          <w:sz w:val="28"/>
          <w:szCs w:val="28"/>
        </w:rPr>
        <w:t>sự thật và chưa nhận được sự hỗ trợ kinh phí từ ngân sách nhà nước cho các nội</w:t>
      </w:r>
      <w:r w:rsidRPr="00AD5DE9">
        <w:rPr>
          <w:rFonts w:ascii="Times New Roman" w:eastAsiaTheme="minorEastAsia" w:hAnsi="Times New Roman"/>
          <w:sz w:val="28"/>
          <w:szCs w:val="28"/>
        </w:rPr>
        <w:t xml:space="preserve"> dung đề xuất hỗ trợ và cam kết sử dụng đúng mục đích, hiệu quả và thực hiện </w:t>
      </w:r>
      <w:r w:rsidRPr="00AD5DE9">
        <w:rPr>
          <w:rFonts w:ascii="Times New Roman" w:eastAsiaTheme="minorEastAsia" w:hAnsi="Times New Roman"/>
          <w:spacing w:val="6"/>
          <w:sz w:val="28"/>
          <w:szCs w:val="28"/>
        </w:rPr>
        <w:t>đầy đủ chế độ báo cáo, kiểm tra, giám sát theo quy định; hoàn trả hỗ trợ nếu vi</w:t>
      </w:r>
      <w:r w:rsidRPr="00AD5DE9">
        <w:rPr>
          <w:rFonts w:ascii="Times New Roman" w:eastAsiaTheme="minorEastAsia" w:hAnsi="Times New Roman"/>
          <w:sz w:val="28"/>
          <w:szCs w:val="28"/>
        </w:rPr>
        <w:t xml:space="preserve"> phạm cam kết.</w:t>
      </w:r>
      <w:r w:rsidR="00E76411">
        <w:rPr>
          <w:rFonts w:ascii="Times New Roman" w:eastAsiaTheme="minorEastAsia" w:hAnsi="Times New Roman"/>
          <w:sz w:val="28"/>
          <w:szCs w:val="28"/>
        </w:rPr>
        <w:t>/.</w:t>
      </w:r>
    </w:p>
    <w:p w14:paraId="5EE93E8B" w14:textId="77777777" w:rsidR="00144978" w:rsidRPr="006A3868" w:rsidRDefault="00144978" w:rsidP="00373237">
      <w:pPr>
        <w:widowControl w:val="0"/>
        <w:spacing w:after="0" w:line="240" w:lineRule="auto"/>
        <w:ind w:firstLine="567"/>
        <w:contextualSpacing/>
        <w:rPr>
          <w:rFonts w:ascii="Times New Roman" w:eastAsiaTheme="minorEastAsia" w:hAnsi="Times New Roman" w:cstheme="minorBidi"/>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4949"/>
      </w:tblGrid>
      <w:tr w:rsidR="00AB06A1" w:rsidRPr="006A3868" w14:paraId="77618D35" w14:textId="77777777" w:rsidTr="00DA4BBB">
        <w:tc>
          <w:tcPr>
            <w:tcW w:w="4106" w:type="dxa"/>
          </w:tcPr>
          <w:p w14:paraId="74C6C56E" w14:textId="77777777" w:rsidR="00AB06A1" w:rsidRPr="006A3868" w:rsidRDefault="00AB06A1" w:rsidP="00AB06A1">
            <w:pPr>
              <w:widowControl w:val="0"/>
              <w:spacing w:after="0" w:line="240" w:lineRule="auto"/>
              <w:contextualSpacing/>
              <w:rPr>
                <w:rFonts w:ascii="Times New Roman" w:eastAsiaTheme="minorEastAsia" w:hAnsi="Times New Roman" w:cstheme="minorBidi"/>
                <w:b/>
                <w:bCs/>
                <w:i/>
                <w:iCs/>
                <w:szCs w:val="26"/>
              </w:rPr>
            </w:pPr>
            <w:r w:rsidRPr="006A3868">
              <w:rPr>
                <w:rFonts w:ascii="Times New Roman" w:eastAsiaTheme="minorEastAsia" w:hAnsi="Times New Roman" w:cstheme="minorBidi"/>
                <w:b/>
                <w:bCs/>
                <w:i/>
                <w:iCs/>
                <w:szCs w:val="26"/>
              </w:rPr>
              <w:t>Nơi nhận:</w:t>
            </w:r>
          </w:p>
          <w:p w14:paraId="08911542" w14:textId="06B3362A" w:rsidR="00AB06A1" w:rsidRPr="006A3868" w:rsidRDefault="00AB06A1" w:rsidP="00AB06A1">
            <w:pPr>
              <w:widowControl w:val="0"/>
              <w:spacing w:after="0" w:line="240" w:lineRule="auto"/>
              <w:contextualSpacing/>
              <w:rPr>
                <w:rFonts w:ascii="Times New Roman" w:eastAsiaTheme="minorEastAsia" w:hAnsi="Times New Roman" w:cstheme="minorBidi"/>
                <w:szCs w:val="26"/>
              </w:rPr>
            </w:pPr>
            <w:r w:rsidRPr="006A3868">
              <w:rPr>
                <w:rFonts w:ascii="Times New Roman" w:eastAsiaTheme="minorEastAsia" w:hAnsi="Times New Roman" w:cstheme="minorBidi"/>
                <w:szCs w:val="26"/>
              </w:rPr>
              <w:t>- Như trên</w:t>
            </w:r>
            <w:r w:rsidR="00E76411">
              <w:rPr>
                <w:rFonts w:ascii="Times New Roman" w:eastAsiaTheme="minorEastAsia" w:hAnsi="Times New Roman" w:cstheme="minorBidi"/>
                <w:szCs w:val="26"/>
              </w:rPr>
              <w:t>;</w:t>
            </w:r>
          </w:p>
          <w:p w14:paraId="40E9480A" w14:textId="77777777" w:rsidR="00AB06A1" w:rsidRPr="006A3868" w:rsidRDefault="00AB06A1" w:rsidP="00AB06A1">
            <w:pPr>
              <w:widowControl w:val="0"/>
              <w:spacing w:after="0" w:line="240" w:lineRule="auto"/>
              <w:contextualSpacing/>
              <w:rPr>
                <w:rFonts w:ascii="Times New Roman" w:eastAsiaTheme="minorEastAsia" w:hAnsi="Times New Roman" w:cstheme="minorBidi"/>
                <w:szCs w:val="26"/>
              </w:rPr>
            </w:pPr>
            <w:r w:rsidRPr="006A3868">
              <w:rPr>
                <w:rFonts w:ascii="Times New Roman" w:eastAsiaTheme="minorEastAsia" w:hAnsi="Times New Roman" w:cstheme="minorBidi"/>
                <w:szCs w:val="26"/>
              </w:rPr>
              <w:t xml:space="preserve">- Lưu: VT. </w:t>
            </w:r>
          </w:p>
        </w:tc>
        <w:tc>
          <w:tcPr>
            <w:tcW w:w="4949" w:type="dxa"/>
          </w:tcPr>
          <w:p w14:paraId="507D70E9" w14:textId="2EDFFAB4" w:rsidR="00AB06A1" w:rsidRPr="006A3868" w:rsidRDefault="003630F4" w:rsidP="00AB06A1">
            <w:pPr>
              <w:widowControl w:val="0"/>
              <w:spacing w:after="200" w:line="276" w:lineRule="auto"/>
              <w:contextualSpacing/>
              <w:jc w:val="center"/>
              <w:rPr>
                <w:rFonts w:ascii="Times New Roman" w:eastAsiaTheme="minorEastAsia" w:hAnsi="Times New Roman" w:cstheme="minorBidi"/>
                <w:szCs w:val="26"/>
              </w:rPr>
            </w:pPr>
            <w:r w:rsidRPr="006A3868">
              <w:rPr>
                <w:rFonts w:ascii="Times New Roman" w:eastAsiaTheme="minorEastAsia" w:hAnsi="Times New Roman" w:cstheme="minorBidi"/>
                <w:b/>
                <w:szCs w:val="26"/>
              </w:rPr>
              <w:t>NGƯỜI ĐẠI DIỆN</w:t>
            </w:r>
            <w:r w:rsidRPr="006A3868">
              <w:rPr>
                <w:rFonts w:ascii="Times New Roman" w:eastAsiaTheme="minorEastAsia" w:hAnsi="Times New Roman" w:cstheme="minorBidi"/>
                <w:b/>
                <w:szCs w:val="26"/>
              </w:rPr>
              <w:br/>
              <w:t>CÁ NHÂN/DOANH NGHIỆP/ TỔ CHỨC</w:t>
            </w:r>
            <w:r w:rsidR="00AB06A1" w:rsidRPr="006A3868">
              <w:rPr>
                <w:rFonts w:ascii="Times New Roman" w:eastAsiaTheme="minorEastAsia" w:hAnsi="Times New Roman" w:cstheme="minorBidi"/>
                <w:szCs w:val="26"/>
              </w:rPr>
              <w:br/>
            </w:r>
            <w:r w:rsidR="00AB06A1" w:rsidRPr="006A3868">
              <w:rPr>
                <w:rFonts w:ascii="Times New Roman" w:eastAsiaTheme="minorEastAsia" w:hAnsi="Times New Roman" w:cstheme="minorBidi"/>
                <w:i/>
                <w:iCs/>
                <w:szCs w:val="26"/>
              </w:rPr>
              <w:t>(Ký, ghi rõ họ tên, chức vụ, đóng dấu)</w:t>
            </w:r>
          </w:p>
        </w:tc>
      </w:tr>
    </w:tbl>
    <w:p w14:paraId="47C7D3B8" w14:textId="77777777" w:rsidR="009D476C" w:rsidRDefault="009D476C" w:rsidP="001866A5">
      <w:pPr>
        <w:widowControl w:val="0"/>
        <w:spacing w:after="200" w:line="276" w:lineRule="auto"/>
        <w:contextualSpacing/>
        <w:rPr>
          <w:rFonts w:ascii="Times New Roman" w:eastAsiaTheme="minorEastAsia" w:hAnsi="Times New Roman"/>
          <w:sz w:val="28"/>
          <w:szCs w:val="28"/>
        </w:rPr>
        <w:sectPr w:rsidR="009D476C" w:rsidSect="00217749">
          <w:headerReference w:type="default" r:id="rId10"/>
          <w:pgSz w:w="11900" w:h="16840" w:code="9"/>
          <w:pgMar w:top="1134" w:right="1134" w:bottom="1134" w:left="1701" w:header="454" w:footer="0" w:gutter="0"/>
          <w:pgNumType w:start="1"/>
          <w:cols w:space="720"/>
          <w:noEndnote/>
          <w:titlePg/>
          <w:docGrid w:linePitch="360"/>
        </w:sectPr>
      </w:pPr>
    </w:p>
    <w:p w14:paraId="1956A506" w14:textId="58121854" w:rsidR="00A3153F" w:rsidRPr="006A3868" w:rsidRDefault="00357050" w:rsidP="00587C1D">
      <w:pPr>
        <w:spacing w:line="240" w:lineRule="auto"/>
        <w:ind w:left="6481"/>
        <w:jc w:val="right"/>
        <w:rPr>
          <w:rFonts w:ascii="Times New Roman" w:hAnsi="Times New Roman"/>
          <w:b/>
          <w:bCs/>
          <w:szCs w:val="26"/>
        </w:rPr>
      </w:pPr>
      <w:r w:rsidRPr="006A3868">
        <w:rPr>
          <w:rFonts w:ascii="Times New Roman" w:hAnsi="Times New Roman"/>
          <w:b/>
          <w:bCs/>
          <w:szCs w:val="26"/>
        </w:rPr>
        <w:lastRenderedPageBreak/>
        <w:t xml:space="preserve">Mẫu </w:t>
      </w:r>
      <w:proofErr w:type="gramStart"/>
      <w:r w:rsidRPr="006A3868">
        <w:rPr>
          <w:rFonts w:ascii="Times New Roman" w:hAnsi="Times New Roman"/>
          <w:b/>
          <w:bCs/>
          <w:szCs w:val="26"/>
        </w:rPr>
        <w:t>02.TM</w:t>
      </w:r>
      <w:r w:rsidR="000F3589" w:rsidRPr="006A3868">
        <w:rPr>
          <w:rFonts w:ascii="Times New Roman" w:hAnsi="Times New Roman"/>
          <w:b/>
          <w:bCs/>
          <w:szCs w:val="26"/>
        </w:rPr>
        <w:t>KN</w:t>
      </w:r>
      <w:r w:rsidRPr="006A3868">
        <w:rPr>
          <w:rFonts w:ascii="Times New Roman" w:hAnsi="Times New Roman"/>
          <w:b/>
          <w:bCs/>
          <w:szCs w:val="26"/>
        </w:rPr>
        <w:t>CT</w:t>
      </w:r>
      <w:proofErr w:type="gramEnd"/>
    </w:p>
    <w:p w14:paraId="6A93634B" w14:textId="77777777" w:rsidR="000C5057" w:rsidRDefault="00361282" w:rsidP="009D476C">
      <w:pPr>
        <w:shd w:val="solid" w:color="FFFFFF" w:fill="auto"/>
        <w:spacing w:after="0" w:line="240" w:lineRule="auto"/>
        <w:jc w:val="center"/>
        <w:rPr>
          <w:rFonts w:ascii="Times New Roman" w:eastAsia="Arial" w:hAnsi="Times New Roman"/>
          <w:b/>
          <w:bCs/>
          <w:sz w:val="28"/>
          <w:szCs w:val="28"/>
        </w:rPr>
      </w:pPr>
      <w:r w:rsidRPr="0013440F">
        <w:rPr>
          <w:rFonts w:ascii="Times New Roman" w:eastAsia="Arial" w:hAnsi="Times New Roman"/>
          <w:b/>
          <w:bCs/>
          <w:sz w:val="28"/>
          <w:szCs w:val="28"/>
        </w:rPr>
        <w:t>THUYẾT MINH DỰ ÁN KHỞI NGHIỆP SÁNG TẠO TRONG</w:t>
      </w:r>
    </w:p>
    <w:p w14:paraId="0204C003" w14:textId="335516A1" w:rsidR="00361282" w:rsidRPr="0013440F" w:rsidRDefault="00361282" w:rsidP="009D476C">
      <w:pPr>
        <w:shd w:val="solid" w:color="FFFFFF" w:fill="auto"/>
        <w:spacing w:after="0" w:line="240" w:lineRule="auto"/>
        <w:jc w:val="center"/>
        <w:rPr>
          <w:rFonts w:ascii="Times New Roman" w:eastAsia="Arial" w:hAnsi="Times New Roman"/>
          <w:b/>
          <w:bCs/>
          <w:sz w:val="28"/>
          <w:szCs w:val="28"/>
        </w:rPr>
      </w:pPr>
      <w:r w:rsidRPr="0013440F">
        <w:rPr>
          <w:rFonts w:ascii="Times New Roman" w:eastAsia="Arial" w:hAnsi="Times New Roman"/>
          <w:b/>
          <w:bCs/>
          <w:sz w:val="28"/>
          <w:szCs w:val="28"/>
        </w:rPr>
        <w:t xml:space="preserve">CÔNG NGHIỆP CÔNG NGHỆ SỐ GIAI ĐOẠN TIỀN ƯƠM TẠO/ƯƠM TẠO/TĂNG TỐC/PHÁT TRIỂN NĂM </w:t>
      </w:r>
      <w:proofErr w:type="gramStart"/>
      <w:r w:rsidRPr="0013440F">
        <w:rPr>
          <w:rFonts w:ascii="Times New Roman" w:eastAsia="Arial" w:hAnsi="Times New Roman"/>
          <w:b/>
          <w:bCs/>
          <w:sz w:val="28"/>
          <w:szCs w:val="28"/>
        </w:rPr>
        <w:t>…..</w:t>
      </w:r>
      <w:proofErr w:type="gramEnd"/>
    </w:p>
    <w:p w14:paraId="7FB61000" w14:textId="77777777" w:rsidR="009D476C" w:rsidRPr="0013440F" w:rsidRDefault="009D476C" w:rsidP="009D476C">
      <w:pPr>
        <w:widowControl w:val="0"/>
        <w:spacing w:after="0" w:line="240" w:lineRule="auto"/>
        <w:contextualSpacing/>
        <w:jc w:val="center"/>
        <w:rPr>
          <w:rFonts w:ascii="Times New Roman" w:eastAsiaTheme="minorEastAsia" w:hAnsi="Times New Roman" w:cstheme="minorBidi"/>
          <w:i/>
          <w:iCs/>
          <w:sz w:val="28"/>
          <w:szCs w:val="28"/>
        </w:rPr>
      </w:pPr>
      <w:r w:rsidRPr="0013440F">
        <w:rPr>
          <w:rFonts w:ascii="Times New Roman" w:eastAsiaTheme="minorEastAsia" w:hAnsi="Times New Roman" w:cstheme="minorBidi"/>
          <w:i/>
          <w:iCs/>
          <w:sz w:val="28"/>
          <w:szCs w:val="28"/>
        </w:rPr>
        <w:t>(Ban hành kèm theo Nghị quyết số … /2026/NQ-HĐND)</w:t>
      </w:r>
    </w:p>
    <w:p w14:paraId="6D80D6FF" w14:textId="77777777" w:rsidR="009D476C" w:rsidRPr="00655228" w:rsidRDefault="009D476C" w:rsidP="009D476C">
      <w:pPr>
        <w:widowControl w:val="0"/>
        <w:spacing w:after="200" w:line="276" w:lineRule="auto"/>
        <w:contextualSpacing/>
        <w:jc w:val="center"/>
        <w:rPr>
          <w:rFonts w:ascii="Times New Roman" w:eastAsiaTheme="minorEastAsia" w:hAnsi="Times New Roman" w:cstheme="minorBidi"/>
          <w:i/>
          <w:iCs/>
          <w:sz w:val="28"/>
          <w:szCs w:val="28"/>
        </w:rPr>
      </w:pPr>
    </w:p>
    <w:tbl>
      <w:tblPr>
        <w:tblW w:w="5714" w:type="pct"/>
        <w:tblInd w:w="-572" w:type="dxa"/>
        <w:tblCellMar>
          <w:left w:w="0" w:type="dxa"/>
          <w:right w:w="0" w:type="dxa"/>
        </w:tblCellMar>
        <w:tblLook w:val="04A0" w:firstRow="1" w:lastRow="0" w:firstColumn="1" w:lastColumn="0" w:noHBand="0" w:noVBand="1"/>
      </w:tblPr>
      <w:tblGrid>
        <w:gridCol w:w="4003"/>
        <w:gridCol w:w="6356"/>
      </w:tblGrid>
      <w:tr w:rsidR="00626E24" w:rsidRPr="006A3868" w14:paraId="60CE0BC7" w14:textId="77777777" w:rsidTr="00D6483C">
        <w:tc>
          <w:tcPr>
            <w:tcW w:w="4003" w:type="dxa"/>
            <w:tcMar>
              <w:top w:w="0" w:type="dxa"/>
              <w:left w:w="108" w:type="dxa"/>
              <w:bottom w:w="0" w:type="dxa"/>
              <w:right w:w="108" w:type="dxa"/>
            </w:tcMar>
          </w:tcPr>
          <w:bookmarkStart w:id="6" w:name="chuong_pl_4_name"/>
          <w:p w14:paraId="04DE691F" w14:textId="77777777" w:rsidR="00626E24" w:rsidRPr="006A3868" w:rsidRDefault="00626E24" w:rsidP="00D6483C">
            <w:pPr>
              <w:widowControl w:val="0"/>
              <w:jc w:val="center"/>
              <w:rPr>
                <w:szCs w:val="26"/>
              </w:rPr>
            </w:pPr>
            <w:r w:rsidRPr="000B5FC0">
              <w:rPr>
                <w:rFonts w:ascii="Times New Roman" w:hAnsi="Times New Roman"/>
                <w:noProof/>
                <w:color w:val="000000" w:themeColor="text1"/>
                <w:sz w:val="28"/>
                <w:szCs w:val="28"/>
              </w:rPr>
              <mc:AlternateContent>
                <mc:Choice Requires="wps">
                  <w:drawing>
                    <wp:anchor distT="0" distB="0" distL="114300" distR="114300" simplePos="0" relativeHeight="251678720" behindDoc="0" locked="0" layoutInCell="1" allowOverlap="1" wp14:anchorId="17DF4BDB" wp14:editId="6C6DE18E">
                      <wp:simplePos x="0" y="0"/>
                      <wp:positionH relativeFrom="column">
                        <wp:posOffset>730987</wp:posOffset>
                      </wp:positionH>
                      <wp:positionV relativeFrom="paragraph">
                        <wp:posOffset>231775</wp:posOffset>
                      </wp:positionV>
                      <wp:extent cx="923925" cy="635"/>
                      <wp:effectExtent l="0" t="0" r="28575" b="37465"/>
                      <wp:wrapNone/>
                      <wp:docPr id="211104060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436494" id="Straight Arrow Connector 5" o:spid="_x0000_s1026" type="#_x0000_t32" style="position:absolute;margin-left:57.55pt;margin-top:18.25pt;width:72.75pt;height:.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"/>
                  </w:pict>
                </mc:Fallback>
              </mc:AlternateContent>
            </w:r>
            <w:r w:rsidRPr="006A3868">
              <w:rPr>
                <w:rFonts w:ascii="Times New Roman" w:eastAsiaTheme="minorEastAsia" w:hAnsi="Times New Roman" w:cstheme="minorBidi"/>
                <w:b/>
                <w:bCs/>
                <w:szCs w:val="26"/>
              </w:rPr>
              <w:t>TÊN TỔ CHỨC ĐỀ NGHỊ</w:t>
            </w:r>
            <w:r w:rsidRPr="006A3868">
              <w:rPr>
                <w:b/>
                <w:bCs/>
                <w:szCs w:val="26"/>
              </w:rPr>
              <w:br/>
            </w:r>
          </w:p>
        </w:tc>
        <w:tc>
          <w:tcPr>
            <w:tcW w:w="6356" w:type="dxa"/>
            <w:tcMar>
              <w:top w:w="0" w:type="dxa"/>
              <w:left w:w="108" w:type="dxa"/>
              <w:bottom w:w="0" w:type="dxa"/>
              <w:right w:w="108" w:type="dxa"/>
            </w:tcMar>
          </w:tcPr>
          <w:p w14:paraId="63737EA2" w14:textId="77777777" w:rsidR="00626E24" w:rsidRPr="006A3868" w:rsidRDefault="00626E24" w:rsidP="00D6483C">
            <w:pPr>
              <w:widowControl w:val="0"/>
              <w:jc w:val="center"/>
              <w:rPr>
                <w:szCs w:val="26"/>
              </w:rPr>
            </w:pPr>
            <w:r w:rsidRPr="000B5FC0">
              <w:rPr>
                <w:rFonts w:ascii="Times New Roman" w:hAnsi="Times New Roman"/>
                <w:b/>
                <w:noProof/>
                <w:color w:val="000000" w:themeColor="text1"/>
                <w:sz w:val="28"/>
                <w:szCs w:val="28"/>
              </w:rPr>
              <mc:AlternateContent>
                <mc:Choice Requires="wps">
                  <w:drawing>
                    <wp:anchor distT="0" distB="0" distL="114300" distR="114300" simplePos="0" relativeHeight="251679744" behindDoc="0" locked="0" layoutInCell="1" allowOverlap="1" wp14:anchorId="4E72EBFD" wp14:editId="29D415DD">
                      <wp:simplePos x="0" y="0"/>
                      <wp:positionH relativeFrom="column">
                        <wp:posOffset>850265</wp:posOffset>
                      </wp:positionH>
                      <wp:positionV relativeFrom="paragraph">
                        <wp:posOffset>484835</wp:posOffset>
                      </wp:positionV>
                      <wp:extent cx="2193925" cy="0"/>
                      <wp:effectExtent l="0" t="0" r="0" b="0"/>
                      <wp:wrapNone/>
                      <wp:docPr id="423542906"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B5F696" id="Straight Arrow Connector 4" o:spid="_x0000_s1026" type="#_x0000_t32" style="position:absolute;margin-left:66.95pt;margin-top:38.2pt;width:172.7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q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"/>
                  </w:pict>
                </mc:Fallback>
              </mc:AlternateContent>
            </w:r>
            <w:r w:rsidRPr="006A3868">
              <w:rPr>
                <w:rFonts w:ascii="Times New Roman" w:eastAsiaTheme="minorEastAsia" w:hAnsi="Times New Roman" w:cstheme="minorBidi"/>
                <w:b/>
                <w:bCs/>
                <w:szCs w:val="26"/>
              </w:rPr>
              <w:t>CỘNG HÒA XÃ HỘI CHỦ NGHĨA VIỆT NAM</w:t>
            </w:r>
            <w:r w:rsidRPr="006A3868">
              <w:rPr>
                <w:rFonts w:ascii="Times New Roman" w:eastAsiaTheme="minorEastAsia" w:hAnsi="Times New Roman" w:cstheme="minorBidi"/>
                <w:b/>
                <w:bCs/>
                <w:szCs w:val="26"/>
              </w:rPr>
              <w:br/>
            </w:r>
            <w:r w:rsidRPr="00217749">
              <w:rPr>
                <w:rFonts w:ascii="Times New Roman" w:eastAsiaTheme="minorEastAsia" w:hAnsi="Times New Roman" w:cstheme="minorBidi"/>
                <w:b/>
                <w:bCs/>
                <w:sz w:val="28"/>
                <w:szCs w:val="28"/>
              </w:rPr>
              <w:t>Độc lập - Tự do - Hạnh phúc</w:t>
            </w:r>
            <w:r w:rsidRPr="006A3868">
              <w:rPr>
                <w:b/>
                <w:bCs/>
                <w:szCs w:val="26"/>
              </w:rPr>
              <w:t xml:space="preserve"> </w:t>
            </w:r>
            <w:r w:rsidRPr="006A3868">
              <w:rPr>
                <w:b/>
                <w:bCs/>
                <w:szCs w:val="26"/>
              </w:rPr>
              <w:br/>
            </w:r>
          </w:p>
        </w:tc>
      </w:tr>
      <w:tr w:rsidR="00626E24" w:rsidRPr="000B6175" w14:paraId="66DF196D" w14:textId="77777777" w:rsidTr="00D6483C">
        <w:tc>
          <w:tcPr>
            <w:tcW w:w="4003" w:type="dxa"/>
            <w:tcMar>
              <w:top w:w="0" w:type="dxa"/>
              <w:left w:w="108" w:type="dxa"/>
              <w:bottom w:w="0" w:type="dxa"/>
              <w:right w:w="108" w:type="dxa"/>
            </w:tcMar>
          </w:tcPr>
          <w:p w14:paraId="5BA6C5F4" w14:textId="485787AA" w:rsidR="00626E24" w:rsidRPr="000B6175" w:rsidRDefault="00626E24" w:rsidP="00D6483C">
            <w:pPr>
              <w:widowControl w:val="0"/>
              <w:jc w:val="center"/>
              <w:rPr>
                <w:rFonts w:ascii="Times New Roman" w:hAnsi="Times New Roman"/>
                <w:szCs w:val="26"/>
              </w:rPr>
            </w:pPr>
            <w:r w:rsidRPr="000B6175">
              <w:rPr>
                <w:rFonts w:ascii="Times New Roman" w:hAnsi="Times New Roman"/>
                <w:szCs w:val="26"/>
              </w:rPr>
              <w:t>Số:</w:t>
            </w:r>
            <w:r>
              <w:rPr>
                <w:rFonts w:ascii="Times New Roman" w:hAnsi="Times New Roman"/>
                <w:szCs w:val="26"/>
              </w:rPr>
              <w:t xml:space="preserve"> </w:t>
            </w:r>
            <w:r w:rsidRPr="000B6175">
              <w:rPr>
                <w:rFonts w:ascii="Times New Roman" w:hAnsi="Times New Roman"/>
                <w:szCs w:val="26"/>
              </w:rPr>
              <w:t>......</w:t>
            </w:r>
          </w:p>
        </w:tc>
        <w:tc>
          <w:tcPr>
            <w:tcW w:w="6356" w:type="dxa"/>
            <w:tcMar>
              <w:top w:w="0" w:type="dxa"/>
              <w:left w:w="108" w:type="dxa"/>
              <w:bottom w:w="0" w:type="dxa"/>
              <w:right w:w="108" w:type="dxa"/>
            </w:tcMar>
          </w:tcPr>
          <w:p w14:paraId="28051ABA" w14:textId="77777777" w:rsidR="00626E24" w:rsidRPr="000B6175" w:rsidRDefault="00626E24" w:rsidP="00D6483C">
            <w:pPr>
              <w:widowControl w:val="0"/>
              <w:jc w:val="center"/>
              <w:rPr>
                <w:rFonts w:ascii="Times New Roman" w:hAnsi="Times New Roman"/>
                <w:i/>
                <w:szCs w:val="26"/>
              </w:rPr>
            </w:pPr>
            <w:r w:rsidRPr="000B6175">
              <w:rPr>
                <w:rFonts w:ascii="Times New Roman" w:eastAsiaTheme="minorEastAsia" w:hAnsi="Times New Roman"/>
                <w:i/>
                <w:szCs w:val="26"/>
              </w:rPr>
              <w:t>..., ngày</w:t>
            </w:r>
            <w:r>
              <w:rPr>
                <w:rFonts w:ascii="Times New Roman" w:eastAsiaTheme="minorEastAsia" w:hAnsi="Times New Roman"/>
                <w:i/>
                <w:szCs w:val="26"/>
              </w:rPr>
              <w:t xml:space="preserve"> …</w:t>
            </w:r>
            <w:r w:rsidRPr="000B6175">
              <w:rPr>
                <w:rFonts w:ascii="Times New Roman" w:eastAsiaTheme="minorEastAsia" w:hAnsi="Times New Roman"/>
                <w:i/>
                <w:szCs w:val="26"/>
              </w:rPr>
              <w:t xml:space="preserve"> tháng</w:t>
            </w:r>
            <w:r>
              <w:rPr>
                <w:rFonts w:ascii="Times New Roman" w:eastAsiaTheme="minorEastAsia" w:hAnsi="Times New Roman"/>
                <w:i/>
                <w:szCs w:val="26"/>
              </w:rPr>
              <w:t xml:space="preserve"> …</w:t>
            </w:r>
            <w:r w:rsidRPr="000B6175">
              <w:rPr>
                <w:rFonts w:ascii="Times New Roman" w:eastAsiaTheme="minorEastAsia" w:hAnsi="Times New Roman"/>
                <w:i/>
                <w:szCs w:val="26"/>
              </w:rPr>
              <w:t xml:space="preserve"> năm</w:t>
            </w:r>
            <w:r>
              <w:rPr>
                <w:rFonts w:ascii="Times New Roman" w:eastAsiaTheme="minorEastAsia" w:hAnsi="Times New Roman"/>
                <w:i/>
                <w:szCs w:val="26"/>
              </w:rPr>
              <w:t xml:space="preserve"> …</w:t>
            </w:r>
          </w:p>
        </w:tc>
      </w:tr>
    </w:tbl>
    <w:p w14:paraId="79246909" w14:textId="77777777" w:rsidR="00626E24" w:rsidRPr="00663466" w:rsidRDefault="00626E24" w:rsidP="00663466">
      <w:pPr>
        <w:shd w:val="solid" w:color="FFFFFF" w:fill="auto"/>
        <w:spacing w:after="0" w:line="240" w:lineRule="auto"/>
        <w:jc w:val="center"/>
        <w:rPr>
          <w:rFonts w:ascii="Times New Roman" w:eastAsia="Arial" w:hAnsi="Times New Roman"/>
          <w:b/>
          <w:bCs/>
          <w:sz w:val="28"/>
          <w:szCs w:val="28"/>
        </w:rPr>
      </w:pPr>
    </w:p>
    <w:p w14:paraId="7AC801AE" w14:textId="77777777" w:rsidR="000C5057" w:rsidRDefault="00A3153F" w:rsidP="00663466">
      <w:pPr>
        <w:shd w:val="solid" w:color="FFFFFF" w:fill="auto"/>
        <w:spacing w:after="0" w:line="240" w:lineRule="auto"/>
        <w:jc w:val="center"/>
        <w:rPr>
          <w:rFonts w:ascii="Times New Roman" w:eastAsia="Arial" w:hAnsi="Times New Roman"/>
          <w:b/>
          <w:bCs/>
          <w:sz w:val="28"/>
          <w:szCs w:val="28"/>
        </w:rPr>
      </w:pPr>
      <w:r w:rsidRPr="0013440F">
        <w:rPr>
          <w:rFonts w:ascii="Times New Roman" w:eastAsia="Arial" w:hAnsi="Times New Roman"/>
          <w:b/>
          <w:bCs/>
          <w:sz w:val="28"/>
          <w:szCs w:val="28"/>
        </w:rPr>
        <w:t xml:space="preserve">THUYẾT MINH </w:t>
      </w:r>
      <w:bookmarkStart w:id="7" w:name="chuong_pl_4_name_name"/>
      <w:bookmarkEnd w:id="6"/>
      <w:r w:rsidRPr="0013440F">
        <w:rPr>
          <w:rFonts w:ascii="Times New Roman" w:eastAsia="Arial" w:hAnsi="Times New Roman"/>
          <w:b/>
          <w:bCs/>
          <w:sz w:val="28"/>
          <w:szCs w:val="28"/>
        </w:rPr>
        <w:t xml:space="preserve">DỰ ÁN </w:t>
      </w:r>
      <w:r w:rsidR="001461E8" w:rsidRPr="0013440F">
        <w:rPr>
          <w:rFonts w:ascii="Times New Roman" w:eastAsia="Arial" w:hAnsi="Times New Roman"/>
          <w:b/>
          <w:bCs/>
          <w:sz w:val="28"/>
          <w:szCs w:val="28"/>
        </w:rPr>
        <w:t>KHỞI NGHIỆP SÁNG TẠO TRONG</w:t>
      </w:r>
    </w:p>
    <w:p w14:paraId="07CC6D77" w14:textId="65F56925" w:rsidR="00A3153F" w:rsidRPr="0013440F" w:rsidRDefault="001461E8" w:rsidP="00663466">
      <w:pPr>
        <w:shd w:val="solid" w:color="FFFFFF" w:fill="auto"/>
        <w:spacing w:after="0" w:line="240" w:lineRule="auto"/>
        <w:jc w:val="center"/>
        <w:rPr>
          <w:rFonts w:ascii="Times New Roman" w:eastAsia="Arial" w:hAnsi="Times New Roman"/>
          <w:b/>
          <w:bCs/>
          <w:sz w:val="28"/>
          <w:szCs w:val="28"/>
        </w:rPr>
      </w:pPr>
      <w:r w:rsidRPr="0013440F">
        <w:rPr>
          <w:rFonts w:ascii="Times New Roman" w:eastAsia="Arial" w:hAnsi="Times New Roman"/>
          <w:b/>
          <w:bCs/>
          <w:sz w:val="28"/>
          <w:szCs w:val="28"/>
        </w:rPr>
        <w:t xml:space="preserve">CÔNG NGHIỆP CÔNG NGHỆ SỐ </w:t>
      </w:r>
      <w:r w:rsidR="00A3153F" w:rsidRPr="0013440F">
        <w:rPr>
          <w:rFonts w:ascii="Times New Roman" w:eastAsia="Arial" w:hAnsi="Times New Roman"/>
          <w:b/>
          <w:bCs/>
          <w:sz w:val="28"/>
          <w:szCs w:val="28"/>
        </w:rPr>
        <w:t>GIAI ĐOẠN TIỀN ƯƠM TẠO/ƯƠM TẠO/TĂNG TỐC</w:t>
      </w:r>
      <w:r w:rsidR="00BC1697" w:rsidRPr="0013440F">
        <w:rPr>
          <w:rFonts w:ascii="Times New Roman" w:eastAsia="Arial" w:hAnsi="Times New Roman"/>
          <w:b/>
          <w:bCs/>
          <w:sz w:val="28"/>
          <w:szCs w:val="28"/>
        </w:rPr>
        <w:t>/PHÁT TRIỂN</w:t>
      </w:r>
      <w:r w:rsidR="00A3153F" w:rsidRPr="0013440F">
        <w:rPr>
          <w:rFonts w:ascii="Times New Roman" w:eastAsia="Arial" w:hAnsi="Times New Roman"/>
          <w:b/>
          <w:bCs/>
          <w:sz w:val="28"/>
          <w:szCs w:val="28"/>
        </w:rPr>
        <w:t xml:space="preserve"> NĂM </w:t>
      </w:r>
      <w:proofErr w:type="gramStart"/>
      <w:r w:rsidR="00A3153F" w:rsidRPr="0013440F">
        <w:rPr>
          <w:rFonts w:ascii="Times New Roman" w:eastAsia="Arial" w:hAnsi="Times New Roman"/>
          <w:b/>
          <w:bCs/>
          <w:sz w:val="28"/>
          <w:szCs w:val="28"/>
        </w:rPr>
        <w:t>…..</w:t>
      </w:r>
      <w:bookmarkEnd w:id="7"/>
      <w:proofErr w:type="gramEnd"/>
    </w:p>
    <w:p w14:paraId="10A0EE1A" w14:textId="2EBB0DE4" w:rsidR="00663466" w:rsidRPr="00655228" w:rsidRDefault="00663466" w:rsidP="00663466">
      <w:pPr>
        <w:shd w:val="solid" w:color="FFFFFF" w:fill="auto"/>
        <w:spacing w:after="0" w:line="240" w:lineRule="auto"/>
        <w:jc w:val="center"/>
        <w:rPr>
          <w:rFonts w:ascii="Times New Roman" w:eastAsia="Arial" w:hAnsi="Times New Roman"/>
          <w:b/>
          <w:bCs/>
          <w:sz w:val="28"/>
          <w:szCs w:val="28"/>
        </w:rPr>
      </w:pPr>
    </w:p>
    <w:p w14:paraId="1D394AE9" w14:textId="77777777" w:rsidR="00BC1697" w:rsidRPr="00BB186A" w:rsidRDefault="00BC1697" w:rsidP="00BB186A">
      <w:pPr>
        <w:shd w:val="solid" w:color="FFFFFF" w:fill="auto"/>
        <w:spacing w:before="120" w:line="269" w:lineRule="auto"/>
        <w:ind w:firstLine="709"/>
        <w:jc w:val="left"/>
        <w:rPr>
          <w:rFonts w:ascii="Times New Roman" w:hAnsi="Times New Roman"/>
          <w:b/>
          <w:sz w:val="28"/>
          <w:szCs w:val="28"/>
        </w:rPr>
      </w:pPr>
      <w:r w:rsidRPr="00BB186A">
        <w:rPr>
          <w:rFonts w:ascii="Times New Roman" w:hAnsi="Times New Roman"/>
          <w:b/>
          <w:sz w:val="28"/>
          <w:szCs w:val="28"/>
        </w:rPr>
        <w:t>1. Thông tin dự án</w:t>
      </w:r>
    </w:p>
    <w:p w14:paraId="39FB8BE2" w14:textId="63089E68" w:rsidR="00BC1697" w:rsidRPr="00BB186A" w:rsidRDefault="00BC1697" w:rsidP="00BB186A">
      <w:pPr>
        <w:shd w:val="solid" w:color="FFFFFF" w:fill="auto"/>
        <w:spacing w:before="120" w:line="269" w:lineRule="auto"/>
        <w:ind w:firstLine="709"/>
        <w:jc w:val="left"/>
        <w:rPr>
          <w:rFonts w:ascii="Times New Roman" w:hAnsi="Times New Roman"/>
          <w:sz w:val="28"/>
          <w:szCs w:val="28"/>
        </w:rPr>
      </w:pPr>
      <w:r w:rsidRPr="00BB186A">
        <w:rPr>
          <w:rFonts w:ascii="Times New Roman" w:hAnsi="Times New Roman"/>
          <w:sz w:val="28"/>
          <w:szCs w:val="28"/>
        </w:rPr>
        <w:t>- Tên dự án: ……………………………………………………………</w:t>
      </w:r>
      <w:proofErr w:type="gramStart"/>
      <w:r w:rsidR="008306AB">
        <w:rPr>
          <w:rFonts w:ascii="Times New Roman" w:hAnsi="Times New Roman"/>
          <w:sz w:val="28"/>
          <w:szCs w:val="28"/>
        </w:rPr>
        <w:t>…..</w:t>
      </w:r>
      <w:proofErr w:type="gramEnd"/>
    </w:p>
    <w:p w14:paraId="023242A2" w14:textId="032FFF9A" w:rsidR="00BC1697" w:rsidRPr="00BB186A" w:rsidRDefault="0071780E" w:rsidP="00BB186A">
      <w:pPr>
        <w:shd w:val="solid" w:color="FFFFFF" w:fill="auto"/>
        <w:spacing w:before="120" w:line="269" w:lineRule="auto"/>
        <w:ind w:firstLine="709"/>
        <w:jc w:val="left"/>
        <w:rPr>
          <w:rFonts w:ascii="Times New Roman" w:hAnsi="Times New Roman"/>
          <w:sz w:val="28"/>
          <w:szCs w:val="28"/>
        </w:rPr>
      </w:pPr>
      <w:r w:rsidRPr="00BB186A">
        <w:rPr>
          <w:rFonts w:ascii="Times New Roman" w:hAnsi="Times New Roman"/>
          <w:sz w:val="28"/>
          <w:szCs w:val="28"/>
        </w:rPr>
        <w:t>- Lĩnh vực</w:t>
      </w:r>
      <w:r w:rsidR="00BC1697" w:rsidRPr="00BB186A">
        <w:rPr>
          <w:rFonts w:ascii="Times New Roman" w:hAnsi="Times New Roman"/>
          <w:sz w:val="28"/>
          <w:szCs w:val="28"/>
        </w:rPr>
        <w:t>: ………………………………………………………………</w:t>
      </w:r>
      <w:r w:rsidR="008306AB">
        <w:rPr>
          <w:rFonts w:ascii="Times New Roman" w:hAnsi="Times New Roman"/>
          <w:sz w:val="28"/>
          <w:szCs w:val="28"/>
        </w:rPr>
        <w:t>…</w:t>
      </w:r>
    </w:p>
    <w:p w14:paraId="5D32F90C" w14:textId="77777777" w:rsidR="00BC1697" w:rsidRPr="00BB186A" w:rsidRDefault="00BC1697" w:rsidP="00BB186A">
      <w:pPr>
        <w:shd w:val="solid" w:color="FFFFFF" w:fill="auto"/>
        <w:spacing w:before="120" w:line="269" w:lineRule="auto"/>
        <w:ind w:firstLine="709"/>
        <w:jc w:val="left"/>
        <w:rPr>
          <w:rFonts w:ascii="Times New Roman" w:hAnsi="Times New Roman"/>
          <w:sz w:val="28"/>
          <w:szCs w:val="28"/>
        </w:rPr>
      </w:pPr>
      <w:r w:rsidRPr="00BB186A">
        <w:rPr>
          <w:rFonts w:ascii="Times New Roman" w:hAnsi="Times New Roman"/>
          <w:sz w:val="28"/>
          <w:szCs w:val="28"/>
        </w:rPr>
        <w:t>- Dự án đang ở giai đoạn:</w:t>
      </w:r>
    </w:p>
    <w:p w14:paraId="0789240C" w14:textId="54C4CC75" w:rsidR="00BC1697" w:rsidRPr="00BB186A" w:rsidRDefault="00000000" w:rsidP="00BB186A">
      <w:pPr>
        <w:shd w:val="solid" w:color="FFFFFF" w:fill="auto"/>
        <w:spacing w:before="120" w:line="269" w:lineRule="auto"/>
        <w:ind w:firstLine="709"/>
        <w:jc w:val="left"/>
        <w:rPr>
          <w:rFonts w:ascii="Times New Roman" w:hAnsi="Times New Roman"/>
          <w:sz w:val="28"/>
          <w:szCs w:val="28"/>
        </w:rPr>
      </w:pPr>
      <w:sdt>
        <w:sdtPr>
          <w:rPr>
            <w:rFonts w:ascii="Times New Roman" w:eastAsiaTheme="minorEastAsia" w:hAnsi="Times New Roman"/>
            <w:sz w:val="28"/>
            <w:szCs w:val="28"/>
          </w:rPr>
          <w:id w:val="1592665635"/>
          <w14:checkbox>
            <w14:checked w14:val="0"/>
            <w14:checkedState w14:val="2612" w14:font="MS Gothic"/>
            <w14:uncheckedState w14:val="2610" w14:font="MS Gothic"/>
          </w14:checkbox>
        </w:sdtPr>
        <w:sdtContent>
          <w:r w:rsidR="00C027D2" w:rsidRPr="00BB186A">
            <w:rPr>
              <w:rFonts w:ascii="Segoe UI Symbol" w:eastAsia="MS Gothic" w:hAnsi="Segoe UI Symbol" w:cs="Segoe UI Symbol"/>
              <w:sz w:val="28"/>
              <w:szCs w:val="28"/>
            </w:rPr>
            <w:t>☐</w:t>
          </w:r>
        </w:sdtContent>
      </w:sdt>
      <w:r w:rsidR="00BC1697" w:rsidRPr="00BB186A">
        <w:rPr>
          <w:rFonts w:ascii="Times New Roman" w:hAnsi="Times New Roman"/>
          <w:sz w:val="28"/>
          <w:szCs w:val="28"/>
        </w:rPr>
        <w:t xml:space="preserve"> Tiền ươm tạo; </w:t>
      </w:r>
      <w:sdt>
        <w:sdtPr>
          <w:rPr>
            <w:rFonts w:ascii="Times New Roman" w:eastAsiaTheme="minorEastAsia" w:hAnsi="Times New Roman"/>
            <w:sz w:val="28"/>
            <w:szCs w:val="28"/>
          </w:rPr>
          <w:id w:val="143939087"/>
          <w14:checkbox>
            <w14:checked w14:val="0"/>
            <w14:checkedState w14:val="2612" w14:font="MS Gothic"/>
            <w14:uncheckedState w14:val="2610" w14:font="MS Gothic"/>
          </w14:checkbox>
        </w:sdtPr>
        <w:sdtContent>
          <w:r w:rsidR="00C027D2" w:rsidRPr="00BB186A">
            <w:rPr>
              <w:rFonts w:ascii="Segoe UI Symbol" w:eastAsia="MS Gothic" w:hAnsi="Segoe UI Symbol" w:cs="Segoe UI Symbol"/>
              <w:sz w:val="28"/>
              <w:szCs w:val="28"/>
            </w:rPr>
            <w:t>☐</w:t>
          </w:r>
        </w:sdtContent>
      </w:sdt>
      <w:r w:rsidR="00BC1697" w:rsidRPr="00BB186A">
        <w:rPr>
          <w:rFonts w:ascii="Times New Roman" w:hAnsi="Times New Roman"/>
          <w:sz w:val="28"/>
          <w:szCs w:val="28"/>
        </w:rPr>
        <w:t xml:space="preserve"> Ươm tạo; </w:t>
      </w:r>
      <w:sdt>
        <w:sdtPr>
          <w:rPr>
            <w:rFonts w:ascii="Times New Roman" w:eastAsiaTheme="minorEastAsia" w:hAnsi="Times New Roman"/>
            <w:sz w:val="28"/>
            <w:szCs w:val="28"/>
          </w:rPr>
          <w:id w:val="943956870"/>
          <w14:checkbox>
            <w14:checked w14:val="0"/>
            <w14:checkedState w14:val="2612" w14:font="MS Gothic"/>
            <w14:uncheckedState w14:val="2610" w14:font="MS Gothic"/>
          </w14:checkbox>
        </w:sdtPr>
        <w:sdtContent>
          <w:r w:rsidR="00C027D2" w:rsidRPr="00BB186A">
            <w:rPr>
              <w:rFonts w:ascii="Segoe UI Symbol" w:eastAsia="MS Gothic" w:hAnsi="Segoe UI Symbol" w:cs="Segoe UI Symbol"/>
              <w:sz w:val="28"/>
              <w:szCs w:val="28"/>
            </w:rPr>
            <w:t>☐</w:t>
          </w:r>
        </w:sdtContent>
      </w:sdt>
      <w:r w:rsidR="00BC1697" w:rsidRPr="00BB186A">
        <w:rPr>
          <w:rFonts w:ascii="Times New Roman" w:hAnsi="Times New Roman"/>
          <w:sz w:val="28"/>
          <w:szCs w:val="28"/>
        </w:rPr>
        <w:t xml:space="preserve"> Tăng tốc</w:t>
      </w:r>
      <w:r w:rsidR="00C027D2" w:rsidRPr="00BB186A">
        <w:rPr>
          <w:rFonts w:ascii="Times New Roman" w:hAnsi="Times New Roman"/>
          <w:sz w:val="28"/>
          <w:szCs w:val="28"/>
        </w:rPr>
        <w:t xml:space="preserve">; </w:t>
      </w:r>
      <w:sdt>
        <w:sdtPr>
          <w:rPr>
            <w:rFonts w:ascii="Times New Roman" w:eastAsiaTheme="minorEastAsia" w:hAnsi="Times New Roman"/>
            <w:sz w:val="28"/>
            <w:szCs w:val="28"/>
          </w:rPr>
          <w:id w:val="482201468"/>
          <w14:checkbox>
            <w14:checked w14:val="0"/>
            <w14:checkedState w14:val="2612" w14:font="MS Gothic"/>
            <w14:uncheckedState w14:val="2610" w14:font="MS Gothic"/>
          </w14:checkbox>
        </w:sdtPr>
        <w:sdtContent>
          <w:r w:rsidR="00C027D2" w:rsidRPr="00BB186A">
            <w:rPr>
              <w:rFonts w:ascii="Segoe UI Symbol" w:eastAsia="MS Gothic" w:hAnsi="Segoe UI Symbol" w:cs="Segoe UI Symbol"/>
              <w:sz w:val="28"/>
              <w:szCs w:val="28"/>
            </w:rPr>
            <w:t>☐</w:t>
          </w:r>
        </w:sdtContent>
      </w:sdt>
      <w:r w:rsidR="00C027D2" w:rsidRPr="00BB186A">
        <w:rPr>
          <w:rFonts w:ascii="Times New Roman" w:eastAsiaTheme="minorEastAsia" w:hAnsi="Times New Roman"/>
          <w:sz w:val="28"/>
          <w:szCs w:val="28"/>
        </w:rPr>
        <w:t xml:space="preserve"> Phát triển </w:t>
      </w:r>
    </w:p>
    <w:p w14:paraId="33388CF1" w14:textId="0E6E8271" w:rsidR="00BC1697" w:rsidRPr="00BB186A" w:rsidRDefault="00BC1697" w:rsidP="00BB186A">
      <w:pPr>
        <w:shd w:val="solid" w:color="FFFFFF" w:fill="auto"/>
        <w:spacing w:before="120" w:line="269" w:lineRule="auto"/>
        <w:ind w:firstLine="709"/>
        <w:jc w:val="left"/>
        <w:rPr>
          <w:rFonts w:ascii="Times New Roman" w:hAnsi="Times New Roman"/>
          <w:sz w:val="28"/>
          <w:szCs w:val="28"/>
        </w:rPr>
      </w:pPr>
      <w:r w:rsidRPr="00BB186A">
        <w:rPr>
          <w:rFonts w:ascii="Times New Roman" w:hAnsi="Times New Roman"/>
          <w:sz w:val="28"/>
          <w:szCs w:val="28"/>
        </w:rPr>
        <w:t>- Địa điểm triển khai: ……………………………………………………</w:t>
      </w:r>
      <w:r w:rsidR="008306AB">
        <w:rPr>
          <w:rFonts w:ascii="Times New Roman" w:hAnsi="Times New Roman"/>
          <w:sz w:val="28"/>
          <w:szCs w:val="28"/>
        </w:rPr>
        <w:t>...</w:t>
      </w:r>
    </w:p>
    <w:p w14:paraId="1B83D651" w14:textId="77777777" w:rsidR="00BC1697" w:rsidRPr="00BB186A" w:rsidRDefault="00BC1697" w:rsidP="00BB186A">
      <w:pPr>
        <w:shd w:val="solid" w:color="FFFFFF" w:fill="auto"/>
        <w:spacing w:before="120" w:line="269" w:lineRule="auto"/>
        <w:ind w:firstLine="709"/>
        <w:jc w:val="left"/>
        <w:rPr>
          <w:rFonts w:ascii="Times New Roman" w:hAnsi="Times New Roman"/>
          <w:sz w:val="28"/>
          <w:szCs w:val="28"/>
        </w:rPr>
      </w:pPr>
      <w:r w:rsidRPr="00BB186A">
        <w:rPr>
          <w:rFonts w:ascii="Times New Roman" w:hAnsi="Times New Roman"/>
          <w:sz w:val="28"/>
          <w:szCs w:val="28"/>
        </w:rPr>
        <w:t>- Chủ nhiệm dự án:</w:t>
      </w:r>
    </w:p>
    <w:p w14:paraId="2BC18FF5" w14:textId="7C438F0F" w:rsidR="00BC1697" w:rsidRPr="00BB186A" w:rsidRDefault="00BC1697" w:rsidP="00BB186A">
      <w:pPr>
        <w:shd w:val="solid" w:color="FFFFFF" w:fill="auto"/>
        <w:spacing w:before="120" w:line="269" w:lineRule="auto"/>
        <w:ind w:firstLine="709"/>
        <w:jc w:val="left"/>
        <w:rPr>
          <w:rFonts w:ascii="Times New Roman" w:hAnsi="Times New Roman"/>
          <w:sz w:val="28"/>
          <w:szCs w:val="28"/>
        </w:rPr>
      </w:pPr>
      <w:r w:rsidRPr="00BB186A">
        <w:rPr>
          <w:rFonts w:ascii="Times New Roman" w:hAnsi="Times New Roman"/>
          <w:sz w:val="28"/>
          <w:szCs w:val="28"/>
        </w:rPr>
        <w:t>+ Họ tên: ………………………………………</w:t>
      </w:r>
      <w:r w:rsidR="008306AB">
        <w:rPr>
          <w:rFonts w:ascii="Times New Roman" w:hAnsi="Times New Roman"/>
          <w:sz w:val="28"/>
          <w:szCs w:val="28"/>
        </w:rPr>
        <w:t>…………………………...</w:t>
      </w:r>
    </w:p>
    <w:p w14:paraId="3BBC7C20" w14:textId="76E00DF1" w:rsidR="00BC1697" w:rsidRPr="00BB186A" w:rsidRDefault="00BC1697" w:rsidP="00BB186A">
      <w:pPr>
        <w:shd w:val="solid" w:color="FFFFFF" w:fill="auto"/>
        <w:spacing w:before="120" w:line="269" w:lineRule="auto"/>
        <w:ind w:firstLine="709"/>
        <w:jc w:val="left"/>
        <w:rPr>
          <w:rFonts w:ascii="Times New Roman" w:hAnsi="Times New Roman"/>
          <w:sz w:val="28"/>
          <w:szCs w:val="28"/>
        </w:rPr>
      </w:pPr>
      <w:r w:rsidRPr="00BB186A">
        <w:rPr>
          <w:rFonts w:ascii="Times New Roman" w:hAnsi="Times New Roman"/>
          <w:sz w:val="28"/>
          <w:szCs w:val="28"/>
        </w:rPr>
        <w:t>+ SĐT: ………………………… Email: …………………………………</w:t>
      </w:r>
      <w:r w:rsidR="008306AB">
        <w:rPr>
          <w:rFonts w:ascii="Times New Roman" w:hAnsi="Times New Roman"/>
          <w:sz w:val="28"/>
          <w:szCs w:val="28"/>
        </w:rPr>
        <w:t>.</w:t>
      </w:r>
    </w:p>
    <w:p w14:paraId="48F2B476" w14:textId="77777777" w:rsidR="00BC1697" w:rsidRPr="00BB186A" w:rsidRDefault="00BC1697" w:rsidP="00BB186A">
      <w:pPr>
        <w:shd w:val="solid" w:color="FFFFFF" w:fill="auto"/>
        <w:spacing w:before="120" w:line="269" w:lineRule="auto"/>
        <w:ind w:firstLine="709"/>
        <w:jc w:val="left"/>
        <w:rPr>
          <w:rFonts w:ascii="Times New Roman" w:hAnsi="Times New Roman"/>
          <w:b/>
          <w:sz w:val="28"/>
          <w:szCs w:val="28"/>
        </w:rPr>
      </w:pPr>
      <w:r w:rsidRPr="00BB186A">
        <w:rPr>
          <w:rFonts w:ascii="Times New Roman" w:hAnsi="Times New Roman"/>
          <w:b/>
          <w:sz w:val="28"/>
          <w:szCs w:val="28"/>
        </w:rPr>
        <w:t>2. Tóm tắt dự án</w:t>
      </w:r>
    </w:p>
    <w:p w14:paraId="2201EEBB" w14:textId="5B89A3CD" w:rsidR="00BC1697" w:rsidRPr="00BB186A" w:rsidRDefault="00BC1697" w:rsidP="00BB186A">
      <w:pPr>
        <w:shd w:val="solid" w:color="FFFFFF" w:fill="auto"/>
        <w:spacing w:before="120" w:line="269" w:lineRule="auto"/>
        <w:ind w:firstLine="709"/>
        <w:jc w:val="left"/>
        <w:rPr>
          <w:rFonts w:ascii="Times New Roman" w:hAnsi="Times New Roman"/>
          <w:sz w:val="28"/>
          <w:szCs w:val="28"/>
        </w:rPr>
      </w:pPr>
      <w:r w:rsidRPr="00BB186A">
        <w:rPr>
          <w:rFonts w:ascii="Times New Roman" w:hAnsi="Times New Roman"/>
          <w:sz w:val="28"/>
          <w:szCs w:val="28"/>
        </w:rPr>
        <w:t>- Thực trạng, xu hướng và vấn đề của dự án cần giải quyết: ……………</w:t>
      </w:r>
      <w:r w:rsidR="00390F85">
        <w:rPr>
          <w:rFonts w:ascii="Times New Roman" w:hAnsi="Times New Roman"/>
          <w:sz w:val="28"/>
          <w:szCs w:val="28"/>
        </w:rPr>
        <w:t>...</w:t>
      </w:r>
    </w:p>
    <w:p w14:paraId="74D72C2B" w14:textId="4EF3371D" w:rsidR="006B25CC" w:rsidRPr="009F74F5" w:rsidRDefault="006B25CC" w:rsidP="00390F85">
      <w:pPr>
        <w:spacing w:before="120" w:line="269" w:lineRule="auto"/>
        <w:ind w:firstLine="709"/>
        <w:rPr>
          <w:rFonts w:ascii="Times New Roman Italic" w:hAnsi="Times New Roman Italic"/>
          <w:i/>
          <w:spacing w:val="4"/>
          <w:sz w:val="28"/>
          <w:szCs w:val="28"/>
        </w:rPr>
      </w:pPr>
      <w:r w:rsidRPr="009F74F5">
        <w:rPr>
          <w:rFonts w:ascii="Times New Roman Italic" w:hAnsi="Times New Roman Italic"/>
          <w:i/>
          <w:spacing w:val="4"/>
          <w:sz w:val="28"/>
          <w:szCs w:val="28"/>
        </w:rPr>
        <w:t>(</w:t>
      </w:r>
      <w:r w:rsidR="009F74F5" w:rsidRPr="009F74F5">
        <w:rPr>
          <w:rFonts w:ascii="Times New Roman Italic" w:hAnsi="Times New Roman Italic"/>
          <w:i/>
          <w:spacing w:val="4"/>
          <w:sz w:val="28"/>
          <w:szCs w:val="28"/>
        </w:rPr>
        <w:t>T</w:t>
      </w:r>
      <w:r w:rsidRPr="009F74F5">
        <w:rPr>
          <w:rFonts w:ascii="Times New Roman Italic" w:hAnsi="Times New Roman Italic"/>
          <w:i/>
          <w:spacing w:val="4"/>
          <w:sz w:val="28"/>
          <w:szCs w:val="28"/>
        </w:rPr>
        <w:t>hực trạng, mục tiêu và nội dung hoạt động chính của dự án đề xuất thực hiện)</w:t>
      </w:r>
    </w:p>
    <w:p w14:paraId="3F3049EF" w14:textId="68BF5DA0" w:rsidR="00BC1697" w:rsidRPr="00BB186A" w:rsidRDefault="00BC1697" w:rsidP="00BB186A">
      <w:pPr>
        <w:shd w:val="solid" w:color="FFFFFF" w:fill="auto"/>
        <w:spacing w:before="120" w:line="269" w:lineRule="auto"/>
        <w:ind w:firstLine="709"/>
        <w:jc w:val="left"/>
        <w:rPr>
          <w:rFonts w:ascii="Times New Roman" w:hAnsi="Times New Roman"/>
          <w:sz w:val="28"/>
          <w:szCs w:val="28"/>
        </w:rPr>
      </w:pPr>
      <w:r w:rsidRPr="00BB186A">
        <w:rPr>
          <w:rFonts w:ascii="Times New Roman" w:hAnsi="Times New Roman"/>
          <w:sz w:val="28"/>
          <w:szCs w:val="28"/>
        </w:rPr>
        <w:t>- Sản phẩm/giải pháp: ……………………………………………………</w:t>
      </w:r>
      <w:r w:rsidR="00390F85">
        <w:rPr>
          <w:rFonts w:ascii="Times New Roman" w:hAnsi="Times New Roman"/>
          <w:sz w:val="28"/>
          <w:szCs w:val="28"/>
        </w:rPr>
        <w:t>...</w:t>
      </w:r>
    </w:p>
    <w:p w14:paraId="5EA2A4C8" w14:textId="385D0092" w:rsidR="0071780E" w:rsidRPr="00BB186A" w:rsidRDefault="0071780E" w:rsidP="00390F85">
      <w:pPr>
        <w:spacing w:before="120" w:line="269" w:lineRule="auto"/>
        <w:ind w:firstLine="709"/>
        <w:rPr>
          <w:rFonts w:ascii="Times New Roman" w:hAnsi="Times New Roman"/>
          <w:i/>
          <w:sz w:val="28"/>
          <w:szCs w:val="28"/>
        </w:rPr>
      </w:pPr>
      <w:r w:rsidRPr="009F74F5">
        <w:rPr>
          <w:rFonts w:ascii="Times New Roman Italic" w:hAnsi="Times New Roman Italic"/>
          <w:i/>
          <w:spacing w:val="-4"/>
          <w:sz w:val="28"/>
          <w:szCs w:val="28"/>
        </w:rPr>
        <w:t>(Phục vụ đánh giá nghiệm thu, thanh lý hợp đồng, ví dụ: khung chương</w:t>
      </w:r>
      <w:r w:rsidRPr="00BB186A">
        <w:rPr>
          <w:rFonts w:ascii="Times New Roman" w:hAnsi="Times New Roman"/>
          <w:i/>
          <w:sz w:val="28"/>
          <w:szCs w:val="28"/>
        </w:rPr>
        <w:t xml:space="preserve"> trình ươm tạo, tài liệu đào tạo, báo cáo của các chuyên gia cố vấn, đồng hành với các dự án; báo cáo tình hình phát triển của dự án về quá trình tham gia ươm </w:t>
      </w:r>
      <w:proofErr w:type="gramStart"/>
      <w:r w:rsidRPr="00BB186A">
        <w:rPr>
          <w:rFonts w:ascii="Times New Roman" w:hAnsi="Times New Roman"/>
          <w:i/>
          <w:sz w:val="28"/>
          <w:szCs w:val="28"/>
        </w:rPr>
        <w:t>tạo,…</w:t>
      </w:r>
      <w:proofErr w:type="gramEnd"/>
      <w:r w:rsidRPr="00BB186A">
        <w:rPr>
          <w:rFonts w:ascii="Times New Roman" w:hAnsi="Times New Roman"/>
          <w:i/>
          <w:sz w:val="28"/>
          <w:szCs w:val="28"/>
        </w:rPr>
        <w:t>)</w:t>
      </w:r>
    </w:p>
    <w:p w14:paraId="3C8A32BD" w14:textId="2B3A98D9" w:rsidR="0071780E" w:rsidRPr="00BB186A" w:rsidRDefault="0071780E" w:rsidP="00390F85">
      <w:pPr>
        <w:spacing w:before="120" w:line="269" w:lineRule="auto"/>
        <w:ind w:firstLine="709"/>
        <w:rPr>
          <w:rFonts w:ascii="Times New Roman" w:hAnsi="Times New Roman"/>
          <w:i/>
          <w:sz w:val="28"/>
          <w:szCs w:val="28"/>
        </w:rPr>
      </w:pPr>
      <w:r w:rsidRPr="00EB0FF3">
        <w:rPr>
          <w:rFonts w:ascii="Times New Roman Italic" w:hAnsi="Times New Roman Italic"/>
          <w:i/>
          <w:spacing w:val="-4"/>
          <w:sz w:val="28"/>
          <w:szCs w:val="28"/>
        </w:rPr>
        <w:t>(Phân tích giải pháp đề xuất trên cơ sở phân tích tổng quan nhu cầu thực</w:t>
      </w:r>
      <w:r w:rsidRPr="00BB186A">
        <w:rPr>
          <w:rFonts w:ascii="Times New Roman" w:hAnsi="Times New Roman"/>
          <w:i/>
          <w:sz w:val="28"/>
          <w:szCs w:val="28"/>
        </w:rPr>
        <w:t xml:space="preserve"> tiễn; nêu rõ điểm mới trong cách tiếp cận, biện pháp, cách thức triển khai, điều kiện đảm bảo tính khả thi của giải pháp)</w:t>
      </w:r>
    </w:p>
    <w:p w14:paraId="3A913309" w14:textId="3836D00F" w:rsidR="00BC1697" w:rsidRPr="00BB186A" w:rsidRDefault="00BC1697" w:rsidP="00064BDF">
      <w:pPr>
        <w:shd w:val="solid" w:color="FFFFFF" w:fill="auto"/>
        <w:spacing w:before="120" w:line="276" w:lineRule="auto"/>
        <w:ind w:firstLine="709"/>
        <w:jc w:val="left"/>
        <w:rPr>
          <w:rFonts w:ascii="Times New Roman" w:hAnsi="Times New Roman"/>
          <w:sz w:val="28"/>
          <w:szCs w:val="28"/>
        </w:rPr>
      </w:pPr>
      <w:r w:rsidRPr="00BB186A">
        <w:rPr>
          <w:rFonts w:ascii="Times New Roman" w:hAnsi="Times New Roman"/>
          <w:sz w:val="28"/>
          <w:szCs w:val="28"/>
        </w:rPr>
        <w:lastRenderedPageBreak/>
        <w:t>- Khách hàng/đối tượng hưởng lợi: ……………………………………</w:t>
      </w:r>
      <w:proofErr w:type="gramStart"/>
      <w:r w:rsidRPr="00BB186A">
        <w:rPr>
          <w:rFonts w:ascii="Times New Roman" w:hAnsi="Times New Roman"/>
          <w:sz w:val="28"/>
          <w:szCs w:val="28"/>
        </w:rPr>
        <w:t>…</w:t>
      </w:r>
      <w:r w:rsidR="00392B88">
        <w:rPr>
          <w:rFonts w:ascii="Times New Roman" w:hAnsi="Times New Roman"/>
          <w:sz w:val="28"/>
          <w:szCs w:val="28"/>
        </w:rPr>
        <w:t>..</w:t>
      </w:r>
      <w:proofErr w:type="gramEnd"/>
    </w:p>
    <w:p w14:paraId="6F5FB89C" w14:textId="47380E66" w:rsidR="00BC1697" w:rsidRPr="00BB186A" w:rsidRDefault="00BC1697" w:rsidP="00064BDF">
      <w:pPr>
        <w:shd w:val="solid" w:color="FFFFFF" w:fill="auto"/>
        <w:spacing w:before="120" w:line="276" w:lineRule="auto"/>
        <w:ind w:firstLine="709"/>
        <w:jc w:val="left"/>
        <w:rPr>
          <w:rFonts w:ascii="Times New Roman" w:hAnsi="Times New Roman"/>
          <w:sz w:val="28"/>
          <w:szCs w:val="28"/>
        </w:rPr>
      </w:pPr>
      <w:r w:rsidRPr="00BB186A">
        <w:rPr>
          <w:rFonts w:ascii="Times New Roman" w:hAnsi="Times New Roman"/>
          <w:sz w:val="28"/>
          <w:szCs w:val="28"/>
        </w:rPr>
        <w:t>- Kết quả: ………………………………………………………………</w:t>
      </w:r>
      <w:proofErr w:type="gramStart"/>
      <w:r w:rsidRPr="00BB186A">
        <w:rPr>
          <w:rFonts w:ascii="Times New Roman" w:hAnsi="Times New Roman"/>
          <w:sz w:val="28"/>
          <w:szCs w:val="28"/>
        </w:rPr>
        <w:t>…</w:t>
      </w:r>
      <w:r w:rsidR="00392B88">
        <w:rPr>
          <w:rFonts w:ascii="Times New Roman" w:hAnsi="Times New Roman"/>
          <w:sz w:val="28"/>
          <w:szCs w:val="28"/>
        </w:rPr>
        <w:t>..</w:t>
      </w:r>
      <w:proofErr w:type="gramEnd"/>
    </w:p>
    <w:p w14:paraId="65C70A44" w14:textId="4D9AB200" w:rsidR="006B25CC" w:rsidRPr="00BB186A" w:rsidRDefault="006B25CC" w:rsidP="00064BDF">
      <w:pPr>
        <w:spacing w:before="120" w:line="276" w:lineRule="auto"/>
        <w:ind w:firstLine="709"/>
        <w:jc w:val="left"/>
        <w:rPr>
          <w:rFonts w:ascii="Times New Roman" w:hAnsi="Times New Roman"/>
          <w:i/>
          <w:sz w:val="28"/>
          <w:szCs w:val="28"/>
        </w:rPr>
      </w:pPr>
      <w:r w:rsidRPr="00BB186A">
        <w:rPr>
          <w:rFonts w:ascii="Times New Roman" w:hAnsi="Times New Roman"/>
          <w:i/>
          <w:sz w:val="28"/>
          <w:szCs w:val="28"/>
        </w:rPr>
        <w:t>(Phục vụ đánh giá nghiệm thu)</w:t>
      </w:r>
    </w:p>
    <w:p w14:paraId="463A186E" w14:textId="77777777" w:rsidR="00BC1697" w:rsidRPr="00BB186A" w:rsidRDefault="00BC1697" w:rsidP="00064BDF">
      <w:pPr>
        <w:shd w:val="solid" w:color="FFFFFF" w:fill="auto"/>
        <w:spacing w:before="120" w:after="240" w:line="276" w:lineRule="auto"/>
        <w:ind w:firstLine="709"/>
        <w:jc w:val="left"/>
        <w:rPr>
          <w:rFonts w:ascii="Times New Roman" w:hAnsi="Times New Roman"/>
          <w:b/>
          <w:sz w:val="28"/>
          <w:szCs w:val="28"/>
        </w:rPr>
      </w:pPr>
      <w:r w:rsidRPr="00BB186A">
        <w:rPr>
          <w:rFonts w:ascii="Times New Roman" w:hAnsi="Times New Roman"/>
          <w:b/>
          <w:sz w:val="28"/>
          <w:szCs w:val="28"/>
        </w:rPr>
        <w:t>3. Nội dung chính của dự án thực hiện khi được hỗ trợ:</w:t>
      </w:r>
    </w:p>
    <w:tbl>
      <w:tblPr>
        <w:tblW w:w="9062" w:type="dxa"/>
        <w:tblBorders>
          <w:top w:val="nil"/>
          <w:bottom w:val="nil"/>
          <w:insideH w:val="nil"/>
          <w:insideV w:val="nil"/>
        </w:tblBorders>
        <w:tblCellMar>
          <w:left w:w="0" w:type="dxa"/>
          <w:right w:w="0" w:type="dxa"/>
        </w:tblCellMar>
        <w:tblLook w:val="04A0" w:firstRow="1" w:lastRow="0" w:firstColumn="1" w:lastColumn="0" w:noHBand="0" w:noVBand="1"/>
      </w:tblPr>
      <w:tblGrid>
        <w:gridCol w:w="2967"/>
        <w:gridCol w:w="2693"/>
        <w:gridCol w:w="1623"/>
        <w:gridCol w:w="1779"/>
      </w:tblGrid>
      <w:tr w:rsidR="0071780E" w:rsidRPr="006A3868" w14:paraId="54BAB867" w14:textId="77777777" w:rsidTr="00B74602">
        <w:trPr>
          <w:trHeight w:val="15"/>
        </w:trPr>
        <w:tc>
          <w:tcPr>
            <w:tcW w:w="2967" w:type="dxa"/>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8084D62" w14:textId="77777777" w:rsidR="0071780E" w:rsidRPr="006A3868" w:rsidRDefault="0071780E" w:rsidP="00064BDF">
            <w:pPr>
              <w:spacing w:before="120" w:line="240" w:lineRule="auto"/>
              <w:jc w:val="center"/>
              <w:rPr>
                <w:rFonts w:ascii="Times New Roman" w:hAnsi="Times New Roman"/>
                <w:szCs w:val="26"/>
              </w:rPr>
            </w:pPr>
            <w:r w:rsidRPr="006A3868">
              <w:rPr>
                <w:rFonts w:ascii="Times New Roman" w:eastAsia="Arial" w:hAnsi="Times New Roman"/>
                <w:b/>
                <w:bCs/>
                <w:szCs w:val="26"/>
              </w:rPr>
              <w:t>Nội dung, hoạt động</w:t>
            </w:r>
          </w:p>
        </w:tc>
        <w:tc>
          <w:tcPr>
            <w:tcW w:w="2693" w:type="dxa"/>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18D77F4" w14:textId="77777777" w:rsidR="0071780E" w:rsidRPr="006A3868" w:rsidRDefault="0071780E" w:rsidP="00064BDF">
            <w:pPr>
              <w:spacing w:before="120" w:line="240" w:lineRule="auto"/>
              <w:jc w:val="center"/>
              <w:rPr>
                <w:rFonts w:ascii="Times New Roman" w:hAnsi="Times New Roman"/>
                <w:szCs w:val="26"/>
              </w:rPr>
            </w:pPr>
            <w:r w:rsidRPr="006A3868">
              <w:rPr>
                <w:rFonts w:ascii="Times New Roman" w:eastAsia="Arial" w:hAnsi="Times New Roman"/>
                <w:b/>
                <w:bCs/>
                <w:szCs w:val="26"/>
              </w:rPr>
              <w:t>Kết quả phải đạt/Sản phẩm thu được</w:t>
            </w:r>
          </w:p>
        </w:tc>
        <w:tc>
          <w:tcPr>
            <w:tcW w:w="1623" w:type="dxa"/>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B3F8CD4" w14:textId="77777777" w:rsidR="0071780E" w:rsidRPr="006A3868" w:rsidRDefault="0071780E" w:rsidP="00064BDF">
            <w:pPr>
              <w:spacing w:before="120" w:line="240" w:lineRule="auto"/>
              <w:jc w:val="center"/>
              <w:rPr>
                <w:rFonts w:ascii="Times New Roman" w:hAnsi="Times New Roman"/>
                <w:szCs w:val="26"/>
              </w:rPr>
            </w:pPr>
            <w:r w:rsidRPr="006A3868">
              <w:rPr>
                <w:rFonts w:ascii="Times New Roman" w:eastAsia="Arial" w:hAnsi="Times New Roman"/>
                <w:b/>
                <w:bCs/>
                <w:szCs w:val="26"/>
              </w:rPr>
              <w:t>Thời gian thực hiện</w:t>
            </w:r>
          </w:p>
          <w:p w14:paraId="400A7BE8" w14:textId="77777777" w:rsidR="0071780E" w:rsidRPr="006A3868" w:rsidRDefault="0071780E" w:rsidP="00064BDF">
            <w:pPr>
              <w:spacing w:before="120" w:line="240" w:lineRule="auto"/>
              <w:jc w:val="center"/>
              <w:rPr>
                <w:rFonts w:ascii="Times New Roman" w:hAnsi="Times New Roman"/>
                <w:szCs w:val="26"/>
              </w:rPr>
            </w:pPr>
            <w:r w:rsidRPr="006A3868">
              <w:rPr>
                <w:rFonts w:ascii="Times New Roman" w:eastAsia="Arial" w:hAnsi="Times New Roman"/>
                <w:i/>
                <w:iCs/>
                <w:szCs w:val="26"/>
              </w:rPr>
              <w:t>(Tháng thứ...)</w:t>
            </w:r>
          </w:p>
        </w:tc>
        <w:tc>
          <w:tcPr>
            <w:tcW w:w="1779" w:type="dxa"/>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D403EEB" w14:textId="77777777" w:rsidR="0071780E" w:rsidRPr="006A3868" w:rsidRDefault="0071780E" w:rsidP="00064BDF">
            <w:pPr>
              <w:spacing w:before="120" w:line="240" w:lineRule="auto"/>
              <w:jc w:val="center"/>
              <w:rPr>
                <w:rFonts w:ascii="Times New Roman" w:hAnsi="Times New Roman"/>
                <w:szCs w:val="26"/>
              </w:rPr>
            </w:pPr>
            <w:r w:rsidRPr="006A3868">
              <w:rPr>
                <w:rFonts w:ascii="Times New Roman" w:eastAsia="Arial" w:hAnsi="Times New Roman"/>
                <w:b/>
                <w:bCs/>
                <w:szCs w:val="26"/>
              </w:rPr>
              <w:t>Đơn vị </w:t>
            </w:r>
            <w:r w:rsidRPr="006A3868">
              <w:rPr>
                <w:rFonts w:ascii="Times New Roman" w:hAnsi="Times New Roman"/>
                <w:b/>
                <w:bCs/>
                <w:szCs w:val="26"/>
              </w:rPr>
              <w:br/>
            </w:r>
            <w:r w:rsidRPr="006A3868">
              <w:rPr>
                <w:rFonts w:ascii="Times New Roman" w:eastAsia="Arial" w:hAnsi="Times New Roman"/>
                <w:b/>
                <w:bCs/>
                <w:szCs w:val="26"/>
              </w:rPr>
              <w:t>thực hiện</w:t>
            </w:r>
          </w:p>
        </w:tc>
      </w:tr>
      <w:tr w:rsidR="0071780E" w:rsidRPr="006A3868" w14:paraId="7F11FD42" w14:textId="77777777" w:rsidTr="00291A20">
        <w:tblPrEx>
          <w:tblBorders>
            <w:top w:val="none" w:sz="0" w:space="0" w:color="auto"/>
            <w:bottom w:val="none" w:sz="0" w:space="0" w:color="auto"/>
            <w:insideH w:val="none" w:sz="0" w:space="0" w:color="auto"/>
            <w:insideV w:val="none" w:sz="0" w:space="0" w:color="auto"/>
          </w:tblBorders>
        </w:tblPrEx>
        <w:trPr>
          <w:trHeight w:val="405"/>
        </w:trPr>
        <w:tc>
          <w:tcPr>
            <w:tcW w:w="7283" w:type="dxa"/>
            <w:gridSpan w:val="3"/>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A412B26" w14:textId="77777777" w:rsidR="0071780E" w:rsidRPr="006A3868" w:rsidRDefault="0071780E" w:rsidP="00EB0FF3">
            <w:pPr>
              <w:spacing w:before="120" w:line="240" w:lineRule="auto"/>
              <w:ind w:left="113"/>
              <w:jc w:val="left"/>
              <w:rPr>
                <w:rFonts w:ascii="Times New Roman" w:hAnsi="Times New Roman"/>
                <w:szCs w:val="26"/>
              </w:rPr>
            </w:pPr>
            <w:r w:rsidRPr="006A3868">
              <w:rPr>
                <w:rFonts w:ascii="Times New Roman" w:eastAsia="Arial" w:hAnsi="Times New Roman"/>
                <w:b/>
                <w:bCs/>
                <w:i/>
                <w:iCs/>
                <w:szCs w:val="26"/>
              </w:rPr>
              <w:t>Nội dung 1:</w:t>
            </w:r>
          </w:p>
        </w:tc>
        <w:tc>
          <w:tcPr>
            <w:tcW w:w="1779"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1212194" w14:textId="77777777" w:rsidR="0071780E" w:rsidRPr="006A3868" w:rsidRDefault="0071780E" w:rsidP="00064BDF">
            <w:pPr>
              <w:spacing w:before="120" w:line="240" w:lineRule="auto"/>
              <w:jc w:val="center"/>
              <w:rPr>
                <w:rFonts w:ascii="Times New Roman" w:hAnsi="Times New Roman"/>
                <w:szCs w:val="26"/>
              </w:rPr>
            </w:pPr>
            <w:r w:rsidRPr="006A3868">
              <w:rPr>
                <w:rFonts w:ascii="Times New Roman" w:hAnsi="Times New Roman"/>
                <w:szCs w:val="26"/>
              </w:rPr>
              <w:t> </w:t>
            </w:r>
          </w:p>
        </w:tc>
      </w:tr>
      <w:tr w:rsidR="0071780E" w:rsidRPr="006A3868" w14:paraId="6FE6D98F" w14:textId="77777777" w:rsidTr="00B74602">
        <w:tblPrEx>
          <w:tblBorders>
            <w:top w:val="none" w:sz="0" w:space="0" w:color="auto"/>
            <w:bottom w:val="none" w:sz="0" w:space="0" w:color="auto"/>
            <w:insideH w:val="none" w:sz="0" w:space="0" w:color="auto"/>
            <w:insideV w:val="none" w:sz="0" w:space="0" w:color="auto"/>
          </w:tblBorders>
        </w:tblPrEx>
        <w:trPr>
          <w:trHeight w:val="435"/>
        </w:trPr>
        <w:tc>
          <w:tcPr>
            <w:tcW w:w="2967" w:type="dxa"/>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02DCCA7" w14:textId="77777777" w:rsidR="0071780E" w:rsidRPr="006A3868" w:rsidRDefault="0071780E" w:rsidP="00EB0FF3">
            <w:pPr>
              <w:spacing w:before="120" w:line="240" w:lineRule="auto"/>
              <w:ind w:left="113"/>
              <w:jc w:val="left"/>
              <w:rPr>
                <w:rFonts w:ascii="Times New Roman" w:hAnsi="Times New Roman"/>
                <w:szCs w:val="26"/>
              </w:rPr>
            </w:pPr>
            <w:r w:rsidRPr="006A3868">
              <w:rPr>
                <w:rFonts w:ascii="Times New Roman" w:hAnsi="Times New Roman"/>
                <w:szCs w:val="26"/>
              </w:rPr>
              <w:t>Hoạt động 1:</w:t>
            </w:r>
          </w:p>
        </w:tc>
        <w:tc>
          <w:tcPr>
            <w:tcW w:w="2693"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811104A" w14:textId="77777777" w:rsidR="0071780E" w:rsidRPr="006A3868" w:rsidRDefault="0071780E" w:rsidP="00064BDF">
            <w:pPr>
              <w:spacing w:before="120" w:line="240" w:lineRule="auto"/>
              <w:jc w:val="left"/>
              <w:rPr>
                <w:rFonts w:ascii="Times New Roman" w:hAnsi="Times New Roman"/>
                <w:szCs w:val="26"/>
              </w:rPr>
            </w:pPr>
            <w:r w:rsidRPr="006A3868">
              <w:rPr>
                <w:rFonts w:ascii="Times New Roman" w:hAnsi="Times New Roman"/>
                <w:szCs w:val="26"/>
              </w:rPr>
              <w:t> </w:t>
            </w:r>
          </w:p>
        </w:tc>
        <w:tc>
          <w:tcPr>
            <w:tcW w:w="1623"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1AAB6D5" w14:textId="77777777" w:rsidR="0071780E" w:rsidRPr="006A3868" w:rsidRDefault="0071780E" w:rsidP="00064BDF">
            <w:pPr>
              <w:spacing w:before="120" w:line="240" w:lineRule="auto"/>
              <w:jc w:val="center"/>
              <w:rPr>
                <w:rFonts w:ascii="Times New Roman" w:hAnsi="Times New Roman"/>
                <w:szCs w:val="26"/>
              </w:rPr>
            </w:pPr>
            <w:r w:rsidRPr="006A3868">
              <w:rPr>
                <w:rFonts w:ascii="Times New Roman" w:hAnsi="Times New Roman"/>
                <w:szCs w:val="26"/>
              </w:rPr>
              <w:t> </w:t>
            </w:r>
          </w:p>
        </w:tc>
        <w:tc>
          <w:tcPr>
            <w:tcW w:w="1779"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D34DBF2" w14:textId="77777777" w:rsidR="0071780E" w:rsidRPr="006A3868" w:rsidRDefault="0071780E" w:rsidP="00064BDF">
            <w:pPr>
              <w:spacing w:before="120" w:line="240" w:lineRule="auto"/>
              <w:jc w:val="left"/>
              <w:rPr>
                <w:rFonts w:ascii="Times New Roman" w:hAnsi="Times New Roman"/>
                <w:szCs w:val="26"/>
              </w:rPr>
            </w:pPr>
            <w:r w:rsidRPr="006A3868">
              <w:rPr>
                <w:rFonts w:ascii="Times New Roman" w:hAnsi="Times New Roman"/>
                <w:szCs w:val="26"/>
              </w:rPr>
              <w:t> </w:t>
            </w:r>
          </w:p>
        </w:tc>
      </w:tr>
      <w:tr w:rsidR="0071780E" w:rsidRPr="006A3868" w14:paraId="71C3114D" w14:textId="77777777" w:rsidTr="00B74602">
        <w:tblPrEx>
          <w:tblBorders>
            <w:top w:val="none" w:sz="0" w:space="0" w:color="auto"/>
            <w:bottom w:val="none" w:sz="0" w:space="0" w:color="auto"/>
            <w:insideH w:val="none" w:sz="0" w:space="0" w:color="auto"/>
            <w:insideV w:val="none" w:sz="0" w:space="0" w:color="auto"/>
          </w:tblBorders>
        </w:tblPrEx>
        <w:trPr>
          <w:trHeight w:val="435"/>
        </w:trPr>
        <w:tc>
          <w:tcPr>
            <w:tcW w:w="2967" w:type="dxa"/>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6352C87" w14:textId="77777777" w:rsidR="0071780E" w:rsidRPr="006A3868" w:rsidRDefault="0071780E" w:rsidP="00EB0FF3">
            <w:pPr>
              <w:spacing w:before="120" w:line="240" w:lineRule="auto"/>
              <w:ind w:left="113"/>
              <w:jc w:val="left"/>
              <w:rPr>
                <w:rFonts w:ascii="Times New Roman" w:hAnsi="Times New Roman"/>
                <w:szCs w:val="26"/>
              </w:rPr>
            </w:pPr>
            <w:r w:rsidRPr="006A3868">
              <w:rPr>
                <w:rFonts w:ascii="Times New Roman" w:hAnsi="Times New Roman"/>
                <w:szCs w:val="26"/>
              </w:rPr>
              <w:t>Hoạt động 2:</w:t>
            </w:r>
          </w:p>
        </w:tc>
        <w:tc>
          <w:tcPr>
            <w:tcW w:w="2693"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0F9E7F9" w14:textId="77777777" w:rsidR="0071780E" w:rsidRPr="006A3868" w:rsidRDefault="0071780E" w:rsidP="00064BDF">
            <w:pPr>
              <w:spacing w:before="120" w:line="240" w:lineRule="auto"/>
              <w:jc w:val="left"/>
              <w:rPr>
                <w:rFonts w:ascii="Times New Roman" w:hAnsi="Times New Roman"/>
                <w:szCs w:val="26"/>
              </w:rPr>
            </w:pPr>
            <w:r w:rsidRPr="006A3868">
              <w:rPr>
                <w:rFonts w:ascii="Times New Roman" w:hAnsi="Times New Roman"/>
                <w:szCs w:val="26"/>
              </w:rPr>
              <w:t> </w:t>
            </w:r>
          </w:p>
        </w:tc>
        <w:tc>
          <w:tcPr>
            <w:tcW w:w="1623"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E450663" w14:textId="77777777" w:rsidR="0071780E" w:rsidRPr="006A3868" w:rsidRDefault="0071780E" w:rsidP="00064BDF">
            <w:pPr>
              <w:spacing w:before="120" w:line="240" w:lineRule="auto"/>
              <w:jc w:val="center"/>
              <w:rPr>
                <w:rFonts w:ascii="Times New Roman" w:hAnsi="Times New Roman"/>
                <w:szCs w:val="26"/>
              </w:rPr>
            </w:pPr>
            <w:r w:rsidRPr="006A3868">
              <w:rPr>
                <w:rFonts w:ascii="Times New Roman" w:hAnsi="Times New Roman"/>
                <w:szCs w:val="26"/>
              </w:rPr>
              <w:t> </w:t>
            </w:r>
          </w:p>
        </w:tc>
        <w:tc>
          <w:tcPr>
            <w:tcW w:w="1779"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912D004" w14:textId="77777777" w:rsidR="0071780E" w:rsidRPr="006A3868" w:rsidRDefault="0071780E" w:rsidP="00064BDF">
            <w:pPr>
              <w:spacing w:before="120" w:line="240" w:lineRule="auto"/>
              <w:jc w:val="left"/>
              <w:rPr>
                <w:rFonts w:ascii="Times New Roman" w:hAnsi="Times New Roman"/>
                <w:szCs w:val="26"/>
              </w:rPr>
            </w:pPr>
            <w:r w:rsidRPr="006A3868">
              <w:rPr>
                <w:rFonts w:ascii="Times New Roman" w:hAnsi="Times New Roman"/>
                <w:szCs w:val="26"/>
              </w:rPr>
              <w:t> </w:t>
            </w:r>
          </w:p>
        </w:tc>
      </w:tr>
      <w:tr w:rsidR="0071780E" w:rsidRPr="006A3868" w14:paraId="1AC4DB64" w14:textId="77777777" w:rsidTr="00291A20">
        <w:tblPrEx>
          <w:tblBorders>
            <w:top w:val="none" w:sz="0" w:space="0" w:color="auto"/>
            <w:bottom w:val="none" w:sz="0" w:space="0" w:color="auto"/>
            <w:insideH w:val="none" w:sz="0" w:space="0" w:color="auto"/>
            <w:insideV w:val="none" w:sz="0" w:space="0" w:color="auto"/>
          </w:tblBorders>
        </w:tblPrEx>
        <w:trPr>
          <w:trHeight w:val="15"/>
        </w:trPr>
        <w:tc>
          <w:tcPr>
            <w:tcW w:w="9062" w:type="dxa"/>
            <w:gridSpan w:val="4"/>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37BADBB" w14:textId="77777777" w:rsidR="0071780E" w:rsidRPr="006A3868" w:rsidRDefault="0071780E" w:rsidP="00EB0FF3">
            <w:pPr>
              <w:spacing w:before="120" w:line="240" w:lineRule="auto"/>
              <w:ind w:left="113"/>
              <w:jc w:val="left"/>
              <w:rPr>
                <w:rFonts w:ascii="Times New Roman" w:hAnsi="Times New Roman"/>
                <w:szCs w:val="26"/>
              </w:rPr>
            </w:pPr>
            <w:r w:rsidRPr="006A3868">
              <w:rPr>
                <w:rFonts w:ascii="Times New Roman" w:eastAsia="Arial" w:hAnsi="Times New Roman"/>
                <w:b/>
                <w:bCs/>
                <w:i/>
                <w:iCs/>
                <w:szCs w:val="26"/>
              </w:rPr>
              <w:t>Nội dung 2:</w:t>
            </w:r>
          </w:p>
        </w:tc>
      </w:tr>
      <w:tr w:rsidR="0071780E" w:rsidRPr="006A3868" w14:paraId="224D2B16" w14:textId="77777777" w:rsidTr="00B74602">
        <w:tblPrEx>
          <w:tblBorders>
            <w:top w:val="none" w:sz="0" w:space="0" w:color="auto"/>
            <w:bottom w:val="none" w:sz="0" w:space="0" w:color="auto"/>
            <w:insideH w:val="none" w:sz="0" w:space="0" w:color="auto"/>
            <w:insideV w:val="none" w:sz="0" w:space="0" w:color="auto"/>
          </w:tblBorders>
        </w:tblPrEx>
        <w:trPr>
          <w:trHeight w:val="15"/>
        </w:trPr>
        <w:tc>
          <w:tcPr>
            <w:tcW w:w="2967" w:type="dxa"/>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D2159DB" w14:textId="77777777" w:rsidR="0071780E" w:rsidRPr="006A3868" w:rsidRDefault="0071780E" w:rsidP="00EB0FF3">
            <w:pPr>
              <w:spacing w:before="120" w:line="240" w:lineRule="auto"/>
              <w:ind w:left="113"/>
              <w:jc w:val="left"/>
              <w:rPr>
                <w:rFonts w:ascii="Times New Roman" w:hAnsi="Times New Roman"/>
                <w:szCs w:val="26"/>
              </w:rPr>
            </w:pPr>
            <w:r w:rsidRPr="006A3868">
              <w:rPr>
                <w:rFonts w:ascii="Times New Roman" w:hAnsi="Times New Roman"/>
                <w:szCs w:val="26"/>
              </w:rPr>
              <w:t>Hoạt động 1:</w:t>
            </w:r>
          </w:p>
        </w:tc>
        <w:tc>
          <w:tcPr>
            <w:tcW w:w="2693"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380E7D2" w14:textId="77777777" w:rsidR="0071780E" w:rsidRPr="006A3868" w:rsidRDefault="0071780E" w:rsidP="00064BDF">
            <w:pPr>
              <w:spacing w:before="120" w:line="240" w:lineRule="auto"/>
              <w:jc w:val="left"/>
              <w:rPr>
                <w:rFonts w:ascii="Times New Roman" w:hAnsi="Times New Roman"/>
                <w:szCs w:val="26"/>
              </w:rPr>
            </w:pPr>
            <w:r w:rsidRPr="006A3868">
              <w:rPr>
                <w:rFonts w:ascii="Times New Roman" w:hAnsi="Times New Roman"/>
                <w:szCs w:val="26"/>
              </w:rPr>
              <w:t> </w:t>
            </w:r>
          </w:p>
        </w:tc>
        <w:tc>
          <w:tcPr>
            <w:tcW w:w="1623"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34A4526" w14:textId="77777777" w:rsidR="0071780E" w:rsidRPr="006A3868" w:rsidRDefault="0071780E" w:rsidP="00064BDF">
            <w:pPr>
              <w:spacing w:before="120" w:line="240" w:lineRule="auto"/>
              <w:jc w:val="center"/>
              <w:rPr>
                <w:rFonts w:ascii="Times New Roman" w:hAnsi="Times New Roman"/>
                <w:szCs w:val="26"/>
              </w:rPr>
            </w:pPr>
            <w:r w:rsidRPr="006A3868">
              <w:rPr>
                <w:rFonts w:ascii="Times New Roman" w:hAnsi="Times New Roman"/>
                <w:szCs w:val="26"/>
              </w:rPr>
              <w:t> </w:t>
            </w:r>
          </w:p>
        </w:tc>
        <w:tc>
          <w:tcPr>
            <w:tcW w:w="1779"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34B7ED3" w14:textId="77777777" w:rsidR="0071780E" w:rsidRPr="006A3868" w:rsidRDefault="0071780E" w:rsidP="00064BDF">
            <w:pPr>
              <w:spacing w:before="120" w:line="240" w:lineRule="auto"/>
              <w:jc w:val="left"/>
              <w:rPr>
                <w:rFonts w:ascii="Times New Roman" w:hAnsi="Times New Roman"/>
                <w:szCs w:val="26"/>
              </w:rPr>
            </w:pPr>
            <w:r w:rsidRPr="006A3868">
              <w:rPr>
                <w:rFonts w:ascii="Times New Roman" w:hAnsi="Times New Roman"/>
                <w:szCs w:val="26"/>
              </w:rPr>
              <w:t> </w:t>
            </w:r>
          </w:p>
        </w:tc>
      </w:tr>
      <w:tr w:rsidR="0071780E" w:rsidRPr="006A3868" w14:paraId="10F1A6E3" w14:textId="77777777" w:rsidTr="00B74602">
        <w:tblPrEx>
          <w:tblBorders>
            <w:top w:val="none" w:sz="0" w:space="0" w:color="auto"/>
            <w:bottom w:val="none" w:sz="0" w:space="0" w:color="auto"/>
            <w:insideH w:val="none" w:sz="0" w:space="0" w:color="auto"/>
            <w:insideV w:val="none" w:sz="0" w:space="0" w:color="auto"/>
          </w:tblBorders>
        </w:tblPrEx>
        <w:trPr>
          <w:trHeight w:val="135"/>
        </w:trPr>
        <w:tc>
          <w:tcPr>
            <w:tcW w:w="2967" w:type="dxa"/>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57ABAF2" w14:textId="77777777" w:rsidR="0071780E" w:rsidRPr="006A3868" w:rsidRDefault="0071780E" w:rsidP="00EB0FF3">
            <w:pPr>
              <w:spacing w:before="120" w:line="240" w:lineRule="auto"/>
              <w:ind w:left="113"/>
              <w:jc w:val="left"/>
              <w:rPr>
                <w:rFonts w:ascii="Times New Roman" w:hAnsi="Times New Roman"/>
                <w:szCs w:val="26"/>
              </w:rPr>
            </w:pPr>
            <w:r w:rsidRPr="006A3868">
              <w:rPr>
                <w:rFonts w:ascii="Times New Roman" w:hAnsi="Times New Roman"/>
                <w:szCs w:val="26"/>
              </w:rPr>
              <w:t>Hoạt động 2:</w:t>
            </w:r>
          </w:p>
        </w:tc>
        <w:tc>
          <w:tcPr>
            <w:tcW w:w="2693"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062821F" w14:textId="77777777" w:rsidR="0071780E" w:rsidRPr="006A3868" w:rsidRDefault="0071780E" w:rsidP="00064BDF">
            <w:pPr>
              <w:spacing w:before="120" w:line="240" w:lineRule="auto"/>
              <w:jc w:val="left"/>
              <w:rPr>
                <w:rFonts w:ascii="Times New Roman" w:hAnsi="Times New Roman"/>
                <w:szCs w:val="26"/>
              </w:rPr>
            </w:pPr>
            <w:r w:rsidRPr="006A3868">
              <w:rPr>
                <w:rFonts w:ascii="Times New Roman" w:hAnsi="Times New Roman"/>
                <w:szCs w:val="26"/>
              </w:rPr>
              <w:t> </w:t>
            </w:r>
          </w:p>
        </w:tc>
        <w:tc>
          <w:tcPr>
            <w:tcW w:w="1623"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E26BF8B" w14:textId="77777777" w:rsidR="0071780E" w:rsidRPr="006A3868" w:rsidRDefault="0071780E" w:rsidP="00064BDF">
            <w:pPr>
              <w:spacing w:before="120" w:line="240" w:lineRule="auto"/>
              <w:jc w:val="center"/>
              <w:rPr>
                <w:rFonts w:ascii="Times New Roman" w:hAnsi="Times New Roman"/>
                <w:szCs w:val="26"/>
              </w:rPr>
            </w:pPr>
            <w:r w:rsidRPr="006A3868">
              <w:rPr>
                <w:rFonts w:ascii="Times New Roman" w:hAnsi="Times New Roman"/>
                <w:szCs w:val="26"/>
              </w:rPr>
              <w:t> </w:t>
            </w:r>
          </w:p>
        </w:tc>
        <w:tc>
          <w:tcPr>
            <w:tcW w:w="1779"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F8F20FE" w14:textId="77777777" w:rsidR="0071780E" w:rsidRPr="006A3868" w:rsidRDefault="0071780E" w:rsidP="00064BDF">
            <w:pPr>
              <w:spacing w:before="120" w:line="240" w:lineRule="auto"/>
              <w:jc w:val="left"/>
              <w:rPr>
                <w:rFonts w:ascii="Times New Roman" w:hAnsi="Times New Roman"/>
                <w:szCs w:val="26"/>
              </w:rPr>
            </w:pPr>
            <w:r w:rsidRPr="006A3868">
              <w:rPr>
                <w:rFonts w:ascii="Times New Roman" w:hAnsi="Times New Roman"/>
                <w:szCs w:val="26"/>
              </w:rPr>
              <w:t> </w:t>
            </w:r>
          </w:p>
        </w:tc>
      </w:tr>
    </w:tbl>
    <w:p w14:paraId="4EEABAFC" w14:textId="1786CCA0" w:rsidR="0071780E" w:rsidRPr="00B956C9" w:rsidRDefault="0071780E" w:rsidP="00587C1D">
      <w:pPr>
        <w:shd w:val="solid" w:color="FFFFFF" w:fill="auto"/>
        <w:spacing w:before="240" w:line="276" w:lineRule="auto"/>
        <w:ind w:firstLine="709"/>
        <w:rPr>
          <w:rFonts w:ascii="Times New Roman" w:hAnsi="Times New Roman"/>
          <w:b/>
          <w:sz w:val="28"/>
          <w:szCs w:val="28"/>
        </w:rPr>
      </w:pPr>
      <w:r w:rsidRPr="00B956C9">
        <w:rPr>
          <w:rFonts w:ascii="Times New Roman" w:hAnsi="Times New Roman"/>
          <w:b/>
          <w:sz w:val="28"/>
          <w:szCs w:val="28"/>
        </w:rPr>
        <w:t>4. Nguồn nhân l</w:t>
      </w:r>
      <w:r w:rsidRPr="00B956C9">
        <w:rPr>
          <w:rFonts w:ascii="Times New Roman" w:hAnsi="Times New Roman" w:hint="eastAsia"/>
          <w:b/>
          <w:sz w:val="28"/>
          <w:szCs w:val="28"/>
        </w:rPr>
        <w:t>ự</w:t>
      </w:r>
      <w:r w:rsidRPr="00B956C9">
        <w:rPr>
          <w:rFonts w:ascii="Times New Roman" w:hAnsi="Times New Roman"/>
          <w:b/>
          <w:sz w:val="28"/>
          <w:szCs w:val="28"/>
        </w:rPr>
        <w:t>c và tài chính, c</w:t>
      </w:r>
      <w:r w:rsidRPr="00B956C9">
        <w:rPr>
          <w:rFonts w:ascii="Times New Roman" w:hAnsi="Times New Roman" w:hint="eastAsia"/>
          <w:b/>
          <w:sz w:val="28"/>
          <w:szCs w:val="28"/>
        </w:rPr>
        <w:t>ơ</w:t>
      </w:r>
      <w:r w:rsidRPr="00B956C9">
        <w:rPr>
          <w:rFonts w:ascii="Times New Roman" w:hAnsi="Times New Roman"/>
          <w:b/>
          <w:sz w:val="28"/>
          <w:szCs w:val="28"/>
        </w:rPr>
        <w:t xml:space="preserve"> sở vật chất kỹ thuật </w:t>
      </w:r>
      <w:r w:rsidRPr="00B956C9">
        <w:rPr>
          <w:rFonts w:ascii="Times New Roman" w:hAnsi="Times New Roman" w:hint="eastAsia"/>
          <w:b/>
          <w:sz w:val="28"/>
          <w:szCs w:val="28"/>
        </w:rPr>
        <w:t>đư</w:t>
      </w:r>
      <w:r w:rsidRPr="00B956C9">
        <w:rPr>
          <w:rFonts w:ascii="Times New Roman" w:hAnsi="Times New Roman"/>
          <w:b/>
          <w:sz w:val="28"/>
          <w:szCs w:val="28"/>
        </w:rPr>
        <w:t xml:space="preserve">ợc sử dụng </w:t>
      </w:r>
      <w:r w:rsidRPr="00B956C9">
        <w:rPr>
          <w:rFonts w:ascii="Times New Roman" w:hAnsi="Times New Roman" w:hint="eastAsia"/>
          <w:b/>
          <w:sz w:val="28"/>
          <w:szCs w:val="28"/>
        </w:rPr>
        <w:t>đ</w:t>
      </w:r>
      <w:r w:rsidRPr="00B956C9">
        <w:rPr>
          <w:rFonts w:ascii="Times New Roman" w:hAnsi="Times New Roman"/>
          <w:b/>
          <w:sz w:val="28"/>
          <w:szCs w:val="28"/>
        </w:rPr>
        <w:t>ể th</w:t>
      </w:r>
      <w:r w:rsidRPr="00B956C9">
        <w:rPr>
          <w:rFonts w:ascii="Times New Roman" w:hAnsi="Times New Roman" w:hint="eastAsia"/>
          <w:b/>
          <w:sz w:val="28"/>
          <w:szCs w:val="28"/>
        </w:rPr>
        <w:t>ự</w:t>
      </w:r>
      <w:r w:rsidRPr="00B956C9">
        <w:rPr>
          <w:rFonts w:ascii="Times New Roman" w:hAnsi="Times New Roman"/>
          <w:b/>
          <w:sz w:val="28"/>
          <w:szCs w:val="28"/>
        </w:rPr>
        <w:t>c hiện dự án</w:t>
      </w:r>
    </w:p>
    <w:p w14:paraId="3285DBD7" w14:textId="09FE7E0D" w:rsidR="0071780E" w:rsidRPr="00B956C9" w:rsidRDefault="0071780E" w:rsidP="00587C1D">
      <w:pPr>
        <w:shd w:val="solid" w:color="FFFFFF" w:fill="auto"/>
        <w:spacing w:before="120" w:line="276" w:lineRule="auto"/>
        <w:ind w:firstLine="709"/>
        <w:rPr>
          <w:rFonts w:ascii="Times New Roman" w:hAnsi="Times New Roman"/>
          <w:i/>
          <w:sz w:val="28"/>
          <w:szCs w:val="28"/>
        </w:rPr>
      </w:pPr>
      <w:r w:rsidRPr="00B956C9">
        <w:rPr>
          <w:rFonts w:ascii="Times New Roman" w:hAnsi="Times New Roman"/>
          <w:i/>
          <w:sz w:val="28"/>
          <w:szCs w:val="28"/>
        </w:rPr>
        <w:t>(Tóm t</w:t>
      </w:r>
      <w:r w:rsidRPr="00B956C9">
        <w:rPr>
          <w:rFonts w:ascii="Times New Roman" w:hAnsi="Times New Roman" w:hint="eastAsia"/>
          <w:i/>
          <w:sz w:val="28"/>
          <w:szCs w:val="28"/>
        </w:rPr>
        <w:t>ắ</w:t>
      </w:r>
      <w:r w:rsidRPr="00B956C9">
        <w:rPr>
          <w:rFonts w:ascii="Times New Roman" w:hAnsi="Times New Roman"/>
          <w:i/>
          <w:sz w:val="28"/>
          <w:szCs w:val="28"/>
        </w:rPr>
        <w:t>t n</w:t>
      </w:r>
      <w:r w:rsidRPr="00B956C9">
        <w:rPr>
          <w:rFonts w:ascii="Times New Roman" w:hAnsi="Times New Roman" w:hint="eastAsia"/>
          <w:i/>
          <w:sz w:val="28"/>
          <w:szCs w:val="28"/>
        </w:rPr>
        <w:t>ă</w:t>
      </w:r>
      <w:r w:rsidRPr="00B956C9">
        <w:rPr>
          <w:rFonts w:ascii="Times New Roman" w:hAnsi="Times New Roman"/>
          <w:i/>
          <w:sz w:val="28"/>
          <w:szCs w:val="28"/>
        </w:rPr>
        <w:t>ng l</w:t>
      </w:r>
      <w:r w:rsidRPr="00B956C9">
        <w:rPr>
          <w:rFonts w:ascii="Times New Roman" w:hAnsi="Times New Roman" w:hint="eastAsia"/>
          <w:i/>
          <w:sz w:val="28"/>
          <w:szCs w:val="28"/>
        </w:rPr>
        <w:t>ự</w:t>
      </w:r>
      <w:r w:rsidRPr="00B956C9">
        <w:rPr>
          <w:rFonts w:ascii="Times New Roman" w:hAnsi="Times New Roman"/>
          <w:i/>
          <w:sz w:val="28"/>
          <w:szCs w:val="28"/>
        </w:rPr>
        <w:t xml:space="preserve">c, kinh nghiệm của </w:t>
      </w:r>
      <w:r w:rsidRPr="00B956C9">
        <w:rPr>
          <w:rFonts w:ascii="Times New Roman" w:hAnsi="Times New Roman" w:hint="eastAsia"/>
          <w:i/>
          <w:sz w:val="28"/>
          <w:szCs w:val="28"/>
        </w:rPr>
        <w:t>độ</w:t>
      </w:r>
      <w:r w:rsidRPr="00B956C9">
        <w:rPr>
          <w:rFonts w:ascii="Times New Roman" w:hAnsi="Times New Roman"/>
          <w:i/>
          <w:sz w:val="28"/>
          <w:szCs w:val="28"/>
        </w:rPr>
        <w:t>i ngũ cán bộ, nhân viên của tổ ch</w:t>
      </w:r>
      <w:r w:rsidRPr="00B956C9">
        <w:rPr>
          <w:rFonts w:ascii="Times New Roman" w:hAnsi="Times New Roman" w:hint="eastAsia"/>
          <w:i/>
          <w:sz w:val="28"/>
          <w:szCs w:val="28"/>
        </w:rPr>
        <w:t>ứ</w:t>
      </w:r>
      <w:r w:rsidRPr="00B956C9">
        <w:rPr>
          <w:rFonts w:ascii="Times New Roman" w:hAnsi="Times New Roman"/>
          <w:i/>
          <w:sz w:val="28"/>
          <w:szCs w:val="28"/>
        </w:rPr>
        <w:t>c, mạng l</w:t>
      </w:r>
      <w:r w:rsidRPr="00B956C9">
        <w:rPr>
          <w:rFonts w:ascii="Times New Roman" w:hAnsi="Times New Roman" w:hint="eastAsia"/>
          <w:i/>
          <w:sz w:val="28"/>
          <w:szCs w:val="28"/>
        </w:rPr>
        <w:t>ướ</w:t>
      </w:r>
      <w:r w:rsidRPr="00B956C9">
        <w:rPr>
          <w:rFonts w:ascii="Times New Roman" w:hAnsi="Times New Roman"/>
          <w:i/>
          <w:sz w:val="28"/>
          <w:szCs w:val="28"/>
        </w:rPr>
        <w:t>i chuyên gia tham gia th</w:t>
      </w:r>
      <w:r w:rsidRPr="00B956C9">
        <w:rPr>
          <w:rFonts w:ascii="Times New Roman" w:hAnsi="Times New Roman" w:hint="eastAsia"/>
          <w:i/>
          <w:sz w:val="28"/>
          <w:szCs w:val="28"/>
        </w:rPr>
        <w:t>ự</w:t>
      </w:r>
      <w:r w:rsidRPr="00B956C9">
        <w:rPr>
          <w:rFonts w:ascii="Times New Roman" w:hAnsi="Times New Roman"/>
          <w:i/>
          <w:sz w:val="28"/>
          <w:szCs w:val="28"/>
        </w:rPr>
        <w:t>c hiện nội dung chính của nhiệm vụ; kết quả, giải th</w:t>
      </w:r>
      <w:r w:rsidRPr="00B956C9">
        <w:rPr>
          <w:rFonts w:ascii="Times New Roman" w:hAnsi="Times New Roman" w:hint="eastAsia"/>
          <w:i/>
          <w:sz w:val="28"/>
          <w:szCs w:val="28"/>
        </w:rPr>
        <w:t>ư</w:t>
      </w:r>
      <w:r w:rsidRPr="00B956C9">
        <w:rPr>
          <w:rFonts w:ascii="Times New Roman" w:hAnsi="Times New Roman"/>
          <w:i/>
          <w:sz w:val="28"/>
          <w:szCs w:val="28"/>
        </w:rPr>
        <w:t xml:space="preserve">ởng, danh hiệu liên quan </w:t>
      </w:r>
      <w:r w:rsidRPr="00B956C9">
        <w:rPr>
          <w:rFonts w:ascii="Times New Roman" w:hAnsi="Times New Roman" w:hint="eastAsia"/>
          <w:i/>
          <w:sz w:val="28"/>
          <w:szCs w:val="28"/>
        </w:rPr>
        <w:t>đ</w:t>
      </w:r>
      <w:r w:rsidRPr="00B956C9">
        <w:rPr>
          <w:rFonts w:ascii="Times New Roman" w:hAnsi="Times New Roman"/>
          <w:i/>
          <w:sz w:val="28"/>
          <w:szCs w:val="28"/>
        </w:rPr>
        <w:t xml:space="preserve">ến hỗ trợ khởi nghiệp sáng tạo trong công nghiệp công nghệ số </w:t>
      </w:r>
      <w:r w:rsidRPr="00B956C9">
        <w:rPr>
          <w:rFonts w:ascii="Times New Roman" w:hAnsi="Times New Roman" w:hint="eastAsia"/>
          <w:i/>
          <w:sz w:val="28"/>
          <w:szCs w:val="28"/>
        </w:rPr>
        <w:t>đã</w:t>
      </w:r>
      <w:r w:rsidRPr="00B956C9">
        <w:rPr>
          <w:rFonts w:ascii="Times New Roman" w:hAnsi="Times New Roman"/>
          <w:i/>
          <w:sz w:val="28"/>
          <w:szCs w:val="28"/>
        </w:rPr>
        <w:t xml:space="preserve"> </w:t>
      </w:r>
      <w:r w:rsidRPr="00B956C9">
        <w:rPr>
          <w:rFonts w:ascii="Times New Roman" w:hAnsi="Times New Roman" w:hint="eastAsia"/>
          <w:i/>
          <w:sz w:val="28"/>
          <w:szCs w:val="28"/>
        </w:rPr>
        <w:t>đ</w:t>
      </w:r>
      <w:r w:rsidRPr="00B956C9">
        <w:rPr>
          <w:rFonts w:ascii="Times New Roman" w:hAnsi="Times New Roman"/>
          <w:i/>
          <w:sz w:val="28"/>
          <w:szCs w:val="28"/>
        </w:rPr>
        <w:t xml:space="preserve">ạt </w:t>
      </w:r>
      <w:r w:rsidRPr="00B956C9">
        <w:rPr>
          <w:rFonts w:ascii="Times New Roman" w:hAnsi="Times New Roman" w:hint="eastAsia"/>
          <w:i/>
          <w:sz w:val="28"/>
          <w:szCs w:val="28"/>
        </w:rPr>
        <w:t>đư</w:t>
      </w:r>
      <w:r w:rsidRPr="00B956C9">
        <w:rPr>
          <w:rFonts w:ascii="Times New Roman" w:hAnsi="Times New Roman"/>
          <w:i/>
          <w:sz w:val="28"/>
          <w:szCs w:val="28"/>
        </w:rPr>
        <w:t>ợc; nguồn lực tài chính, c</w:t>
      </w:r>
      <w:r w:rsidRPr="00B956C9">
        <w:rPr>
          <w:rFonts w:ascii="Times New Roman" w:hAnsi="Times New Roman" w:hint="eastAsia"/>
          <w:i/>
          <w:sz w:val="28"/>
          <w:szCs w:val="28"/>
        </w:rPr>
        <w:t>ơ</w:t>
      </w:r>
      <w:r w:rsidRPr="00B956C9">
        <w:rPr>
          <w:rFonts w:ascii="Times New Roman" w:hAnsi="Times New Roman"/>
          <w:i/>
          <w:sz w:val="28"/>
          <w:szCs w:val="28"/>
        </w:rPr>
        <w:t xml:space="preserve"> sở vật chất - kỹ thuật </w:t>
      </w:r>
      <w:r w:rsidRPr="00B956C9">
        <w:rPr>
          <w:rFonts w:ascii="Times New Roman" w:hAnsi="Times New Roman" w:hint="eastAsia"/>
          <w:i/>
          <w:sz w:val="28"/>
          <w:szCs w:val="28"/>
        </w:rPr>
        <w:t>đư</w:t>
      </w:r>
      <w:r w:rsidRPr="00B956C9">
        <w:rPr>
          <w:rFonts w:ascii="Times New Roman" w:hAnsi="Times New Roman"/>
          <w:i/>
          <w:sz w:val="28"/>
          <w:szCs w:val="28"/>
        </w:rPr>
        <w:t xml:space="preserve">ợc phép khai thác, sử dụng </w:t>
      </w:r>
      <w:r w:rsidRPr="00B956C9">
        <w:rPr>
          <w:rFonts w:ascii="Times New Roman" w:hAnsi="Times New Roman" w:hint="eastAsia"/>
          <w:i/>
          <w:sz w:val="28"/>
          <w:szCs w:val="28"/>
        </w:rPr>
        <w:t>đ</w:t>
      </w:r>
      <w:r w:rsidRPr="00B956C9">
        <w:rPr>
          <w:rFonts w:ascii="Times New Roman" w:hAnsi="Times New Roman"/>
          <w:i/>
          <w:sz w:val="28"/>
          <w:szCs w:val="28"/>
        </w:rPr>
        <w:t xml:space="preserve">ể thực hiện </w:t>
      </w:r>
      <w:r w:rsidR="00E52586" w:rsidRPr="00B956C9">
        <w:rPr>
          <w:rFonts w:ascii="Times New Roman" w:hAnsi="Times New Roman"/>
          <w:i/>
          <w:sz w:val="28"/>
          <w:szCs w:val="28"/>
        </w:rPr>
        <w:t>dự án</w:t>
      </w:r>
      <w:r w:rsidRPr="00B956C9">
        <w:rPr>
          <w:rFonts w:ascii="Times New Roman" w:hAnsi="Times New Roman"/>
          <w:i/>
          <w:sz w:val="28"/>
          <w:szCs w:val="28"/>
        </w:rPr>
        <w:t>, kèm theo tài liệu chứng minh)</w:t>
      </w:r>
    </w:p>
    <w:p w14:paraId="64E9FC62" w14:textId="6A649A8B" w:rsidR="00BC1697" w:rsidRPr="00B956C9" w:rsidRDefault="006B25CC" w:rsidP="00587C1D">
      <w:pPr>
        <w:shd w:val="solid" w:color="FFFFFF" w:fill="auto"/>
        <w:spacing w:before="120" w:line="276" w:lineRule="auto"/>
        <w:ind w:firstLine="709"/>
        <w:rPr>
          <w:rFonts w:ascii="Times New Roman" w:hAnsi="Times New Roman"/>
          <w:b/>
          <w:sz w:val="28"/>
          <w:szCs w:val="28"/>
        </w:rPr>
      </w:pPr>
      <w:r w:rsidRPr="00B956C9">
        <w:rPr>
          <w:rFonts w:ascii="Times New Roman" w:hAnsi="Times New Roman"/>
          <w:b/>
          <w:sz w:val="28"/>
          <w:szCs w:val="28"/>
        </w:rPr>
        <w:t>5</w:t>
      </w:r>
      <w:r w:rsidR="00BC1697" w:rsidRPr="00B956C9">
        <w:rPr>
          <w:rFonts w:ascii="Times New Roman" w:hAnsi="Times New Roman"/>
          <w:b/>
          <w:sz w:val="28"/>
          <w:szCs w:val="28"/>
        </w:rPr>
        <w:t>. Quản trị rủi ro và ph</w:t>
      </w:r>
      <w:r w:rsidR="00BC1697" w:rsidRPr="00B956C9">
        <w:rPr>
          <w:rFonts w:ascii="Times New Roman" w:hAnsi="Times New Roman" w:hint="eastAsia"/>
          <w:b/>
          <w:sz w:val="28"/>
          <w:szCs w:val="28"/>
        </w:rPr>
        <w:t>ươ</w:t>
      </w:r>
      <w:r w:rsidRPr="00B956C9">
        <w:rPr>
          <w:rFonts w:ascii="Times New Roman" w:hAnsi="Times New Roman"/>
          <w:b/>
          <w:sz w:val="28"/>
          <w:szCs w:val="28"/>
        </w:rPr>
        <w:t>ng án giải quyết</w:t>
      </w:r>
    </w:p>
    <w:p w14:paraId="35AA9684" w14:textId="39329463" w:rsidR="006B25CC" w:rsidRPr="00B956C9" w:rsidRDefault="006B25CC" w:rsidP="00587C1D">
      <w:pPr>
        <w:spacing w:before="120" w:line="276" w:lineRule="auto"/>
        <w:ind w:firstLine="709"/>
        <w:rPr>
          <w:rFonts w:ascii="Times New Roman" w:hAnsi="Times New Roman"/>
          <w:i/>
          <w:sz w:val="28"/>
          <w:szCs w:val="28"/>
        </w:rPr>
      </w:pPr>
      <w:r w:rsidRPr="00B956C9">
        <w:rPr>
          <w:rFonts w:ascii="Times New Roman" w:hAnsi="Times New Roman"/>
          <w:i/>
          <w:sz w:val="28"/>
          <w:szCs w:val="28"/>
        </w:rPr>
        <w:t xml:space="preserve">(Phân tích các yếu tố rủi ro chủ quan và khách quan, biện pháp kiểm soát rủi ro; phương </w:t>
      </w:r>
      <w:proofErr w:type="gramStart"/>
      <w:r w:rsidRPr="00B956C9">
        <w:rPr>
          <w:rFonts w:ascii="Times New Roman" w:hAnsi="Times New Roman"/>
          <w:i/>
          <w:sz w:val="28"/>
          <w:szCs w:val="28"/>
        </w:rPr>
        <w:t>án  nhân</w:t>
      </w:r>
      <w:proofErr w:type="gramEnd"/>
      <w:r w:rsidRPr="00B956C9">
        <w:rPr>
          <w:rFonts w:ascii="Times New Roman" w:hAnsi="Times New Roman"/>
          <w:i/>
          <w:sz w:val="28"/>
          <w:szCs w:val="28"/>
        </w:rPr>
        <w:t xml:space="preserve"> rộng mô hình, chuyển giao, khai thác sản phẩm/kết quả thực hiện dự án)</w:t>
      </w:r>
    </w:p>
    <w:p w14:paraId="1D8004E1" w14:textId="4E093595" w:rsidR="006B25CC" w:rsidRPr="00B956C9" w:rsidRDefault="006B25CC" w:rsidP="00587C1D">
      <w:pPr>
        <w:shd w:val="solid" w:color="FFFFFF" w:fill="auto"/>
        <w:spacing w:before="120" w:line="276" w:lineRule="auto"/>
        <w:ind w:firstLine="709"/>
        <w:rPr>
          <w:rFonts w:ascii="Times New Roman" w:hAnsi="Times New Roman"/>
          <w:b/>
          <w:sz w:val="28"/>
          <w:szCs w:val="28"/>
        </w:rPr>
      </w:pPr>
      <w:r w:rsidRPr="00B956C9">
        <w:rPr>
          <w:rFonts w:ascii="Times New Roman" w:hAnsi="Times New Roman"/>
          <w:b/>
          <w:sz w:val="28"/>
          <w:szCs w:val="28"/>
        </w:rPr>
        <w:t>6. Tổng d</w:t>
      </w:r>
      <w:r w:rsidRPr="00B956C9">
        <w:rPr>
          <w:rFonts w:ascii="Times New Roman" w:hAnsi="Times New Roman" w:hint="eastAsia"/>
          <w:b/>
          <w:sz w:val="28"/>
          <w:szCs w:val="28"/>
        </w:rPr>
        <w:t>ự</w:t>
      </w:r>
      <w:r w:rsidRPr="00B956C9">
        <w:rPr>
          <w:rFonts w:ascii="Times New Roman" w:hAnsi="Times New Roman"/>
          <w:b/>
          <w:sz w:val="28"/>
          <w:szCs w:val="28"/>
        </w:rPr>
        <w:t xml:space="preserve"> toán kinh phí thực hiện nhiệm vụ</w:t>
      </w:r>
    </w:p>
    <w:p w14:paraId="0C4D18FA" w14:textId="1ACD0C19" w:rsidR="006B25CC" w:rsidRPr="00B956C9" w:rsidRDefault="00483530" w:rsidP="00587C1D">
      <w:pPr>
        <w:shd w:val="solid" w:color="FFFFFF" w:fill="auto"/>
        <w:spacing w:before="120" w:line="276" w:lineRule="auto"/>
        <w:ind w:firstLine="709"/>
        <w:rPr>
          <w:rFonts w:ascii="Times New Roman" w:hAnsi="Times New Roman"/>
          <w:sz w:val="28"/>
          <w:szCs w:val="28"/>
        </w:rPr>
      </w:pPr>
      <w:r w:rsidRPr="00B956C9">
        <w:rPr>
          <w:rFonts w:ascii="Times New Roman" w:hAnsi="Times New Roman"/>
          <w:sz w:val="28"/>
          <w:szCs w:val="28"/>
        </w:rPr>
        <w:t>-</w:t>
      </w:r>
      <w:r w:rsidR="006B25CC" w:rsidRPr="00B956C9">
        <w:rPr>
          <w:rFonts w:ascii="Times New Roman" w:hAnsi="Times New Roman"/>
          <w:sz w:val="28"/>
          <w:szCs w:val="28"/>
        </w:rPr>
        <w:t xml:space="preserve"> Kinh phí </w:t>
      </w:r>
      <w:r w:rsidR="006B25CC" w:rsidRPr="00B956C9">
        <w:rPr>
          <w:rFonts w:ascii="Times New Roman" w:hAnsi="Times New Roman" w:hint="eastAsia"/>
          <w:sz w:val="28"/>
          <w:szCs w:val="28"/>
        </w:rPr>
        <w:t>đố</w:t>
      </w:r>
      <w:r w:rsidR="006B25CC" w:rsidRPr="00B956C9">
        <w:rPr>
          <w:rFonts w:ascii="Times New Roman" w:hAnsi="Times New Roman"/>
          <w:sz w:val="28"/>
          <w:szCs w:val="28"/>
        </w:rPr>
        <w:t xml:space="preserve">i </w:t>
      </w:r>
      <w:r w:rsidR="006B25CC" w:rsidRPr="00B956C9">
        <w:rPr>
          <w:rFonts w:ascii="Times New Roman" w:hAnsi="Times New Roman" w:hint="eastAsia"/>
          <w:sz w:val="28"/>
          <w:szCs w:val="28"/>
        </w:rPr>
        <w:t>ứ</w:t>
      </w:r>
      <w:r w:rsidR="006B25CC" w:rsidRPr="00B956C9">
        <w:rPr>
          <w:rFonts w:ascii="Times New Roman" w:hAnsi="Times New Roman"/>
          <w:sz w:val="28"/>
          <w:szCs w:val="28"/>
        </w:rPr>
        <w:t>ng của tổ ch</w:t>
      </w:r>
      <w:r w:rsidR="006B25CC" w:rsidRPr="00B956C9">
        <w:rPr>
          <w:rFonts w:ascii="Times New Roman" w:hAnsi="Times New Roman" w:hint="eastAsia"/>
          <w:sz w:val="28"/>
          <w:szCs w:val="28"/>
        </w:rPr>
        <w:t>ứ</w:t>
      </w:r>
      <w:r w:rsidR="006B25CC" w:rsidRPr="00B956C9">
        <w:rPr>
          <w:rFonts w:ascii="Times New Roman" w:hAnsi="Times New Roman"/>
          <w:sz w:val="28"/>
          <w:szCs w:val="28"/>
        </w:rPr>
        <w:t>c th</w:t>
      </w:r>
      <w:r w:rsidR="006B25CC" w:rsidRPr="00B956C9">
        <w:rPr>
          <w:rFonts w:ascii="Times New Roman" w:hAnsi="Times New Roman" w:hint="eastAsia"/>
          <w:sz w:val="28"/>
          <w:szCs w:val="28"/>
        </w:rPr>
        <w:t>ự</w:t>
      </w:r>
      <w:r w:rsidR="006B25CC" w:rsidRPr="00B956C9">
        <w:rPr>
          <w:rFonts w:ascii="Times New Roman" w:hAnsi="Times New Roman"/>
          <w:sz w:val="28"/>
          <w:szCs w:val="28"/>
        </w:rPr>
        <w:t>c hiện dự án</w:t>
      </w:r>
      <w:r w:rsidRPr="00B956C9">
        <w:rPr>
          <w:rFonts w:ascii="Times New Roman" w:hAnsi="Times New Roman"/>
          <w:sz w:val="28"/>
          <w:szCs w:val="28"/>
        </w:rPr>
        <w:t>:</w:t>
      </w:r>
      <w:r w:rsidR="00B956C9">
        <w:rPr>
          <w:rFonts w:ascii="Times New Roman" w:hAnsi="Times New Roman"/>
          <w:sz w:val="28"/>
          <w:szCs w:val="28"/>
        </w:rPr>
        <w:t xml:space="preserve"> </w:t>
      </w:r>
      <w:r w:rsidRPr="00B956C9">
        <w:rPr>
          <w:rFonts w:ascii="Times New Roman" w:hAnsi="Times New Roman"/>
          <w:sz w:val="28"/>
          <w:szCs w:val="28"/>
        </w:rPr>
        <w:t>……………………………</w:t>
      </w:r>
    </w:p>
    <w:p w14:paraId="6A404A1B" w14:textId="22CDB0CC" w:rsidR="006B25CC" w:rsidRPr="00B956C9" w:rsidRDefault="006B25CC" w:rsidP="00587C1D">
      <w:pPr>
        <w:shd w:val="solid" w:color="FFFFFF" w:fill="auto"/>
        <w:spacing w:before="120" w:line="276" w:lineRule="auto"/>
        <w:ind w:firstLine="709"/>
        <w:rPr>
          <w:rFonts w:ascii="Times New Roman" w:hAnsi="Times New Roman"/>
          <w:i/>
          <w:sz w:val="28"/>
          <w:szCs w:val="28"/>
        </w:rPr>
      </w:pPr>
      <w:r w:rsidRPr="00B956C9">
        <w:rPr>
          <w:rFonts w:ascii="Times New Roman" w:hAnsi="Times New Roman"/>
          <w:i/>
          <w:sz w:val="28"/>
          <w:szCs w:val="28"/>
        </w:rPr>
        <w:t xml:space="preserve">(Nêu rõ kinh phí </w:t>
      </w:r>
      <w:r w:rsidRPr="00B956C9">
        <w:rPr>
          <w:rFonts w:ascii="Times New Roman" w:hAnsi="Times New Roman" w:hint="eastAsia"/>
          <w:i/>
          <w:sz w:val="28"/>
          <w:szCs w:val="28"/>
        </w:rPr>
        <w:t>đố</w:t>
      </w:r>
      <w:r w:rsidRPr="00B956C9">
        <w:rPr>
          <w:rFonts w:ascii="Times New Roman" w:hAnsi="Times New Roman"/>
          <w:i/>
          <w:sz w:val="28"/>
          <w:szCs w:val="28"/>
        </w:rPr>
        <w:t xml:space="preserve">i </w:t>
      </w:r>
      <w:r w:rsidRPr="00B956C9">
        <w:rPr>
          <w:rFonts w:ascii="Times New Roman" w:hAnsi="Times New Roman" w:hint="eastAsia"/>
          <w:i/>
          <w:sz w:val="28"/>
          <w:szCs w:val="28"/>
        </w:rPr>
        <w:t>ứ</w:t>
      </w:r>
      <w:r w:rsidRPr="00B956C9">
        <w:rPr>
          <w:rFonts w:ascii="Times New Roman" w:hAnsi="Times New Roman"/>
          <w:i/>
          <w:sz w:val="28"/>
          <w:szCs w:val="28"/>
        </w:rPr>
        <w:t>ng của tổ ch</w:t>
      </w:r>
      <w:r w:rsidRPr="00B956C9">
        <w:rPr>
          <w:rFonts w:ascii="Times New Roman" w:hAnsi="Times New Roman" w:hint="eastAsia"/>
          <w:i/>
          <w:sz w:val="28"/>
          <w:szCs w:val="28"/>
        </w:rPr>
        <w:t>ứ</w:t>
      </w:r>
      <w:r w:rsidRPr="00B956C9">
        <w:rPr>
          <w:rFonts w:ascii="Times New Roman" w:hAnsi="Times New Roman"/>
          <w:i/>
          <w:sz w:val="28"/>
          <w:szCs w:val="28"/>
        </w:rPr>
        <w:t>c chủ trì, tổ ch</w:t>
      </w:r>
      <w:r w:rsidRPr="00B956C9">
        <w:rPr>
          <w:rFonts w:ascii="Times New Roman" w:hAnsi="Times New Roman" w:hint="eastAsia"/>
          <w:i/>
          <w:sz w:val="28"/>
          <w:szCs w:val="28"/>
        </w:rPr>
        <w:t>ứ</w:t>
      </w:r>
      <w:r w:rsidRPr="00B956C9">
        <w:rPr>
          <w:rFonts w:ascii="Times New Roman" w:hAnsi="Times New Roman"/>
          <w:i/>
          <w:sz w:val="28"/>
          <w:szCs w:val="28"/>
        </w:rPr>
        <w:t>c tham gia liên danh, kèm theo tài liệu ch</w:t>
      </w:r>
      <w:r w:rsidRPr="00B956C9">
        <w:rPr>
          <w:rFonts w:ascii="Times New Roman" w:hAnsi="Times New Roman" w:hint="eastAsia"/>
          <w:i/>
          <w:sz w:val="28"/>
          <w:szCs w:val="28"/>
        </w:rPr>
        <w:t>ứ</w:t>
      </w:r>
      <w:r w:rsidRPr="00B956C9">
        <w:rPr>
          <w:rFonts w:ascii="Times New Roman" w:hAnsi="Times New Roman"/>
          <w:i/>
          <w:sz w:val="28"/>
          <w:szCs w:val="28"/>
        </w:rPr>
        <w:t>ng minh tài chính)</w:t>
      </w:r>
    </w:p>
    <w:p w14:paraId="3F67E22C" w14:textId="6AF7F9D4" w:rsidR="006B25CC" w:rsidRPr="00B956C9" w:rsidRDefault="00483530" w:rsidP="00587C1D">
      <w:pPr>
        <w:shd w:val="solid" w:color="FFFFFF" w:fill="auto"/>
        <w:spacing w:before="120" w:line="276" w:lineRule="auto"/>
        <w:ind w:firstLine="709"/>
        <w:rPr>
          <w:rFonts w:ascii="Times New Roman" w:hAnsi="Times New Roman"/>
          <w:sz w:val="28"/>
          <w:szCs w:val="28"/>
        </w:rPr>
      </w:pPr>
      <w:r w:rsidRPr="00B956C9">
        <w:rPr>
          <w:rFonts w:ascii="Times New Roman" w:hAnsi="Times New Roman"/>
          <w:sz w:val="28"/>
          <w:szCs w:val="28"/>
        </w:rPr>
        <w:t xml:space="preserve">- </w:t>
      </w:r>
      <w:r w:rsidR="006B25CC" w:rsidRPr="00B956C9">
        <w:rPr>
          <w:rFonts w:ascii="Times New Roman" w:hAnsi="Times New Roman"/>
          <w:sz w:val="28"/>
          <w:szCs w:val="28"/>
        </w:rPr>
        <w:t xml:space="preserve">Kinh phí </w:t>
      </w:r>
      <w:r w:rsidR="006B25CC" w:rsidRPr="00B956C9">
        <w:rPr>
          <w:rFonts w:ascii="Times New Roman" w:hAnsi="Times New Roman" w:hint="eastAsia"/>
          <w:sz w:val="28"/>
          <w:szCs w:val="28"/>
        </w:rPr>
        <w:t>đề</w:t>
      </w:r>
      <w:r w:rsidR="006B25CC" w:rsidRPr="00B956C9">
        <w:rPr>
          <w:rFonts w:ascii="Times New Roman" w:hAnsi="Times New Roman"/>
          <w:sz w:val="28"/>
          <w:szCs w:val="28"/>
        </w:rPr>
        <w:t xml:space="preserve"> nghị hỗ tr</w:t>
      </w:r>
      <w:r w:rsidR="006B25CC" w:rsidRPr="00B956C9">
        <w:rPr>
          <w:rFonts w:ascii="Times New Roman" w:hAnsi="Times New Roman" w:hint="eastAsia"/>
          <w:sz w:val="28"/>
          <w:szCs w:val="28"/>
        </w:rPr>
        <w:t>ợ</w:t>
      </w:r>
      <w:r w:rsidR="006B25CC" w:rsidRPr="00B956C9">
        <w:rPr>
          <w:rFonts w:ascii="Times New Roman" w:hAnsi="Times New Roman"/>
          <w:sz w:val="28"/>
          <w:szCs w:val="28"/>
        </w:rPr>
        <w:t xml:space="preserve"> từ ngân sách nhà n</w:t>
      </w:r>
      <w:r w:rsidR="006B25CC" w:rsidRPr="00B956C9">
        <w:rPr>
          <w:rFonts w:ascii="Times New Roman" w:hAnsi="Times New Roman" w:hint="eastAsia"/>
          <w:sz w:val="28"/>
          <w:szCs w:val="28"/>
        </w:rPr>
        <w:t>ư</w:t>
      </w:r>
      <w:r w:rsidR="006B25CC" w:rsidRPr="00B956C9">
        <w:rPr>
          <w:rFonts w:ascii="Times New Roman" w:hAnsi="Times New Roman"/>
          <w:sz w:val="28"/>
          <w:szCs w:val="28"/>
        </w:rPr>
        <w:t>ớc</w:t>
      </w:r>
      <w:r w:rsidRPr="00B956C9">
        <w:rPr>
          <w:rFonts w:ascii="Times New Roman" w:hAnsi="Times New Roman"/>
          <w:sz w:val="28"/>
          <w:szCs w:val="28"/>
        </w:rPr>
        <w:t>:</w:t>
      </w:r>
      <w:r w:rsidR="00B956C9">
        <w:rPr>
          <w:rFonts w:ascii="Times New Roman" w:hAnsi="Times New Roman"/>
          <w:sz w:val="28"/>
          <w:szCs w:val="28"/>
        </w:rPr>
        <w:t xml:space="preserve"> </w:t>
      </w:r>
      <w:r w:rsidRPr="00B956C9">
        <w:rPr>
          <w:rFonts w:ascii="Times New Roman" w:hAnsi="Times New Roman"/>
          <w:sz w:val="28"/>
          <w:szCs w:val="28"/>
        </w:rPr>
        <w:t>…………………………</w:t>
      </w:r>
    </w:p>
    <w:p w14:paraId="6CEE4981" w14:textId="02A9D54C" w:rsidR="006B25CC" w:rsidRPr="00B956C9" w:rsidRDefault="00483530" w:rsidP="00587C1D">
      <w:pPr>
        <w:shd w:val="solid" w:color="FFFFFF" w:fill="auto"/>
        <w:spacing w:before="120" w:line="276" w:lineRule="auto"/>
        <w:ind w:firstLine="709"/>
        <w:rPr>
          <w:rFonts w:ascii="Times New Roman" w:hAnsi="Times New Roman"/>
          <w:sz w:val="28"/>
          <w:szCs w:val="28"/>
        </w:rPr>
      </w:pPr>
      <w:r w:rsidRPr="00B956C9">
        <w:rPr>
          <w:rFonts w:ascii="Times New Roman" w:hAnsi="Times New Roman"/>
          <w:sz w:val="28"/>
          <w:szCs w:val="28"/>
        </w:rPr>
        <w:t>-</w:t>
      </w:r>
      <w:r w:rsidR="006B25CC" w:rsidRPr="00B956C9">
        <w:rPr>
          <w:rFonts w:ascii="Times New Roman" w:hAnsi="Times New Roman"/>
          <w:sz w:val="28"/>
          <w:szCs w:val="28"/>
        </w:rPr>
        <w:t xml:space="preserve"> Kinh phí huy </w:t>
      </w:r>
      <w:r w:rsidR="006B25CC" w:rsidRPr="00B956C9">
        <w:rPr>
          <w:rFonts w:ascii="Times New Roman" w:hAnsi="Times New Roman" w:hint="eastAsia"/>
          <w:sz w:val="28"/>
          <w:szCs w:val="28"/>
        </w:rPr>
        <w:t>độ</w:t>
      </w:r>
      <w:r w:rsidR="006B25CC" w:rsidRPr="00B956C9">
        <w:rPr>
          <w:rFonts w:ascii="Times New Roman" w:hAnsi="Times New Roman"/>
          <w:sz w:val="28"/>
          <w:szCs w:val="28"/>
        </w:rPr>
        <w:t>ng từ các nguồn khác</w:t>
      </w:r>
      <w:r w:rsidRPr="00B956C9">
        <w:rPr>
          <w:rFonts w:ascii="Times New Roman" w:hAnsi="Times New Roman"/>
          <w:sz w:val="28"/>
          <w:szCs w:val="28"/>
        </w:rPr>
        <w:t xml:space="preserve"> (nếu có):</w:t>
      </w:r>
      <w:r w:rsidR="00B956C9">
        <w:rPr>
          <w:rFonts w:ascii="Times New Roman" w:hAnsi="Times New Roman"/>
          <w:sz w:val="28"/>
          <w:szCs w:val="28"/>
        </w:rPr>
        <w:t xml:space="preserve"> </w:t>
      </w:r>
      <w:r w:rsidRPr="00B956C9">
        <w:rPr>
          <w:rFonts w:ascii="Times New Roman" w:hAnsi="Times New Roman"/>
          <w:sz w:val="28"/>
          <w:szCs w:val="28"/>
        </w:rPr>
        <w:t>…………………………</w:t>
      </w:r>
    </w:p>
    <w:p w14:paraId="0DE60BCC" w14:textId="2E99BF4A" w:rsidR="00BC1697" w:rsidRPr="00B956C9" w:rsidRDefault="00BC1697" w:rsidP="00587C1D">
      <w:pPr>
        <w:shd w:val="solid" w:color="FFFFFF" w:fill="auto"/>
        <w:spacing w:before="120" w:line="276" w:lineRule="auto"/>
        <w:ind w:firstLine="709"/>
        <w:rPr>
          <w:rFonts w:ascii="Times New Roman" w:hAnsi="Times New Roman"/>
          <w:sz w:val="28"/>
          <w:szCs w:val="28"/>
        </w:rPr>
      </w:pPr>
      <w:r w:rsidRPr="00B956C9">
        <w:rPr>
          <w:rFonts w:ascii="Times New Roman" w:hAnsi="Times New Roman"/>
          <w:sz w:val="28"/>
          <w:szCs w:val="28"/>
        </w:rPr>
        <w:lastRenderedPageBreak/>
        <w:t>Kính mong c</w:t>
      </w:r>
      <w:r w:rsidRPr="00B956C9">
        <w:rPr>
          <w:rFonts w:ascii="Times New Roman" w:hAnsi="Times New Roman" w:hint="eastAsia"/>
          <w:sz w:val="28"/>
          <w:szCs w:val="28"/>
        </w:rPr>
        <w:t>ơ</w:t>
      </w:r>
      <w:r w:rsidRPr="00B956C9">
        <w:rPr>
          <w:rFonts w:ascii="Times New Roman" w:hAnsi="Times New Roman"/>
          <w:sz w:val="28"/>
          <w:szCs w:val="28"/>
        </w:rPr>
        <w:t xml:space="preserve"> quan có thẩm quyền xem xét, tạo </w:t>
      </w:r>
      <w:r w:rsidRPr="00B956C9">
        <w:rPr>
          <w:rFonts w:ascii="Times New Roman" w:hAnsi="Times New Roman" w:hint="eastAsia"/>
          <w:sz w:val="28"/>
          <w:szCs w:val="28"/>
        </w:rPr>
        <w:t>đ</w:t>
      </w:r>
      <w:r w:rsidRPr="00B956C9">
        <w:rPr>
          <w:rFonts w:ascii="Times New Roman" w:hAnsi="Times New Roman"/>
          <w:sz w:val="28"/>
          <w:szCs w:val="28"/>
        </w:rPr>
        <w:t xml:space="preserve">iều kiện hỗ trợ </w:t>
      </w:r>
      <w:r w:rsidRPr="00B956C9">
        <w:rPr>
          <w:rFonts w:ascii="Times New Roman" w:hAnsi="Times New Roman" w:hint="eastAsia"/>
          <w:sz w:val="28"/>
          <w:szCs w:val="28"/>
        </w:rPr>
        <w:t>đ</w:t>
      </w:r>
      <w:r w:rsidR="0071780E" w:rsidRPr="00B956C9">
        <w:rPr>
          <w:rFonts w:ascii="Times New Roman" w:hAnsi="Times New Roman"/>
          <w:sz w:val="28"/>
          <w:szCs w:val="28"/>
        </w:rPr>
        <w:t>ể dự án</w:t>
      </w:r>
      <w:r w:rsidRPr="00B956C9">
        <w:rPr>
          <w:rFonts w:ascii="Times New Roman" w:hAnsi="Times New Roman"/>
          <w:sz w:val="28"/>
          <w:szCs w:val="28"/>
        </w:rPr>
        <w:t>.</w:t>
      </w:r>
    </w:p>
    <w:p w14:paraId="294C98DA" w14:textId="42198E16" w:rsidR="00483530" w:rsidRPr="006A3868" w:rsidRDefault="00483530" w:rsidP="00483530">
      <w:pPr>
        <w:shd w:val="solid" w:color="FFFFFF" w:fill="auto"/>
        <w:spacing w:after="0" w:line="240" w:lineRule="auto"/>
        <w:jc w:val="center"/>
        <w:rPr>
          <w:rFonts w:ascii="Times New Roman" w:hAnsi="Times New Roman"/>
          <w:szCs w:val="26"/>
        </w:rPr>
      </w:pPr>
      <w:r w:rsidRPr="006A3868">
        <w:rPr>
          <w:rFonts w:ascii="Times New Roman" w:eastAsia="Arial" w:hAnsi="Times New Roman"/>
          <w:i/>
          <w:iCs/>
          <w:szCs w:val="26"/>
        </w:rPr>
        <w:t xml:space="preserve">                                                                          Ngày……tháng …… năm 20…</w:t>
      </w:r>
    </w:p>
    <w:p w14:paraId="4D5F4C14" w14:textId="68968D5F" w:rsidR="00BC1697" w:rsidRPr="006A3868" w:rsidRDefault="00BC1697" w:rsidP="00483530">
      <w:pPr>
        <w:shd w:val="solid" w:color="FFFFFF" w:fill="auto"/>
        <w:spacing w:after="0" w:line="240" w:lineRule="auto"/>
        <w:ind w:firstLine="4961"/>
        <w:jc w:val="center"/>
        <w:rPr>
          <w:rFonts w:ascii="Times New Roman" w:hAnsi="Times New Roman"/>
          <w:b/>
          <w:szCs w:val="26"/>
        </w:rPr>
      </w:pPr>
      <w:r w:rsidRPr="006A3868">
        <w:rPr>
          <w:rFonts w:ascii="Times New Roman" w:hAnsi="Times New Roman" w:hint="eastAsia"/>
          <w:b/>
          <w:szCs w:val="26"/>
        </w:rPr>
        <w:t>Đ</w:t>
      </w:r>
      <w:r w:rsidRPr="006A3868">
        <w:rPr>
          <w:rFonts w:ascii="Times New Roman" w:hAnsi="Times New Roman"/>
          <w:b/>
          <w:szCs w:val="26"/>
        </w:rPr>
        <w:t>ẠI DIỆN TỔ CHỨC,</w:t>
      </w:r>
      <w:r w:rsidRPr="006A3868">
        <w:rPr>
          <w:rFonts w:ascii="Times New Roman" w:hAnsi="Times New Roman"/>
          <w:b/>
          <w:szCs w:val="26"/>
        </w:rPr>
        <w:cr/>
      </w:r>
      <w:r w:rsidR="00483530" w:rsidRPr="006A3868">
        <w:rPr>
          <w:rFonts w:ascii="Times New Roman" w:hAnsi="Times New Roman"/>
          <w:b/>
          <w:szCs w:val="26"/>
        </w:rPr>
        <w:t xml:space="preserve">                                                                           </w:t>
      </w:r>
      <w:r w:rsidRPr="006A3868">
        <w:rPr>
          <w:rFonts w:ascii="Times New Roman" w:hAnsi="Times New Roman"/>
          <w:b/>
          <w:szCs w:val="26"/>
        </w:rPr>
        <w:t>DOANH NGHIỆP, CÁ NHÂN</w:t>
      </w:r>
    </w:p>
    <w:p w14:paraId="6920ADE1" w14:textId="05ADDC90" w:rsidR="00BC1697" w:rsidRPr="006A3868" w:rsidRDefault="00BC1697" w:rsidP="00483530">
      <w:pPr>
        <w:shd w:val="solid" w:color="FFFFFF" w:fill="auto"/>
        <w:spacing w:after="0" w:line="240" w:lineRule="auto"/>
        <w:ind w:firstLine="4961"/>
        <w:jc w:val="center"/>
        <w:rPr>
          <w:rFonts w:ascii="Times New Roman" w:hAnsi="Times New Roman"/>
          <w:i/>
          <w:szCs w:val="26"/>
        </w:rPr>
      </w:pPr>
      <w:r w:rsidRPr="006A3868">
        <w:rPr>
          <w:rFonts w:ascii="Times New Roman" w:hAnsi="Times New Roman"/>
          <w:szCs w:val="26"/>
        </w:rPr>
        <w:t>(</w:t>
      </w:r>
      <w:r w:rsidRPr="006A3868">
        <w:rPr>
          <w:rFonts w:ascii="Times New Roman" w:hAnsi="Times New Roman"/>
          <w:i/>
          <w:szCs w:val="26"/>
        </w:rPr>
        <w:t xml:space="preserve">Ký, ghi rõ họ tên, chức vụ, </w:t>
      </w:r>
      <w:r w:rsidRPr="006A3868">
        <w:rPr>
          <w:rFonts w:ascii="Times New Roman" w:hAnsi="Times New Roman" w:hint="eastAsia"/>
          <w:i/>
          <w:szCs w:val="26"/>
        </w:rPr>
        <w:t>đó</w:t>
      </w:r>
      <w:r w:rsidRPr="006A3868">
        <w:rPr>
          <w:rFonts w:ascii="Times New Roman" w:hAnsi="Times New Roman"/>
          <w:i/>
          <w:szCs w:val="26"/>
        </w:rPr>
        <w:t>ng dấu)</w:t>
      </w:r>
    </w:p>
    <w:p w14:paraId="79F3447E" w14:textId="5DC50464" w:rsidR="00483530" w:rsidRDefault="00483530" w:rsidP="00483530">
      <w:pPr>
        <w:shd w:val="solid" w:color="FFFFFF" w:fill="auto"/>
        <w:spacing w:after="0" w:line="240" w:lineRule="auto"/>
        <w:ind w:firstLine="4961"/>
        <w:jc w:val="center"/>
        <w:rPr>
          <w:rFonts w:ascii="Times New Roman" w:hAnsi="Times New Roman"/>
          <w:i/>
          <w:szCs w:val="26"/>
        </w:rPr>
      </w:pPr>
    </w:p>
    <w:p w14:paraId="7985E591" w14:textId="77777777" w:rsidR="00064BDF" w:rsidRDefault="00064BDF" w:rsidP="00483530">
      <w:pPr>
        <w:shd w:val="solid" w:color="FFFFFF" w:fill="auto"/>
        <w:spacing w:after="0" w:line="240" w:lineRule="auto"/>
        <w:ind w:firstLine="4961"/>
        <w:jc w:val="center"/>
        <w:rPr>
          <w:rFonts w:ascii="Times New Roman" w:hAnsi="Times New Roman"/>
          <w:i/>
          <w:szCs w:val="26"/>
        </w:rPr>
      </w:pPr>
    </w:p>
    <w:p w14:paraId="6CC5227F" w14:textId="77777777" w:rsidR="003C1BFD" w:rsidRDefault="003C1BFD" w:rsidP="00483530">
      <w:pPr>
        <w:shd w:val="solid" w:color="FFFFFF" w:fill="auto"/>
        <w:spacing w:after="0" w:line="240" w:lineRule="auto"/>
        <w:ind w:firstLine="4961"/>
        <w:jc w:val="center"/>
        <w:rPr>
          <w:rFonts w:ascii="Times New Roman" w:hAnsi="Times New Roman"/>
          <w:i/>
          <w:szCs w:val="26"/>
        </w:rPr>
      </w:pPr>
    </w:p>
    <w:p w14:paraId="22309D31" w14:textId="77777777" w:rsidR="003C1BFD" w:rsidRDefault="003C1BFD" w:rsidP="00483530">
      <w:pPr>
        <w:shd w:val="solid" w:color="FFFFFF" w:fill="auto"/>
        <w:spacing w:after="0" w:line="240" w:lineRule="auto"/>
        <w:ind w:firstLine="4961"/>
        <w:jc w:val="center"/>
        <w:rPr>
          <w:rFonts w:ascii="Times New Roman" w:hAnsi="Times New Roman"/>
          <w:i/>
          <w:szCs w:val="26"/>
        </w:rPr>
      </w:pPr>
    </w:p>
    <w:p w14:paraId="044D46B0" w14:textId="77777777" w:rsidR="003C1BFD" w:rsidRDefault="003C1BFD" w:rsidP="00483530">
      <w:pPr>
        <w:shd w:val="solid" w:color="FFFFFF" w:fill="auto"/>
        <w:spacing w:after="0" w:line="240" w:lineRule="auto"/>
        <w:ind w:firstLine="4961"/>
        <w:jc w:val="center"/>
        <w:rPr>
          <w:rFonts w:ascii="Times New Roman" w:hAnsi="Times New Roman"/>
          <w:i/>
          <w:szCs w:val="26"/>
        </w:rPr>
      </w:pPr>
    </w:p>
    <w:p w14:paraId="3D1B6E2D" w14:textId="77777777" w:rsidR="00064BDF" w:rsidRPr="006A3868" w:rsidRDefault="00064BDF" w:rsidP="00483530">
      <w:pPr>
        <w:shd w:val="solid" w:color="FFFFFF" w:fill="auto"/>
        <w:spacing w:after="0" w:line="240" w:lineRule="auto"/>
        <w:ind w:firstLine="4961"/>
        <w:jc w:val="center"/>
        <w:rPr>
          <w:rFonts w:ascii="Times New Roman" w:hAnsi="Times New Roman"/>
          <w:i/>
          <w:szCs w:val="26"/>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536"/>
        <w:gridCol w:w="4529"/>
      </w:tblGrid>
      <w:tr w:rsidR="00CB3696" w:rsidRPr="006A3868" w14:paraId="48221C3C" w14:textId="77777777" w:rsidTr="003C1BFD">
        <w:tc>
          <w:tcPr>
            <w:tcW w:w="4536" w:type="dxa"/>
            <w:tcBorders>
              <w:top w:val="nil"/>
              <w:left w:val="nil"/>
              <w:bottom w:val="nil"/>
              <w:right w:val="nil"/>
              <w:tl2br w:val="nil"/>
              <w:tr2bl w:val="nil"/>
            </w:tcBorders>
            <w:tcMar>
              <w:top w:w="0" w:type="dxa"/>
              <w:left w:w="0" w:type="dxa"/>
              <w:bottom w:w="0" w:type="dxa"/>
              <w:right w:w="0" w:type="dxa"/>
            </w:tcMar>
          </w:tcPr>
          <w:p w14:paraId="782B1CC2" w14:textId="1F3D2601" w:rsidR="00A3153F" w:rsidRPr="006A3868" w:rsidRDefault="00A3153F" w:rsidP="003C1BFD">
            <w:pPr>
              <w:spacing w:after="0" w:line="240" w:lineRule="auto"/>
              <w:jc w:val="center"/>
              <w:rPr>
                <w:rFonts w:ascii="Times New Roman" w:hAnsi="Times New Roman"/>
                <w:szCs w:val="26"/>
              </w:rPr>
            </w:pPr>
            <w:r w:rsidRPr="006A3868">
              <w:rPr>
                <w:rFonts w:ascii="Times New Roman" w:eastAsia="Arial" w:hAnsi="Times New Roman"/>
                <w:i/>
                <w:iCs/>
                <w:szCs w:val="26"/>
              </w:rPr>
              <w:t>Ngày</w:t>
            </w:r>
            <w:r w:rsidR="003C1BFD">
              <w:rPr>
                <w:rFonts w:ascii="Times New Roman" w:eastAsia="Arial" w:hAnsi="Times New Roman"/>
                <w:i/>
                <w:iCs/>
                <w:szCs w:val="26"/>
              </w:rPr>
              <w:t xml:space="preserve"> … </w:t>
            </w:r>
            <w:r w:rsidRPr="006A3868">
              <w:rPr>
                <w:rFonts w:ascii="Times New Roman" w:eastAsia="Arial" w:hAnsi="Times New Roman"/>
                <w:i/>
                <w:iCs/>
                <w:szCs w:val="26"/>
              </w:rPr>
              <w:t xml:space="preserve">tháng </w:t>
            </w:r>
            <w:r w:rsidR="003C1BFD">
              <w:rPr>
                <w:rFonts w:ascii="Times New Roman" w:eastAsia="Arial" w:hAnsi="Times New Roman"/>
                <w:i/>
                <w:iCs/>
                <w:szCs w:val="26"/>
              </w:rPr>
              <w:t>…</w:t>
            </w:r>
            <w:r w:rsidRPr="006A3868">
              <w:rPr>
                <w:rFonts w:ascii="Times New Roman" w:eastAsia="Arial" w:hAnsi="Times New Roman"/>
                <w:i/>
                <w:iCs/>
                <w:szCs w:val="26"/>
              </w:rPr>
              <w:t xml:space="preserve"> năm 20…</w:t>
            </w:r>
            <w:r w:rsidRPr="006A3868">
              <w:rPr>
                <w:rFonts w:ascii="Times New Roman" w:hAnsi="Times New Roman"/>
                <w:szCs w:val="26"/>
              </w:rPr>
              <w:br/>
            </w:r>
            <w:r w:rsidRPr="006A3868">
              <w:rPr>
                <w:rFonts w:ascii="Times New Roman" w:eastAsia="Arial" w:hAnsi="Times New Roman"/>
                <w:b/>
                <w:bCs/>
                <w:szCs w:val="26"/>
              </w:rPr>
              <w:t xml:space="preserve">ĐƠN VỊ QUẢN LÝ </w:t>
            </w:r>
            <w:r w:rsidR="00E027D7" w:rsidRPr="006A3868">
              <w:rPr>
                <w:rFonts w:ascii="Times New Roman" w:eastAsia="Arial" w:hAnsi="Times New Roman"/>
                <w:b/>
                <w:bCs/>
                <w:szCs w:val="26"/>
              </w:rPr>
              <w:t>DỰ ÁN</w:t>
            </w:r>
            <w:r w:rsidRPr="006A3868">
              <w:rPr>
                <w:rFonts w:ascii="Times New Roman" w:hAnsi="Times New Roman"/>
                <w:szCs w:val="26"/>
              </w:rPr>
              <w:br/>
            </w:r>
            <w:r w:rsidRPr="006A3868">
              <w:rPr>
                <w:rFonts w:ascii="Times New Roman" w:eastAsia="Arial" w:hAnsi="Times New Roman"/>
                <w:i/>
                <w:iCs/>
                <w:szCs w:val="26"/>
              </w:rPr>
              <w:t>(</w:t>
            </w:r>
            <w:r w:rsidR="00483530" w:rsidRPr="006A3868">
              <w:rPr>
                <w:rFonts w:ascii="Times New Roman" w:eastAsia="Arial" w:hAnsi="Times New Roman"/>
                <w:i/>
                <w:iCs/>
                <w:szCs w:val="26"/>
              </w:rPr>
              <w:t xml:space="preserve">Ký, ghi rõ họ tên, chức vụ, </w:t>
            </w:r>
            <w:r w:rsidR="00483530" w:rsidRPr="006A3868">
              <w:rPr>
                <w:rFonts w:ascii="Times New Roman" w:eastAsia="Arial" w:hAnsi="Times New Roman" w:hint="eastAsia"/>
                <w:i/>
                <w:iCs/>
                <w:szCs w:val="26"/>
              </w:rPr>
              <w:t>đó</w:t>
            </w:r>
            <w:r w:rsidR="00483530" w:rsidRPr="006A3868">
              <w:rPr>
                <w:rFonts w:ascii="Times New Roman" w:eastAsia="Arial" w:hAnsi="Times New Roman"/>
                <w:i/>
                <w:iCs/>
                <w:szCs w:val="26"/>
              </w:rPr>
              <w:t>ng dấu</w:t>
            </w:r>
            <w:r w:rsidRPr="006A3868">
              <w:rPr>
                <w:rFonts w:ascii="Times New Roman" w:eastAsia="Arial" w:hAnsi="Times New Roman"/>
                <w:i/>
                <w:iCs/>
                <w:szCs w:val="26"/>
              </w:rPr>
              <w:t>)</w:t>
            </w:r>
            <w:r w:rsidRPr="006A3868">
              <w:rPr>
                <w:rFonts w:ascii="Times New Roman" w:hAnsi="Times New Roman"/>
                <w:szCs w:val="26"/>
              </w:rPr>
              <w:br/>
            </w:r>
            <w:r w:rsidRPr="006A3868">
              <w:rPr>
                <w:rFonts w:ascii="Times New Roman" w:hAnsi="Times New Roman"/>
                <w:szCs w:val="26"/>
              </w:rPr>
              <w:br/>
            </w:r>
          </w:p>
        </w:tc>
        <w:tc>
          <w:tcPr>
            <w:tcW w:w="4529" w:type="dxa"/>
            <w:tcBorders>
              <w:top w:val="nil"/>
              <w:left w:val="nil"/>
              <w:bottom w:val="nil"/>
              <w:right w:val="nil"/>
              <w:tl2br w:val="nil"/>
              <w:tr2bl w:val="nil"/>
            </w:tcBorders>
            <w:tcMar>
              <w:top w:w="0" w:type="dxa"/>
              <w:left w:w="0" w:type="dxa"/>
              <w:bottom w:w="0" w:type="dxa"/>
              <w:right w:w="0" w:type="dxa"/>
            </w:tcMar>
          </w:tcPr>
          <w:p w14:paraId="46FE3B4E" w14:textId="77777777" w:rsidR="003C1BFD" w:rsidRDefault="00A3153F" w:rsidP="003C1BFD">
            <w:pPr>
              <w:spacing w:after="0" w:line="240" w:lineRule="auto"/>
              <w:jc w:val="center"/>
              <w:rPr>
                <w:rFonts w:ascii="Times New Roman" w:eastAsia="Arial" w:hAnsi="Times New Roman"/>
                <w:i/>
                <w:iCs/>
                <w:szCs w:val="26"/>
              </w:rPr>
            </w:pPr>
            <w:r w:rsidRPr="006A3868">
              <w:rPr>
                <w:rFonts w:ascii="Times New Roman" w:eastAsia="Arial" w:hAnsi="Times New Roman"/>
                <w:i/>
                <w:iCs/>
                <w:szCs w:val="26"/>
              </w:rPr>
              <w:t>Ngày</w:t>
            </w:r>
            <w:r w:rsidR="003C1BFD">
              <w:rPr>
                <w:rFonts w:ascii="Times New Roman" w:eastAsia="Arial" w:hAnsi="Times New Roman"/>
                <w:i/>
                <w:iCs/>
                <w:szCs w:val="26"/>
              </w:rPr>
              <w:t xml:space="preserve"> … </w:t>
            </w:r>
            <w:r w:rsidRPr="006A3868">
              <w:rPr>
                <w:rFonts w:ascii="Times New Roman" w:eastAsia="Arial" w:hAnsi="Times New Roman"/>
                <w:i/>
                <w:iCs/>
                <w:szCs w:val="26"/>
              </w:rPr>
              <w:t>tháng … năm 20…</w:t>
            </w:r>
          </w:p>
          <w:p w14:paraId="130A2A2E" w14:textId="4635ACD8" w:rsidR="00483530" w:rsidRPr="006A3868" w:rsidRDefault="00483530" w:rsidP="003C1BFD">
            <w:pPr>
              <w:spacing w:after="0" w:line="240" w:lineRule="auto"/>
              <w:jc w:val="center"/>
              <w:rPr>
                <w:rFonts w:ascii="Times New Roman" w:eastAsia="Arial" w:hAnsi="Times New Roman"/>
                <w:i/>
                <w:iCs/>
                <w:szCs w:val="26"/>
              </w:rPr>
            </w:pPr>
            <w:r w:rsidRPr="006A3868">
              <w:rPr>
                <w:rFonts w:ascii="Times New Roman" w:eastAsia="Arial" w:hAnsi="Times New Roman"/>
                <w:b/>
                <w:bCs/>
                <w:szCs w:val="26"/>
              </w:rPr>
              <w:t xml:space="preserve">CHỦ NHIỆM </w:t>
            </w:r>
            <w:r w:rsidR="00E027D7" w:rsidRPr="006A3868">
              <w:rPr>
                <w:rFonts w:ascii="Times New Roman" w:eastAsia="Arial" w:hAnsi="Times New Roman"/>
                <w:b/>
                <w:bCs/>
                <w:szCs w:val="26"/>
              </w:rPr>
              <w:t>DỰ ÁN</w:t>
            </w:r>
          </w:p>
          <w:p w14:paraId="28FB34B7" w14:textId="45BB6163" w:rsidR="00A3153F" w:rsidRPr="006A3868" w:rsidRDefault="00A3153F" w:rsidP="003C1BFD">
            <w:pPr>
              <w:spacing w:after="0" w:line="240" w:lineRule="auto"/>
              <w:jc w:val="center"/>
              <w:rPr>
                <w:rFonts w:ascii="Times New Roman" w:hAnsi="Times New Roman"/>
                <w:szCs w:val="26"/>
              </w:rPr>
            </w:pPr>
            <w:r w:rsidRPr="006A3868">
              <w:rPr>
                <w:rFonts w:ascii="Times New Roman" w:eastAsia="Arial" w:hAnsi="Times New Roman"/>
                <w:i/>
                <w:iCs/>
                <w:szCs w:val="26"/>
              </w:rPr>
              <w:t>(</w:t>
            </w:r>
            <w:r w:rsidR="0071780E" w:rsidRPr="006A3868">
              <w:rPr>
                <w:rFonts w:ascii="Times New Roman" w:eastAsia="Arial" w:hAnsi="Times New Roman"/>
                <w:i/>
                <w:iCs/>
                <w:szCs w:val="26"/>
              </w:rPr>
              <w:t xml:space="preserve">Ký, ghi rõ họ tên, chức vụ, </w:t>
            </w:r>
            <w:r w:rsidR="0071780E" w:rsidRPr="006A3868">
              <w:rPr>
                <w:rFonts w:ascii="Times New Roman" w:eastAsia="Arial" w:hAnsi="Times New Roman" w:hint="eastAsia"/>
                <w:i/>
                <w:iCs/>
                <w:szCs w:val="26"/>
              </w:rPr>
              <w:t>đó</w:t>
            </w:r>
            <w:r w:rsidR="0071780E" w:rsidRPr="006A3868">
              <w:rPr>
                <w:rFonts w:ascii="Times New Roman" w:eastAsia="Arial" w:hAnsi="Times New Roman"/>
                <w:i/>
                <w:iCs/>
                <w:szCs w:val="26"/>
              </w:rPr>
              <w:t>ng dấu)</w:t>
            </w:r>
            <w:r w:rsidRPr="006A3868">
              <w:rPr>
                <w:rFonts w:ascii="Times New Roman" w:hAnsi="Times New Roman"/>
                <w:szCs w:val="26"/>
              </w:rPr>
              <w:br/>
            </w:r>
          </w:p>
        </w:tc>
      </w:tr>
    </w:tbl>
    <w:p w14:paraId="19E08167" w14:textId="77777777" w:rsidR="00D403F2" w:rsidRPr="006A3868" w:rsidRDefault="00D403F2" w:rsidP="00255A42">
      <w:pPr>
        <w:shd w:val="solid" w:color="FFFFFF" w:fill="auto"/>
        <w:spacing w:before="120" w:after="100" w:afterAutospacing="1" w:line="240" w:lineRule="auto"/>
        <w:jc w:val="center"/>
        <w:rPr>
          <w:rFonts w:ascii="Times New Roman" w:eastAsia="Arial" w:hAnsi="Times New Roman"/>
          <w:b/>
          <w:bCs/>
          <w:sz w:val="24"/>
          <w:szCs w:val="24"/>
        </w:rPr>
        <w:sectPr w:rsidR="00D403F2" w:rsidRPr="006A3868" w:rsidSect="00217749">
          <w:pgSz w:w="11900" w:h="16840" w:code="9"/>
          <w:pgMar w:top="1134" w:right="1134" w:bottom="1134" w:left="1701" w:header="454" w:footer="0" w:gutter="0"/>
          <w:pgNumType w:start="1"/>
          <w:cols w:space="720"/>
          <w:noEndnote/>
          <w:titlePg/>
          <w:docGrid w:linePitch="360"/>
        </w:sectPr>
      </w:pPr>
    </w:p>
    <w:p w14:paraId="0642BE48" w14:textId="62B6EF6D" w:rsidR="00E73F24" w:rsidRPr="00081BF0" w:rsidRDefault="00E73F24" w:rsidP="00137BC1">
      <w:pPr>
        <w:shd w:val="solid" w:color="FFFFFF" w:fill="auto"/>
        <w:spacing w:before="120" w:after="100" w:afterAutospacing="1" w:line="240" w:lineRule="auto"/>
        <w:jc w:val="center"/>
        <w:rPr>
          <w:rFonts w:ascii="Times New Roman" w:hAnsi="Times New Roman"/>
          <w:sz w:val="28"/>
          <w:szCs w:val="28"/>
        </w:rPr>
      </w:pPr>
      <w:r w:rsidRPr="00081BF0">
        <w:rPr>
          <w:rFonts w:ascii="Times New Roman" w:eastAsia="Arial" w:hAnsi="Times New Roman"/>
          <w:b/>
          <w:bCs/>
          <w:sz w:val="28"/>
          <w:szCs w:val="28"/>
        </w:rPr>
        <w:lastRenderedPageBreak/>
        <w:t xml:space="preserve">DỰ TOÁN KINH PHÍ KÈM THEO THUYẾT MINH </w:t>
      </w:r>
      <w:r w:rsidR="00E9639D" w:rsidRPr="00081BF0">
        <w:rPr>
          <w:rFonts w:ascii="Times New Roman" w:eastAsia="Arial" w:hAnsi="Times New Roman"/>
          <w:b/>
          <w:bCs/>
          <w:sz w:val="28"/>
          <w:szCs w:val="28"/>
        </w:rPr>
        <w:t>DỰ ÁN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811"/>
        <w:gridCol w:w="1874"/>
        <w:gridCol w:w="1202"/>
        <w:gridCol w:w="1287"/>
        <w:gridCol w:w="1178"/>
        <w:gridCol w:w="1786"/>
        <w:gridCol w:w="1075"/>
        <w:gridCol w:w="1276"/>
        <w:gridCol w:w="1075"/>
        <w:gridCol w:w="1832"/>
        <w:gridCol w:w="1155"/>
      </w:tblGrid>
      <w:tr w:rsidR="00CB3696" w:rsidRPr="006A3868" w14:paraId="5AEB5B2F" w14:textId="77777777" w:rsidTr="00081BF0">
        <w:tc>
          <w:tcPr>
            <w:tcW w:w="812" w:type="dxa"/>
            <w:vMerge w:val="restart"/>
            <w:tcBorders>
              <w:top w:val="single" w:sz="8" w:space="0" w:color="auto"/>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62F6E35D"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eastAsia="Arial" w:hAnsi="Times New Roman"/>
                <w:b/>
                <w:bCs/>
                <w:sz w:val="24"/>
                <w:szCs w:val="24"/>
              </w:rPr>
              <w:t>TT</w:t>
            </w:r>
          </w:p>
        </w:tc>
        <w:tc>
          <w:tcPr>
            <w:tcW w:w="1874" w:type="dxa"/>
            <w:vMerge w:val="restart"/>
            <w:tcBorders>
              <w:top w:val="single" w:sz="8" w:space="0" w:color="auto"/>
              <w:left w:val="nil"/>
              <w:bottom w:val="single" w:sz="8" w:space="0" w:color="auto"/>
              <w:right w:val="single" w:sz="8" w:space="0" w:color="auto"/>
              <w:tl2br w:val="nil"/>
              <w:tr2bl w:val="nil"/>
            </w:tcBorders>
            <w:tcMar>
              <w:top w:w="28" w:type="dxa"/>
              <w:left w:w="108" w:type="dxa"/>
              <w:bottom w:w="28" w:type="dxa"/>
              <w:right w:w="108" w:type="dxa"/>
            </w:tcMar>
            <w:vAlign w:val="center"/>
          </w:tcPr>
          <w:p w14:paraId="347D62CB" w14:textId="77777777" w:rsidR="00E73F24" w:rsidRPr="001B3BFA" w:rsidRDefault="00E73F24" w:rsidP="003D1EAF">
            <w:pPr>
              <w:spacing w:before="60" w:after="60" w:line="240" w:lineRule="auto"/>
              <w:jc w:val="center"/>
              <w:rPr>
                <w:rFonts w:ascii="Times New Roman" w:hAnsi="Times New Roman"/>
                <w:sz w:val="24"/>
                <w:szCs w:val="24"/>
                <w:lang w:val="it-IT"/>
              </w:rPr>
            </w:pPr>
            <w:r w:rsidRPr="001B3BFA">
              <w:rPr>
                <w:rFonts w:ascii="Times New Roman" w:eastAsia="Arial" w:hAnsi="Times New Roman"/>
                <w:b/>
                <w:bCs/>
                <w:sz w:val="24"/>
                <w:szCs w:val="24"/>
                <w:lang w:val="it-IT"/>
              </w:rPr>
              <w:t>Nội dung các khoản chi</w:t>
            </w:r>
          </w:p>
        </w:tc>
        <w:tc>
          <w:tcPr>
            <w:tcW w:w="2489" w:type="dxa"/>
            <w:gridSpan w:val="2"/>
            <w:tcBorders>
              <w:top w:val="single" w:sz="8" w:space="0" w:color="auto"/>
              <w:left w:val="nil"/>
              <w:bottom w:val="single" w:sz="8" w:space="0" w:color="auto"/>
              <w:right w:val="single" w:sz="8" w:space="0" w:color="auto"/>
              <w:tl2br w:val="nil"/>
              <w:tr2bl w:val="nil"/>
            </w:tcBorders>
            <w:tcMar>
              <w:top w:w="28" w:type="dxa"/>
              <w:left w:w="108" w:type="dxa"/>
              <w:bottom w:w="28" w:type="dxa"/>
              <w:right w:w="108" w:type="dxa"/>
            </w:tcMar>
            <w:vAlign w:val="center"/>
          </w:tcPr>
          <w:p w14:paraId="4943D0D3"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eastAsia="Arial" w:hAnsi="Times New Roman"/>
                <w:b/>
                <w:bCs/>
                <w:sz w:val="24"/>
                <w:szCs w:val="24"/>
              </w:rPr>
              <w:t>Tổng số</w:t>
            </w:r>
          </w:p>
        </w:tc>
        <w:tc>
          <w:tcPr>
            <w:tcW w:w="9377" w:type="dxa"/>
            <w:gridSpan w:val="7"/>
            <w:tcBorders>
              <w:top w:val="single" w:sz="8" w:space="0" w:color="auto"/>
              <w:left w:val="nil"/>
              <w:bottom w:val="single" w:sz="8" w:space="0" w:color="auto"/>
              <w:right w:val="single" w:sz="8" w:space="0" w:color="auto"/>
              <w:tl2br w:val="nil"/>
              <w:tr2bl w:val="nil"/>
            </w:tcBorders>
            <w:tcMar>
              <w:top w:w="28" w:type="dxa"/>
              <w:left w:w="108" w:type="dxa"/>
              <w:bottom w:w="28" w:type="dxa"/>
              <w:right w:w="108" w:type="dxa"/>
            </w:tcMar>
            <w:vAlign w:val="center"/>
          </w:tcPr>
          <w:p w14:paraId="49AF08A4" w14:textId="7716F263"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eastAsia="Arial" w:hAnsi="Times New Roman"/>
                <w:b/>
                <w:bCs/>
                <w:sz w:val="24"/>
                <w:szCs w:val="24"/>
              </w:rPr>
              <w:t>Nguồn vốn</w:t>
            </w:r>
            <w:r w:rsidR="005E6655" w:rsidRPr="006A3868">
              <w:rPr>
                <w:rFonts w:ascii="Times New Roman" w:eastAsia="Arial" w:hAnsi="Times New Roman"/>
                <w:b/>
                <w:bCs/>
                <w:sz w:val="24"/>
                <w:szCs w:val="24"/>
              </w:rPr>
              <w:t xml:space="preserve"> (</w:t>
            </w:r>
            <w:r w:rsidR="005E6655" w:rsidRPr="006A3868">
              <w:rPr>
                <w:rFonts w:ascii="Times New Roman" w:eastAsia="Arial" w:hAnsi="Times New Roman"/>
                <w:i/>
                <w:iCs/>
                <w:sz w:val="24"/>
                <w:szCs w:val="24"/>
              </w:rPr>
              <w:t>Đơn vị tính: triệu đồng)</w:t>
            </w:r>
          </w:p>
        </w:tc>
      </w:tr>
      <w:tr w:rsidR="00CB3696" w:rsidRPr="006A3868" w14:paraId="5E1D8777" w14:textId="77777777" w:rsidTr="00081BF0">
        <w:tblPrEx>
          <w:tblBorders>
            <w:top w:val="none" w:sz="0" w:space="0" w:color="auto"/>
            <w:bottom w:val="none" w:sz="0" w:space="0" w:color="auto"/>
            <w:insideH w:val="none" w:sz="0" w:space="0" w:color="auto"/>
            <w:insideV w:val="none" w:sz="0" w:space="0" w:color="auto"/>
          </w:tblBorders>
        </w:tblPrEx>
        <w:tc>
          <w:tcPr>
            <w:tcW w:w="812" w:type="dxa"/>
            <w:vMerge/>
            <w:tcBorders>
              <w:top w:val="single" w:sz="8" w:space="0" w:color="auto"/>
              <w:left w:val="single" w:sz="8" w:space="0" w:color="auto"/>
              <w:bottom w:val="single" w:sz="8" w:space="0" w:color="auto"/>
              <w:right w:val="single" w:sz="8" w:space="0" w:color="auto"/>
              <w:tl2br w:val="nil"/>
              <w:tr2bl w:val="nil"/>
            </w:tcBorders>
            <w:vAlign w:val="center"/>
          </w:tcPr>
          <w:p w14:paraId="12161197" w14:textId="77777777" w:rsidR="00E73F24" w:rsidRPr="006A3868" w:rsidRDefault="00E73F24" w:rsidP="003D1EAF">
            <w:pPr>
              <w:spacing w:before="60" w:after="60" w:line="240" w:lineRule="auto"/>
              <w:jc w:val="center"/>
              <w:rPr>
                <w:rFonts w:ascii="Times New Roman" w:hAnsi="Times New Roman"/>
                <w:sz w:val="24"/>
                <w:szCs w:val="24"/>
              </w:rPr>
            </w:pPr>
          </w:p>
        </w:tc>
        <w:tc>
          <w:tcPr>
            <w:tcW w:w="1874" w:type="dxa"/>
            <w:vMerge/>
            <w:tcBorders>
              <w:top w:val="single" w:sz="8" w:space="0" w:color="auto"/>
              <w:left w:val="nil"/>
              <w:bottom w:val="single" w:sz="8" w:space="0" w:color="auto"/>
              <w:right w:val="single" w:sz="8" w:space="0" w:color="auto"/>
              <w:tl2br w:val="nil"/>
              <w:tr2bl w:val="nil"/>
            </w:tcBorders>
            <w:vAlign w:val="center"/>
          </w:tcPr>
          <w:p w14:paraId="73AD7677" w14:textId="77777777" w:rsidR="00E73F24" w:rsidRPr="006A3868" w:rsidRDefault="00E73F24" w:rsidP="003D1EAF">
            <w:pPr>
              <w:spacing w:before="60" w:after="60" w:line="240" w:lineRule="auto"/>
              <w:jc w:val="center"/>
              <w:rPr>
                <w:rFonts w:ascii="Times New Roman" w:hAnsi="Times New Roman"/>
                <w:sz w:val="24"/>
                <w:szCs w:val="24"/>
              </w:rPr>
            </w:pPr>
          </w:p>
        </w:tc>
        <w:tc>
          <w:tcPr>
            <w:tcW w:w="1202" w:type="dxa"/>
            <w:vMerge w:val="restart"/>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60A69E4D"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eastAsia="Arial" w:hAnsi="Times New Roman"/>
                <w:b/>
                <w:bCs/>
                <w:sz w:val="24"/>
                <w:szCs w:val="24"/>
              </w:rPr>
              <w:t>Kinh phí</w:t>
            </w:r>
          </w:p>
        </w:tc>
        <w:tc>
          <w:tcPr>
            <w:tcW w:w="1287" w:type="dxa"/>
            <w:vMerge w:val="restart"/>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7313DF8A"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eastAsia="Arial" w:hAnsi="Times New Roman"/>
                <w:b/>
                <w:bCs/>
                <w:sz w:val="24"/>
                <w:szCs w:val="24"/>
              </w:rPr>
              <w:t>Tỷ lệ </w:t>
            </w:r>
            <w:r w:rsidRPr="006A3868">
              <w:rPr>
                <w:rFonts w:ascii="Times New Roman" w:hAnsi="Times New Roman"/>
                <w:b/>
                <w:bCs/>
                <w:sz w:val="24"/>
                <w:szCs w:val="24"/>
              </w:rPr>
              <w:t>(%)</w:t>
            </w:r>
          </w:p>
        </w:tc>
        <w:tc>
          <w:tcPr>
            <w:tcW w:w="8222" w:type="dxa"/>
            <w:gridSpan w:val="6"/>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5C739CBA" w14:textId="5ABA60F3"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eastAsia="Arial" w:hAnsi="Times New Roman"/>
                <w:b/>
                <w:bCs/>
                <w:sz w:val="24"/>
                <w:szCs w:val="24"/>
              </w:rPr>
              <w:t xml:space="preserve">Ngân sách </w:t>
            </w:r>
            <w:r w:rsidR="00034103" w:rsidRPr="006A3868">
              <w:rPr>
                <w:rFonts w:ascii="Times New Roman" w:eastAsia="Arial" w:hAnsi="Times New Roman"/>
                <w:b/>
                <w:bCs/>
                <w:sz w:val="24"/>
                <w:szCs w:val="24"/>
              </w:rPr>
              <w:t>NN</w:t>
            </w:r>
          </w:p>
        </w:tc>
        <w:tc>
          <w:tcPr>
            <w:tcW w:w="1155"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5A50857A"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eastAsia="Arial" w:hAnsi="Times New Roman"/>
                <w:b/>
                <w:bCs/>
                <w:sz w:val="24"/>
                <w:szCs w:val="24"/>
              </w:rPr>
              <w:t>Khác</w:t>
            </w:r>
          </w:p>
        </w:tc>
      </w:tr>
      <w:tr w:rsidR="00CB3696" w:rsidRPr="006A3868" w14:paraId="3562AB13" w14:textId="77777777" w:rsidTr="00081BF0">
        <w:tblPrEx>
          <w:tblBorders>
            <w:top w:val="none" w:sz="0" w:space="0" w:color="auto"/>
            <w:bottom w:val="none" w:sz="0" w:space="0" w:color="auto"/>
            <w:insideH w:val="none" w:sz="0" w:space="0" w:color="auto"/>
            <w:insideV w:val="none" w:sz="0" w:space="0" w:color="auto"/>
          </w:tblBorders>
        </w:tblPrEx>
        <w:tc>
          <w:tcPr>
            <w:tcW w:w="812" w:type="dxa"/>
            <w:vMerge/>
            <w:tcBorders>
              <w:top w:val="single" w:sz="8" w:space="0" w:color="auto"/>
              <w:left w:val="single" w:sz="8" w:space="0" w:color="auto"/>
              <w:bottom w:val="single" w:sz="8" w:space="0" w:color="auto"/>
              <w:right w:val="single" w:sz="8" w:space="0" w:color="auto"/>
              <w:tl2br w:val="nil"/>
              <w:tr2bl w:val="nil"/>
            </w:tcBorders>
            <w:vAlign w:val="center"/>
          </w:tcPr>
          <w:p w14:paraId="2DE2BA85" w14:textId="77777777" w:rsidR="00E73F24" w:rsidRPr="006A3868" w:rsidRDefault="00E73F24" w:rsidP="003D1EAF">
            <w:pPr>
              <w:spacing w:before="60" w:after="60" w:line="240" w:lineRule="auto"/>
              <w:jc w:val="center"/>
              <w:rPr>
                <w:rFonts w:ascii="Times New Roman" w:hAnsi="Times New Roman"/>
                <w:sz w:val="24"/>
                <w:szCs w:val="24"/>
              </w:rPr>
            </w:pPr>
          </w:p>
        </w:tc>
        <w:tc>
          <w:tcPr>
            <w:tcW w:w="1874" w:type="dxa"/>
            <w:vMerge/>
            <w:tcBorders>
              <w:top w:val="single" w:sz="8" w:space="0" w:color="auto"/>
              <w:left w:val="nil"/>
              <w:bottom w:val="single" w:sz="8" w:space="0" w:color="auto"/>
              <w:right w:val="single" w:sz="8" w:space="0" w:color="auto"/>
              <w:tl2br w:val="nil"/>
              <w:tr2bl w:val="nil"/>
            </w:tcBorders>
            <w:vAlign w:val="center"/>
          </w:tcPr>
          <w:p w14:paraId="6E1A556F" w14:textId="77777777" w:rsidR="00E73F24" w:rsidRPr="006A3868" w:rsidRDefault="00E73F24" w:rsidP="003D1EAF">
            <w:pPr>
              <w:spacing w:before="60" w:after="60" w:line="240" w:lineRule="auto"/>
              <w:jc w:val="center"/>
              <w:rPr>
                <w:rFonts w:ascii="Times New Roman" w:hAnsi="Times New Roman"/>
                <w:sz w:val="24"/>
                <w:szCs w:val="24"/>
              </w:rPr>
            </w:pPr>
          </w:p>
        </w:tc>
        <w:tc>
          <w:tcPr>
            <w:tcW w:w="1202" w:type="dxa"/>
            <w:vMerge/>
            <w:tcBorders>
              <w:top w:val="nil"/>
              <w:left w:val="nil"/>
              <w:bottom w:val="single" w:sz="8" w:space="0" w:color="auto"/>
              <w:right w:val="single" w:sz="8" w:space="0" w:color="auto"/>
              <w:tl2br w:val="nil"/>
              <w:tr2bl w:val="nil"/>
            </w:tcBorders>
            <w:vAlign w:val="center"/>
          </w:tcPr>
          <w:p w14:paraId="034C6A5B" w14:textId="77777777" w:rsidR="00E73F24" w:rsidRPr="006A3868" w:rsidRDefault="00E73F24" w:rsidP="003D1EAF">
            <w:pPr>
              <w:spacing w:before="60" w:after="60" w:line="240" w:lineRule="auto"/>
              <w:jc w:val="center"/>
              <w:rPr>
                <w:rFonts w:ascii="Times New Roman" w:hAnsi="Times New Roman"/>
                <w:sz w:val="24"/>
                <w:szCs w:val="24"/>
              </w:rPr>
            </w:pPr>
          </w:p>
        </w:tc>
        <w:tc>
          <w:tcPr>
            <w:tcW w:w="1287" w:type="dxa"/>
            <w:vMerge/>
            <w:tcBorders>
              <w:top w:val="nil"/>
              <w:left w:val="nil"/>
              <w:bottom w:val="single" w:sz="8" w:space="0" w:color="auto"/>
              <w:right w:val="single" w:sz="8" w:space="0" w:color="auto"/>
              <w:tl2br w:val="nil"/>
              <w:tr2bl w:val="nil"/>
            </w:tcBorders>
            <w:vAlign w:val="center"/>
          </w:tcPr>
          <w:p w14:paraId="2598CF3F" w14:textId="77777777" w:rsidR="00E73F24" w:rsidRPr="006A3868" w:rsidRDefault="00E73F24" w:rsidP="003D1EAF">
            <w:pPr>
              <w:spacing w:before="60" w:after="60" w:line="240" w:lineRule="auto"/>
              <w:jc w:val="center"/>
              <w:rPr>
                <w:rFonts w:ascii="Times New Roman" w:hAnsi="Times New Roman"/>
                <w:sz w:val="24"/>
                <w:szCs w:val="24"/>
              </w:rPr>
            </w:pPr>
          </w:p>
        </w:tc>
        <w:tc>
          <w:tcPr>
            <w:tcW w:w="1178"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7253617A"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b/>
                <w:bCs/>
                <w:sz w:val="24"/>
                <w:szCs w:val="24"/>
              </w:rPr>
              <w:t>Tổng số</w:t>
            </w:r>
          </w:p>
        </w:tc>
        <w:tc>
          <w:tcPr>
            <w:tcW w:w="1786"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03CF8201"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eastAsia="Arial" w:hAnsi="Times New Roman"/>
                <w:b/>
                <w:bCs/>
                <w:i/>
                <w:iCs/>
                <w:sz w:val="24"/>
                <w:szCs w:val="24"/>
              </w:rPr>
              <w:t>Trong đó, khoán chi theo quy định</w:t>
            </w:r>
          </w:p>
        </w:tc>
        <w:tc>
          <w:tcPr>
            <w:tcW w:w="1075"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4ABB1D6E"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b/>
                <w:bCs/>
                <w:sz w:val="24"/>
                <w:szCs w:val="24"/>
              </w:rPr>
              <w:t>Năm thứ nhất</w:t>
            </w:r>
          </w:p>
        </w:tc>
        <w:tc>
          <w:tcPr>
            <w:tcW w:w="1276"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0764E03A"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eastAsia="Arial" w:hAnsi="Times New Roman"/>
                <w:b/>
                <w:bCs/>
                <w:i/>
                <w:iCs/>
                <w:sz w:val="24"/>
                <w:szCs w:val="24"/>
              </w:rPr>
              <w:t>Trong đó, khoán chi theo quy định</w:t>
            </w:r>
          </w:p>
        </w:tc>
        <w:tc>
          <w:tcPr>
            <w:tcW w:w="1075"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43FACDB0"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b/>
                <w:bCs/>
                <w:sz w:val="24"/>
                <w:szCs w:val="24"/>
              </w:rPr>
              <w:t>Năm thứ hai</w:t>
            </w:r>
          </w:p>
        </w:tc>
        <w:tc>
          <w:tcPr>
            <w:tcW w:w="1832"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07B1B0C2"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eastAsia="Arial" w:hAnsi="Times New Roman"/>
                <w:b/>
                <w:bCs/>
                <w:i/>
                <w:iCs/>
                <w:sz w:val="24"/>
                <w:szCs w:val="24"/>
              </w:rPr>
              <w:t>Trong đó, khoán chi theo quy   định</w:t>
            </w:r>
          </w:p>
        </w:tc>
        <w:tc>
          <w:tcPr>
            <w:tcW w:w="1155" w:type="dxa"/>
            <w:tcBorders>
              <w:top w:val="nil"/>
              <w:left w:val="nil"/>
              <w:bottom w:val="single" w:sz="8" w:space="0" w:color="auto"/>
              <w:right w:val="single" w:sz="8" w:space="0" w:color="auto"/>
              <w:tl2br w:val="nil"/>
              <w:tr2bl w:val="nil"/>
            </w:tcBorders>
            <w:vAlign w:val="center"/>
          </w:tcPr>
          <w:p w14:paraId="46D6B175" w14:textId="77777777" w:rsidR="00E73F24" w:rsidRPr="006A3868" w:rsidRDefault="00E73F24" w:rsidP="003D1EAF">
            <w:pPr>
              <w:spacing w:before="60" w:after="60" w:line="240" w:lineRule="auto"/>
              <w:jc w:val="center"/>
              <w:rPr>
                <w:rFonts w:ascii="Times New Roman" w:hAnsi="Times New Roman"/>
                <w:sz w:val="24"/>
                <w:szCs w:val="24"/>
              </w:rPr>
            </w:pPr>
          </w:p>
        </w:tc>
      </w:tr>
      <w:tr w:rsidR="00CB3696" w:rsidRPr="006A3868" w14:paraId="06020992" w14:textId="77777777" w:rsidTr="00081BF0">
        <w:tblPrEx>
          <w:tblBorders>
            <w:top w:val="none" w:sz="0" w:space="0" w:color="auto"/>
            <w:bottom w:val="none" w:sz="0" w:space="0" w:color="auto"/>
            <w:insideH w:val="none" w:sz="0" w:space="0" w:color="auto"/>
            <w:insideV w:val="none" w:sz="0" w:space="0" w:color="auto"/>
          </w:tblBorders>
        </w:tblPrEx>
        <w:tc>
          <w:tcPr>
            <w:tcW w:w="812"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2549BC04"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eastAsia="Arial" w:hAnsi="Times New Roman"/>
                <w:i/>
                <w:iCs/>
                <w:sz w:val="24"/>
                <w:szCs w:val="24"/>
              </w:rPr>
              <w:t>1</w:t>
            </w:r>
          </w:p>
        </w:tc>
        <w:tc>
          <w:tcPr>
            <w:tcW w:w="1874"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18BE9D34"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eastAsia="Arial" w:hAnsi="Times New Roman"/>
                <w:i/>
                <w:iCs/>
                <w:sz w:val="24"/>
                <w:szCs w:val="24"/>
              </w:rPr>
              <w:t>2</w:t>
            </w:r>
          </w:p>
        </w:tc>
        <w:tc>
          <w:tcPr>
            <w:tcW w:w="1202"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63A18CC2"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eastAsia="Arial" w:hAnsi="Times New Roman"/>
                <w:i/>
                <w:iCs/>
                <w:sz w:val="24"/>
                <w:szCs w:val="24"/>
              </w:rPr>
              <w:t>3</w:t>
            </w:r>
          </w:p>
        </w:tc>
        <w:tc>
          <w:tcPr>
            <w:tcW w:w="1287"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47A1E982"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eastAsia="Arial" w:hAnsi="Times New Roman"/>
                <w:i/>
                <w:iCs/>
                <w:sz w:val="24"/>
                <w:szCs w:val="24"/>
              </w:rPr>
              <w:t>4</w:t>
            </w:r>
          </w:p>
        </w:tc>
        <w:tc>
          <w:tcPr>
            <w:tcW w:w="1178"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298803CF"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eastAsia="Arial" w:hAnsi="Times New Roman"/>
                <w:i/>
                <w:iCs/>
                <w:sz w:val="24"/>
                <w:szCs w:val="24"/>
              </w:rPr>
              <w:t>5= (7+9)</w:t>
            </w:r>
          </w:p>
        </w:tc>
        <w:tc>
          <w:tcPr>
            <w:tcW w:w="1786"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6206DF09"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eastAsia="Arial" w:hAnsi="Times New Roman"/>
                <w:i/>
                <w:iCs/>
                <w:sz w:val="24"/>
                <w:szCs w:val="24"/>
              </w:rPr>
              <w:t>6</w:t>
            </w:r>
            <w:proofErr w:type="gramStart"/>
            <w:r w:rsidRPr="006A3868">
              <w:rPr>
                <w:rFonts w:ascii="Times New Roman" w:eastAsia="Arial" w:hAnsi="Times New Roman"/>
                <w:i/>
                <w:iCs/>
                <w:sz w:val="24"/>
                <w:szCs w:val="24"/>
              </w:rPr>
              <w:t>=(</w:t>
            </w:r>
            <w:proofErr w:type="gramEnd"/>
            <w:r w:rsidRPr="006A3868">
              <w:rPr>
                <w:rFonts w:ascii="Times New Roman" w:eastAsia="Arial" w:hAnsi="Times New Roman"/>
                <w:i/>
                <w:iCs/>
                <w:sz w:val="24"/>
                <w:szCs w:val="24"/>
              </w:rPr>
              <w:t>8+10)</w:t>
            </w:r>
          </w:p>
        </w:tc>
        <w:tc>
          <w:tcPr>
            <w:tcW w:w="1075"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3CA73702"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eastAsia="Arial" w:hAnsi="Times New Roman"/>
                <w:i/>
                <w:iCs/>
                <w:sz w:val="24"/>
                <w:szCs w:val="24"/>
              </w:rPr>
              <w:t>7</w:t>
            </w:r>
          </w:p>
        </w:tc>
        <w:tc>
          <w:tcPr>
            <w:tcW w:w="1276"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75F6204A"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eastAsia="Arial" w:hAnsi="Times New Roman"/>
                <w:i/>
                <w:iCs/>
                <w:sz w:val="24"/>
                <w:szCs w:val="24"/>
              </w:rPr>
              <w:t>8</w:t>
            </w:r>
          </w:p>
        </w:tc>
        <w:tc>
          <w:tcPr>
            <w:tcW w:w="1075"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7E41AB8B"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eastAsia="Arial" w:hAnsi="Times New Roman"/>
                <w:i/>
                <w:iCs/>
                <w:sz w:val="24"/>
                <w:szCs w:val="24"/>
              </w:rPr>
              <w:t>9</w:t>
            </w:r>
          </w:p>
        </w:tc>
        <w:tc>
          <w:tcPr>
            <w:tcW w:w="1832"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385EECA8"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eastAsia="Arial" w:hAnsi="Times New Roman"/>
                <w:i/>
                <w:iCs/>
                <w:sz w:val="24"/>
                <w:szCs w:val="24"/>
              </w:rPr>
              <w:t>10</w:t>
            </w:r>
          </w:p>
        </w:tc>
        <w:tc>
          <w:tcPr>
            <w:tcW w:w="1155"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2CA9B7EF"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eastAsia="Arial" w:hAnsi="Times New Roman"/>
                <w:i/>
                <w:iCs/>
                <w:sz w:val="24"/>
                <w:szCs w:val="24"/>
              </w:rPr>
              <w:t>11</w:t>
            </w:r>
          </w:p>
        </w:tc>
      </w:tr>
      <w:tr w:rsidR="00CB3696" w:rsidRPr="006A3868" w14:paraId="63A2EA6C" w14:textId="77777777" w:rsidTr="00081BF0">
        <w:tblPrEx>
          <w:tblBorders>
            <w:top w:val="none" w:sz="0" w:space="0" w:color="auto"/>
            <w:bottom w:val="none" w:sz="0" w:space="0" w:color="auto"/>
            <w:insideH w:val="none" w:sz="0" w:space="0" w:color="auto"/>
            <w:insideV w:val="none" w:sz="0" w:space="0" w:color="auto"/>
          </w:tblBorders>
        </w:tblPrEx>
        <w:tc>
          <w:tcPr>
            <w:tcW w:w="812"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1735CCEE" w14:textId="77777777" w:rsidR="00E73F24" w:rsidRPr="00090A08" w:rsidRDefault="00E73F24" w:rsidP="003D1EAF">
            <w:pPr>
              <w:spacing w:before="60" w:after="60" w:line="240" w:lineRule="auto"/>
              <w:jc w:val="center"/>
              <w:rPr>
                <w:rFonts w:ascii="Times New Roman" w:hAnsi="Times New Roman"/>
                <w:sz w:val="24"/>
                <w:szCs w:val="24"/>
              </w:rPr>
            </w:pPr>
            <w:r w:rsidRPr="00090A08">
              <w:rPr>
                <w:rFonts w:ascii="Times New Roman" w:hAnsi="Times New Roman"/>
                <w:sz w:val="24"/>
                <w:szCs w:val="24"/>
              </w:rPr>
              <w:t>1</w:t>
            </w:r>
          </w:p>
        </w:tc>
        <w:tc>
          <w:tcPr>
            <w:tcW w:w="1874"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0603845B" w14:textId="428EAE13" w:rsidR="00E73F24" w:rsidRPr="00090A08" w:rsidRDefault="00090A08" w:rsidP="003D1EAF">
            <w:pPr>
              <w:spacing w:before="60" w:after="60" w:line="240" w:lineRule="auto"/>
              <w:jc w:val="left"/>
              <w:rPr>
                <w:rFonts w:ascii="Times New Roman" w:hAnsi="Times New Roman"/>
                <w:sz w:val="24"/>
                <w:szCs w:val="24"/>
              </w:rPr>
            </w:pPr>
            <w:r>
              <w:rPr>
                <w:rFonts w:ascii="Times New Roman" w:hAnsi="Times New Roman"/>
                <w:sz w:val="24"/>
                <w:szCs w:val="24"/>
              </w:rPr>
              <w:t>…</w:t>
            </w:r>
          </w:p>
        </w:tc>
        <w:tc>
          <w:tcPr>
            <w:tcW w:w="1202"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4FF94BE2"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sz w:val="24"/>
                <w:szCs w:val="24"/>
              </w:rPr>
              <w:t> </w:t>
            </w:r>
          </w:p>
        </w:tc>
        <w:tc>
          <w:tcPr>
            <w:tcW w:w="1287"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29E0F91D"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sz w:val="24"/>
                <w:szCs w:val="24"/>
              </w:rPr>
              <w:t> </w:t>
            </w:r>
          </w:p>
        </w:tc>
        <w:tc>
          <w:tcPr>
            <w:tcW w:w="1178"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36C1A979"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sz w:val="24"/>
                <w:szCs w:val="24"/>
              </w:rPr>
              <w:t> </w:t>
            </w:r>
          </w:p>
        </w:tc>
        <w:tc>
          <w:tcPr>
            <w:tcW w:w="1786"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3E8F5BED"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sz w:val="24"/>
                <w:szCs w:val="24"/>
              </w:rPr>
              <w:t> </w:t>
            </w:r>
          </w:p>
        </w:tc>
        <w:tc>
          <w:tcPr>
            <w:tcW w:w="1075"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1CC66C31"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sz w:val="24"/>
                <w:szCs w:val="24"/>
              </w:rPr>
              <w:t> </w:t>
            </w:r>
          </w:p>
        </w:tc>
        <w:tc>
          <w:tcPr>
            <w:tcW w:w="1276"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03314628"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sz w:val="24"/>
                <w:szCs w:val="24"/>
              </w:rPr>
              <w:t> </w:t>
            </w:r>
          </w:p>
        </w:tc>
        <w:tc>
          <w:tcPr>
            <w:tcW w:w="1075"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145D2268"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sz w:val="24"/>
                <w:szCs w:val="24"/>
              </w:rPr>
              <w:t> </w:t>
            </w:r>
          </w:p>
        </w:tc>
        <w:tc>
          <w:tcPr>
            <w:tcW w:w="1832"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53FDBA43"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sz w:val="24"/>
                <w:szCs w:val="24"/>
              </w:rPr>
              <w:t> </w:t>
            </w:r>
          </w:p>
        </w:tc>
        <w:tc>
          <w:tcPr>
            <w:tcW w:w="1155"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47DF7BF3"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sz w:val="24"/>
                <w:szCs w:val="24"/>
              </w:rPr>
              <w:t> </w:t>
            </w:r>
          </w:p>
        </w:tc>
      </w:tr>
      <w:tr w:rsidR="00CB3696" w:rsidRPr="006A3868" w14:paraId="7DC12FE6" w14:textId="77777777" w:rsidTr="00081BF0">
        <w:tblPrEx>
          <w:tblBorders>
            <w:top w:val="none" w:sz="0" w:space="0" w:color="auto"/>
            <w:bottom w:val="none" w:sz="0" w:space="0" w:color="auto"/>
            <w:insideH w:val="none" w:sz="0" w:space="0" w:color="auto"/>
            <w:insideV w:val="none" w:sz="0" w:space="0" w:color="auto"/>
          </w:tblBorders>
        </w:tblPrEx>
        <w:tc>
          <w:tcPr>
            <w:tcW w:w="812"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7C082692" w14:textId="77777777" w:rsidR="00E73F24" w:rsidRPr="00090A08" w:rsidRDefault="00E73F24" w:rsidP="003D1EAF">
            <w:pPr>
              <w:spacing w:before="60" w:after="60" w:line="240" w:lineRule="auto"/>
              <w:jc w:val="center"/>
              <w:rPr>
                <w:rFonts w:ascii="Times New Roman" w:hAnsi="Times New Roman"/>
                <w:sz w:val="24"/>
                <w:szCs w:val="24"/>
              </w:rPr>
            </w:pPr>
            <w:r w:rsidRPr="00090A08">
              <w:rPr>
                <w:rFonts w:ascii="Times New Roman" w:hAnsi="Times New Roman"/>
                <w:sz w:val="24"/>
                <w:szCs w:val="24"/>
              </w:rPr>
              <w:t>2</w:t>
            </w:r>
          </w:p>
        </w:tc>
        <w:tc>
          <w:tcPr>
            <w:tcW w:w="1874"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5FBC9A1C" w14:textId="77777777" w:rsidR="00E73F24" w:rsidRPr="00090A08" w:rsidRDefault="00E73F24" w:rsidP="003D1EAF">
            <w:pPr>
              <w:spacing w:before="60" w:after="60" w:line="240" w:lineRule="auto"/>
              <w:jc w:val="left"/>
              <w:rPr>
                <w:rFonts w:ascii="Times New Roman" w:hAnsi="Times New Roman"/>
                <w:sz w:val="24"/>
                <w:szCs w:val="24"/>
              </w:rPr>
            </w:pPr>
            <w:r w:rsidRPr="00090A08">
              <w:rPr>
                <w:rFonts w:ascii="Times New Roman" w:eastAsia="Arial" w:hAnsi="Times New Roman"/>
                <w:sz w:val="24"/>
                <w:szCs w:val="24"/>
              </w:rPr>
              <w:t>Chi khác</w:t>
            </w:r>
          </w:p>
        </w:tc>
        <w:tc>
          <w:tcPr>
            <w:tcW w:w="1202"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617113BD"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sz w:val="24"/>
                <w:szCs w:val="24"/>
              </w:rPr>
              <w:t> </w:t>
            </w:r>
          </w:p>
        </w:tc>
        <w:tc>
          <w:tcPr>
            <w:tcW w:w="1287"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4A0F2542"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sz w:val="24"/>
                <w:szCs w:val="24"/>
              </w:rPr>
              <w:t> </w:t>
            </w:r>
          </w:p>
        </w:tc>
        <w:tc>
          <w:tcPr>
            <w:tcW w:w="1178"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42152886"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sz w:val="24"/>
                <w:szCs w:val="24"/>
              </w:rPr>
              <w:t> </w:t>
            </w:r>
          </w:p>
        </w:tc>
        <w:tc>
          <w:tcPr>
            <w:tcW w:w="1786"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40C06476"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sz w:val="24"/>
                <w:szCs w:val="24"/>
              </w:rPr>
              <w:t> </w:t>
            </w:r>
          </w:p>
        </w:tc>
        <w:tc>
          <w:tcPr>
            <w:tcW w:w="1075"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2FDADD28"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sz w:val="24"/>
                <w:szCs w:val="24"/>
              </w:rPr>
              <w:t> </w:t>
            </w:r>
          </w:p>
        </w:tc>
        <w:tc>
          <w:tcPr>
            <w:tcW w:w="1276"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7A631CA6"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sz w:val="24"/>
                <w:szCs w:val="24"/>
              </w:rPr>
              <w:t> </w:t>
            </w:r>
          </w:p>
        </w:tc>
        <w:tc>
          <w:tcPr>
            <w:tcW w:w="1075"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474EF355"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sz w:val="24"/>
                <w:szCs w:val="24"/>
              </w:rPr>
              <w:t> </w:t>
            </w:r>
          </w:p>
        </w:tc>
        <w:tc>
          <w:tcPr>
            <w:tcW w:w="1832"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3AD9D46D"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sz w:val="24"/>
                <w:szCs w:val="24"/>
              </w:rPr>
              <w:t> </w:t>
            </w:r>
          </w:p>
        </w:tc>
        <w:tc>
          <w:tcPr>
            <w:tcW w:w="1155"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51B73D8D"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sz w:val="24"/>
                <w:szCs w:val="24"/>
              </w:rPr>
              <w:t> </w:t>
            </w:r>
          </w:p>
        </w:tc>
      </w:tr>
      <w:tr w:rsidR="00CB3696" w:rsidRPr="006A3868" w14:paraId="613E8F38" w14:textId="77777777" w:rsidTr="00081BF0">
        <w:tblPrEx>
          <w:tblBorders>
            <w:top w:val="none" w:sz="0" w:space="0" w:color="auto"/>
            <w:bottom w:val="none" w:sz="0" w:space="0" w:color="auto"/>
            <w:insideH w:val="none" w:sz="0" w:space="0" w:color="auto"/>
            <w:insideV w:val="none" w:sz="0" w:space="0" w:color="auto"/>
          </w:tblBorders>
        </w:tblPrEx>
        <w:tc>
          <w:tcPr>
            <w:tcW w:w="812"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7757770C"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sz w:val="24"/>
                <w:szCs w:val="24"/>
              </w:rPr>
              <w:t> </w:t>
            </w:r>
          </w:p>
        </w:tc>
        <w:tc>
          <w:tcPr>
            <w:tcW w:w="1874"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717F0829" w14:textId="77777777" w:rsidR="00E73F24" w:rsidRPr="006A3868" w:rsidRDefault="00E73F24" w:rsidP="003D1EAF">
            <w:pPr>
              <w:spacing w:before="60" w:after="60" w:line="240" w:lineRule="auto"/>
              <w:jc w:val="left"/>
              <w:rPr>
                <w:rFonts w:ascii="Times New Roman" w:hAnsi="Times New Roman"/>
                <w:sz w:val="24"/>
                <w:szCs w:val="24"/>
              </w:rPr>
            </w:pPr>
            <w:r w:rsidRPr="006A3868">
              <w:rPr>
                <w:rFonts w:ascii="Times New Roman" w:eastAsia="Arial" w:hAnsi="Times New Roman"/>
                <w:b/>
                <w:bCs/>
                <w:sz w:val="24"/>
                <w:szCs w:val="24"/>
              </w:rPr>
              <w:t> Tổng cộng:</w:t>
            </w:r>
          </w:p>
        </w:tc>
        <w:tc>
          <w:tcPr>
            <w:tcW w:w="1202"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3168F007"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sz w:val="24"/>
                <w:szCs w:val="24"/>
              </w:rPr>
              <w:t> </w:t>
            </w:r>
          </w:p>
        </w:tc>
        <w:tc>
          <w:tcPr>
            <w:tcW w:w="1287"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21CCFC02" w14:textId="77777777" w:rsidR="00E73F24" w:rsidRPr="006A3868" w:rsidRDefault="00E73F24" w:rsidP="003D1EAF">
            <w:pPr>
              <w:spacing w:before="60" w:after="60" w:line="240" w:lineRule="auto"/>
              <w:jc w:val="left"/>
              <w:rPr>
                <w:rFonts w:ascii="Times New Roman" w:hAnsi="Times New Roman"/>
                <w:sz w:val="24"/>
                <w:szCs w:val="24"/>
              </w:rPr>
            </w:pPr>
            <w:r w:rsidRPr="006A3868">
              <w:rPr>
                <w:rFonts w:ascii="Times New Roman" w:hAnsi="Times New Roman"/>
                <w:sz w:val="24"/>
                <w:szCs w:val="24"/>
              </w:rPr>
              <w:t> </w:t>
            </w:r>
          </w:p>
        </w:tc>
        <w:tc>
          <w:tcPr>
            <w:tcW w:w="1178"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4FECACCC" w14:textId="77777777" w:rsidR="00E73F24" w:rsidRPr="006A3868" w:rsidRDefault="00E73F24" w:rsidP="003D1EAF">
            <w:pPr>
              <w:spacing w:before="60" w:after="60" w:line="240" w:lineRule="auto"/>
              <w:jc w:val="left"/>
              <w:rPr>
                <w:rFonts w:ascii="Times New Roman" w:hAnsi="Times New Roman"/>
                <w:sz w:val="24"/>
                <w:szCs w:val="24"/>
              </w:rPr>
            </w:pPr>
            <w:r w:rsidRPr="006A3868">
              <w:rPr>
                <w:rFonts w:ascii="Times New Roman" w:hAnsi="Times New Roman"/>
                <w:sz w:val="24"/>
                <w:szCs w:val="24"/>
              </w:rPr>
              <w:t> </w:t>
            </w:r>
          </w:p>
        </w:tc>
        <w:tc>
          <w:tcPr>
            <w:tcW w:w="1786"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45ADE04E"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sz w:val="24"/>
                <w:szCs w:val="24"/>
              </w:rPr>
              <w:t> </w:t>
            </w:r>
          </w:p>
        </w:tc>
        <w:tc>
          <w:tcPr>
            <w:tcW w:w="1075"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3A82F424" w14:textId="77777777" w:rsidR="00E73F24" w:rsidRPr="006A3868" w:rsidRDefault="00E73F24" w:rsidP="003D1EAF">
            <w:pPr>
              <w:spacing w:before="60" w:after="60" w:line="240" w:lineRule="auto"/>
              <w:jc w:val="left"/>
              <w:rPr>
                <w:rFonts w:ascii="Times New Roman" w:hAnsi="Times New Roman"/>
                <w:sz w:val="24"/>
                <w:szCs w:val="24"/>
              </w:rPr>
            </w:pPr>
            <w:r w:rsidRPr="006A3868">
              <w:rPr>
                <w:rFonts w:ascii="Times New Roman" w:hAnsi="Times New Roman"/>
                <w:sz w:val="24"/>
                <w:szCs w:val="24"/>
              </w:rPr>
              <w:t> </w:t>
            </w:r>
          </w:p>
        </w:tc>
        <w:tc>
          <w:tcPr>
            <w:tcW w:w="1276"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4CDCE0D2"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sz w:val="24"/>
                <w:szCs w:val="24"/>
              </w:rPr>
              <w:t> </w:t>
            </w:r>
          </w:p>
        </w:tc>
        <w:tc>
          <w:tcPr>
            <w:tcW w:w="1075"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50A9A6AA"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sz w:val="24"/>
                <w:szCs w:val="24"/>
              </w:rPr>
              <w:t> </w:t>
            </w:r>
          </w:p>
        </w:tc>
        <w:tc>
          <w:tcPr>
            <w:tcW w:w="1832"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176BA173" w14:textId="77777777" w:rsidR="00E73F24" w:rsidRPr="006A3868" w:rsidRDefault="00E73F24" w:rsidP="003D1EAF">
            <w:pPr>
              <w:spacing w:before="60" w:after="60" w:line="240" w:lineRule="auto"/>
              <w:jc w:val="left"/>
              <w:rPr>
                <w:rFonts w:ascii="Times New Roman" w:hAnsi="Times New Roman"/>
                <w:sz w:val="24"/>
                <w:szCs w:val="24"/>
              </w:rPr>
            </w:pPr>
            <w:r w:rsidRPr="006A3868">
              <w:rPr>
                <w:rFonts w:ascii="Times New Roman" w:hAnsi="Times New Roman"/>
                <w:sz w:val="24"/>
                <w:szCs w:val="24"/>
              </w:rPr>
              <w:t> </w:t>
            </w:r>
          </w:p>
        </w:tc>
        <w:tc>
          <w:tcPr>
            <w:tcW w:w="1155"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171D7C84" w14:textId="77777777" w:rsidR="00E73F24" w:rsidRPr="006A3868" w:rsidRDefault="00E73F24" w:rsidP="003D1EAF">
            <w:pPr>
              <w:spacing w:before="60" w:after="60" w:line="240" w:lineRule="auto"/>
              <w:jc w:val="center"/>
              <w:rPr>
                <w:rFonts w:ascii="Times New Roman" w:hAnsi="Times New Roman"/>
                <w:sz w:val="24"/>
                <w:szCs w:val="24"/>
              </w:rPr>
            </w:pPr>
            <w:r w:rsidRPr="006A3868">
              <w:rPr>
                <w:rFonts w:ascii="Times New Roman" w:hAnsi="Times New Roman"/>
                <w:sz w:val="24"/>
                <w:szCs w:val="24"/>
              </w:rPr>
              <w:t> </w:t>
            </w:r>
          </w:p>
        </w:tc>
      </w:tr>
    </w:tbl>
    <w:p w14:paraId="38094B2F" w14:textId="77777777" w:rsidR="00E73F24" w:rsidRPr="006A3868" w:rsidRDefault="00E73F24" w:rsidP="00E73F24">
      <w:pPr>
        <w:shd w:val="solid" w:color="FFFFFF" w:fill="auto"/>
        <w:spacing w:before="120" w:after="280" w:afterAutospacing="1" w:line="240" w:lineRule="auto"/>
        <w:jc w:val="left"/>
        <w:rPr>
          <w:rFonts w:ascii="Times New Roman" w:hAnsi="Times New Roman"/>
          <w:sz w:val="24"/>
          <w:szCs w:val="24"/>
        </w:rPr>
      </w:pPr>
      <w:r w:rsidRPr="006A3868">
        <w:rPr>
          <w:rFonts w:ascii="Times New Roman" w:hAnsi="Times New Roman"/>
          <w:sz w:val="24"/>
          <w:szCs w:val="24"/>
        </w:rPr>
        <w:t> </w:t>
      </w:r>
    </w:p>
    <w:p w14:paraId="57961CDE" w14:textId="27F0EB56" w:rsidR="00E73F24" w:rsidRPr="00137BC1" w:rsidRDefault="00E73F24" w:rsidP="00E73F24">
      <w:pPr>
        <w:keepNext/>
        <w:shd w:val="solid" w:color="FFFFFF" w:fill="auto"/>
        <w:spacing w:before="120" w:after="0" w:line="240" w:lineRule="auto"/>
        <w:jc w:val="center"/>
        <w:outlineLvl w:val="0"/>
        <w:rPr>
          <w:rFonts w:ascii="Times New Roman" w:hAnsi="Times New Roman"/>
          <w:b/>
          <w:bCs/>
          <w:kern w:val="32"/>
          <w:sz w:val="28"/>
          <w:szCs w:val="28"/>
        </w:rPr>
      </w:pPr>
      <w:r w:rsidRPr="00137BC1">
        <w:rPr>
          <w:rFonts w:ascii="Times New Roman" w:hAnsi="Times New Roman"/>
          <w:b/>
          <w:bCs/>
          <w:kern w:val="32"/>
          <w:sz w:val="28"/>
          <w:szCs w:val="28"/>
        </w:rPr>
        <w:t xml:space="preserve">GIẢI TRÌNH CÁC KHOẢN CHI KÈM THEO THUYẾT MINH </w:t>
      </w:r>
      <w:r w:rsidR="00E9639D" w:rsidRPr="00137BC1">
        <w:rPr>
          <w:rFonts w:ascii="Times New Roman" w:hAnsi="Times New Roman"/>
          <w:b/>
          <w:bCs/>
          <w:kern w:val="32"/>
          <w:sz w:val="28"/>
          <w:szCs w:val="28"/>
        </w:rPr>
        <w:t>DỰ ÁN</w:t>
      </w:r>
    </w:p>
    <w:tbl>
      <w:tblPr>
        <w:tblW w:w="511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7"/>
        <w:gridCol w:w="1701"/>
        <w:gridCol w:w="993"/>
        <w:gridCol w:w="992"/>
        <w:gridCol w:w="992"/>
        <w:gridCol w:w="993"/>
        <w:gridCol w:w="1148"/>
        <w:gridCol w:w="1334"/>
        <w:gridCol w:w="1061"/>
        <w:gridCol w:w="1560"/>
        <w:gridCol w:w="1134"/>
        <w:gridCol w:w="1559"/>
        <w:gridCol w:w="850"/>
      </w:tblGrid>
      <w:tr w:rsidR="00CB3696" w:rsidRPr="00137BC1" w14:paraId="0C933DB8" w14:textId="77777777" w:rsidTr="00137BC1">
        <w:tc>
          <w:tcPr>
            <w:tcW w:w="568" w:type="dxa"/>
            <w:vMerge w:val="restart"/>
            <w:tcMar>
              <w:top w:w="28" w:type="dxa"/>
              <w:left w:w="108" w:type="dxa"/>
              <w:bottom w:w="28" w:type="dxa"/>
              <w:right w:w="108" w:type="dxa"/>
            </w:tcMar>
            <w:vAlign w:val="center"/>
          </w:tcPr>
          <w:p w14:paraId="34034C1D" w14:textId="77777777" w:rsidR="00E73F24" w:rsidRPr="00137BC1" w:rsidRDefault="00E73F24" w:rsidP="00137BC1">
            <w:pPr>
              <w:keepNext/>
              <w:spacing w:before="60" w:after="60" w:line="240" w:lineRule="auto"/>
              <w:jc w:val="center"/>
              <w:outlineLvl w:val="2"/>
              <w:rPr>
                <w:rFonts w:ascii="Times New Roman" w:hAnsi="Times New Roman"/>
                <w:b/>
                <w:sz w:val="24"/>
                <w:szCs w:val="24"/>
              </w:rPr>
            </w:pPr>
            <w:r w:rsidRPr="00137BC1">
              <w:rPr>
                <w:rFonts w:ascii="Times New Roman" w:hAnsi="Times New Roman"/>
                <w:b/>
                <w:sz w:val="24"/>
                <w:szCs w:val="24"/>
              </w:rPr>
              <w:t>TT</w:t>
            </w:r>
          </w:p>
        </w:tc>
        <w:tc>
          <w:tcPr>
            <w:tcW w:w="1701" w:type="dxa"/>
            <w:vMerge w:val="restart"/>
            <w:tcMar>
              <w:top w:w="28" w:type="dxa"/>
              <w:left w:w="108" w:type="dxa"/>
              <w:bottom w:w="28" w:type="dxa"/>
              <w:right w:w="108" w:type="dxa"/>
            </w:tcMar>
            <w:vAlign w:val="center"/>
          </w:tcPr>
          <w:p w14:paraId="733A7B6E" w14:textId="230B2509" w:rsidR="00E73F24" w:rsidRPr="00137BC1" w:rsidRDefault="00E73F24" w:rsidP="00137BC1">
            <w:pPr>
              <w:keepNext/>
              <w:spacing w:before="60" w:after="60" w:line="240" w:lineRule="auto"/>
              <w:jc w:val="center"/>
              <w:outlineLvl w:val="2"/>
              <w:rPr>
                <w:rFonts w:ascii="Times New Roman" w:hAnsi="Times New Roman"/>
                <w:b/>
                <w:sz w:val="24"/>
                <w:szCs w:val="24"/>
              </w:rPr>
            </w:pPr>
            <w:r w:rsidRPr="00137BC1">
              <w:rPr>
                <w:rFonts w:ascii="Times New Roman" w:hAnsi="Times New Roman"/>
                <w:b/>
                <w:sz w:val="24"/>
                <w:szCs w:val="24"/>
              </w:rPr>
              <w:t>Nội dung</w:t>
            </w:r>
          </w:p>
        </w:tc>
        <w:tc>
          <w:tcPr>
            <w:tcW w:w="993" w:type="dxa"/>
            <w:vMerge w:val="restart"/>
            <w:tcMar>
              <w:top w:w="28" w:type="dxa"/>
              <w:left w:w="108" w:type="dxa"/>
              <w:bottom w:w="28" w:type="dxa"/>
              <w:right w:w="108" w:type="dxa"/>
            </w:tcMar>
            <w:vAlign w:val="center"/>
          </w:tcPr>
          <w:p w14:paraId="259E1B95" w14:textId="77777777" w:rsidR="00E73F24" w:rsidRPr="00137BC1" w:rsidRDefault="00E73F24" w:rsidP="00137BC1">
            <w:pPr>
              <w:keepNext/>
              <w:spacing w:before="60" w:after="60" w:line="240" w:lineRule="auto"/>
              <w:jc w:val="center"/>
              <w:outlineLvl w:val="2"/>
              <w:rPr>
                <w:rFonts w:ascii="Times New Roman" w:hAnsi="Times New Roman"/>
                <w:b/>
                <w:sz w:val="24"/>
                <w:szCs w:val="24"/>
              </w:rPr>
            </w:pPr>
            <w:r w:rsidRPr="00137BC1">
              <w:rPr>
                <w:rFonts w:ascii="Times New Roman" w:hAnsi="Times New Roman"/>
                <w:b/>
                <w:sz w:val="24"/>
                <w:szCs w:val="24"/>
              </w:rPr>
              <w:t>Đơn vị tính</w:t>
            </w:r>
          </w:p>
        </w:tc>
        <w:tc>
          <w:tcPr>
            <w:tcW w:w="992" w:type="dxa"/>
            <w:vMerge w:val="restart"/>
            <w:tcMar>
              <w:top w:w="28" w:type="dxa"/>
              <w:left w:w="108" w:type="dxa"/>
              <w:bottom w:w="28" w:type="dxa"/>
              <w:right w:w="108" w:type="dxa"/>
            </w:tcMar>
            <w:vAlign w:val="center"/>
          </w:tcPr>
          <w:p w14:paraId="3D94D6E8" w14:textId="77777777" w:rsidR="00E73F24" w:rsidRPr="00137BC1" w:rsidRDefault="00E73F24" w:rsidP="00137BC1">
            <w:pPr>
              <w:keepNext/>
              <w:spacing w:before="60" w:after="60" w:line="240" w:lineRule="auto"/>
              <w:jc w:val="center"/>
              <w:outlineLvl w:val="2"/>
              <w:rPr>
                <w:rFonts w:ascii="Times New Roman" w:hAnsi="Times New Roman"/>
                <w:b/>
                <w:sz w:val="24"/>
                <w:szCs w:val="24"/>
              </w:rPr>
            </w:pPr>
            <w:r w:rsidRPr="00137BC1">
              <w:rPr>
                <w:rFonts w:ascii="Times New Roman" w:hAnsi="Times New Roman"/>
                <w:b/>
                <w:sz w:val="24"/>
                <w:szCs w:val="24"/>
              </w:rPr>
              <w:t>Số lượng</w:t>
            </w:r>
          </w:p>
        </w:tc>
        <w:tc>
          <w:tcPr>
            <w:tcW w:w="992" w:type="dxa"/>
            <w:vMerge w:val="restart"/>
            <w:tcMar>
              <w:top w:w="28" w:type="dxa"/>
              <w:left w:w="108" w:type="dxa"/>
              <w:bottom w:w="28" w:type="dxa"/>
              <w:right w:w="108" w:type="dxa"/>
            </w:tcMar>
            <w:vAlign w:val="center"/>
          </w:tcPr>
          <w:p w14:paraId="12054977" w14:textId="77777777" w:rsidR="00E73F24" w:rsidRPr="00137BC1" w:rsidRDefault="00E73F24" w:rsidP="00137BC1">
            <w:pPr>
              <w:keepNext/>
              <w:spacing w:before="60" w:after="60" w:line="240" w:lineRule="auto"/>
              <w:jc w:val="center"/>
              <w:outlineLvl w:val="2"/>
              <w:rPr>
                <w:rFonts w:ascii="Times New Roman" w:hAnsi="Times New Roman"/>
                <w:b/>
                <w:sz w:val="24"/>
                <w:szCs w:val="24"/>
              </w:rPr>
            </w:pPr>
            <w:r w:rsidRPr="00137BC1">
              <w:rPr>
                <w:rFonts w:ascii="Times New Roman" w:hAnsi="Times New Roman"/>
                <w:b/>
                <w:sz w:val="24"/>
                <w:szCs w:val="24"/>
              </w:rPr>
              <w:t>Đơn giá</w:t>
            </w:r>
          </w:p>
        </w:tc>
        <w:tc>
          <w:tcPr>
            <w:tcW w:w="993" w:type="dxa"/>
            <w:vMerge w:val="restart"/>
            <w:tcMar>
              <w:top w:w="28" w:type="dxa"/>
              <w:left w:w="108" w:type="dxa"/>
              <w:bottom w:w="28" w:type="dxa"/>
              <w:right w:w="108" w:type="dxa"/>
            </w:tcMar>
            <w:vAlign w:val="center"/>
          </w:tcPr>
          <w:p w14:paraId="6FE02322" w14:textId="77777777" w:rsidR="00E73F24" w:rsidRPr="00137BC1" w:rsidRDefault="00E73F24" w:rsidP="00137BC1">
            <w:pPr>
              <w:keepNext/>
              <w:spacing w:before="60" w:after="60" w:line="240" w:lineRule="auto"/>
              <w:jc w:val="center"/>
              <w:outlineLvl w:val="2"/>
              <w:rPr>
                <w:rFonts w:ascii="Times New Roman" w:hAnsi="Times New Roman"/>
                <w:b/>
                <w:sz w:val="24"/>
                <w:szCs w:val="24"/>
              </w:rPr>
            </w:pPr>
            <w:r w:rsidRPr="00137BC1">
              <w:rPr>
                <w:rFonts w:ascii="Times New Roman" w:hAnsi="Times New Roman"/>
                <w:b/>
                <w:sz w:val="24"/>
                <w:szCs w:val="24"/>
              </w:rPr>
              <w:t>Tổng</w:t>
            </w:r>
          </w:p>
        </w:tc>
        <w:tc>
          <w:tcPr>
            <w:tcW w:w="8646" w:type="dxa"/>
            <w:gridSpan w:val="7"/>
            <w:tcMar>
              <w:top w:w="28" w:type="dxa"/>
              <w:left w:w="108" w:type="dxa"/>
              <w:bottom w:w="28" w:type="dxa"/>
              <w:right w:w="108" w:type="dxa"/>
            </w:tcMar>
            <w:vAlign w:val="center"/>
          </w:tcPr>
          <w:p w14:paraId="04B0C571" w14:textId="1A5FA514" w:rsidR="00E73F24" w:rsidRPr="00137BC1" w:rsidRDefault="00E73F24" w:rsidP="00137BC1">
            <w:pPr>
              <w:keepNext/>
              <w:spacing w:before="60" w:after="60" w:line="240" w:lineRule="auto"/>
              <w:jc w:val="center"/>
              <w:outlineLvl w:val="2"/>
              <w:rPr>
                <w:rFonts w:ascii="Times New Roman" w:hAnsi="Times New Roman"/>
                <w:b/>
                <w:sz w:val="24"/>
                <w:szCs w:val="24"/>
              </w:rPr>
            </w:pPr>
            <w:r w:rsidRPr="00137BC1">
              <w:rPr>
                <w:rFonts w:ascii="Times New Roman" w:hAnsi="Times New Roman"/>
                <w:b/>
                <w:sz w:val="24"/>
                <w:szCs w:val="24"/>
              </w:rPr>
              <w:t>Nguồn vốn</w:t>
            </w:r>
            <w:r w:rsidR="005E6655" w:rsidRPr="00137BC1">
              <w:rPr>
                <w:rFonts w:ascii="Times New Roman" w:hAnsi="Times New Roman"/>
                <w:b/>
                <w:sz w:val="24"/>
                <w:szCs w:val="24"/>
              </w:rPr>
              <w:t xml:space="preserve"> (</w:t>
            </w:r>
            <w:r w:rsidR="005E6655" w:rsidRPr="00137BC1">
              <w:rPr>
                <w:rFonts w:ascii="Times New Roman" w:eastAsia="Arial" w:hAnsi="Times New Roman"/>
                <w:b/>
                <w:i/>
                <w:iCs/>
                <w:sz w:val="24"/>
                <w:szCs w:val="24"/>
              </w:rPr>
              <w:t>Đơn vị tính: triệu đồng)</w:t>
            </w:r>
          </w:p>
        </w:tc>
      </w:tr>
      <w:tr w:rsidR="00137BC1" w:rsidRPr="00137BC1" w14:paraId="16778E5A" w14:textId="77777777" w:rsidTr="00137BC1">
        <w:tc>
          <w:tcPr>
            <w:tcW w:w="568" w:type="dxa"/>
            <w:vMerge/>
            <w:vAlign w:val="center"/>
          </w:tcPr>
          <w:p w14:paraId="07B38221" w14:textId="77777777" w:rsidR="00E73F24" w:rsidRPr="00137BC1" w:rsidRDefault="00E73F24" w:rsidP="00137BC1">
            <w:pPr>
              <w:keepNext/>
              <w:spacing w:before="60" w:after="60" w:line="240" w:lineRule="auto"/>
              <w:jc w:val="center"/>
              <w:outlineLvl w:val="2"/>
              <w:rPr>
                <w:rFonts w:ascii="Times New Roman" w:hAnsi="Times New Roman"/>
                <w:b/>
                <w:sz w:val="24"/>
                <w:szCs w:val="24"/>
              </w:rPr>
            </w:pPr>
          </w:p>
        </w:tc>
        <w:tc>
          <w:tcPr>
            <w:tcW w:w="1701" w:type="dxa"/>
            <w:vMerge/>
            <w:vAlign w:val="center"/>
          </w:tcPr>
          <w:p w14:paraId="0C93EE01" w14:textId="77777777" w:rsidR="00E73F24" w:rsidRPr="00137BC1" w:rsidRDefault="00E73F24" w:rsidP="00137BC1">
            <w:pPr>
              <w:keepNext/>
              <w:spacing w:before="60" w:after="60" w:line="240" w:lineRule="auto"/>
              <w:jc w:val="center"/>
              <w:outlineLvl w:val="2"/>
              <w:rPr>
                <w:rFonts w:ascii="Times New Roman" w:hAnsi="Times New Roman"/>
                <w:b/>
                <w:sz w:val="24"/>
                <w:szCs w:val="24"/>
              </w:rPr>
            </w:pPr>
          </w:p>
        </w:tc>
        <w:tc>
          <w:tcPr>
            <w:tcW w:w="993" w:type="dxa"/>
            <w:vMerge/>
            <w:vAlign w:val="center"/>
          </w:tcPr>
          <w:p w14:paraId="221E50D1" w14:textId="77777777" w:rsidR="00E73F24" w:rsidRPr="00137BC1" w:rsidRDefault="00E73F24" w:rsidP="00137BC1">
            <w:pPr>
              <w:keepNext/>
              <w:spacing w:before="60" w:after="60" w:line="240" w:lineRule="auto"/>
              <w:jc w:val="center"/>
              <w:outlineLvl w:val="2"/>
              <w:rPr>
                <w:rFonts w:ascii="Times New Roman" w:hAnsi="Times New Roman"/>
                <w:b/>
                <w:sz w:val="24"/>
                <w:szCs w:val="24"/>
              </w:rPr>
            </w:pPr>
          </w:p>
        </w:tc>
        <w:tc>
          <w:tcPr>
            <w:tcW w:w="992" w:type="dxa"/>
            <w:vMerge/>
            <w:vAlign w:val="center"/>
          </w:tcPr>
          <w:p w14:paraId="000F1B1A" w14:textId="77777777" w:rsidR="00E73F24" w:rsidRPr="00137BC1" w:rsidRDefault="00E73F24" w:rsidP="00137BC1">
            <w:pPr>
              <w:keepNext/>
              <w:spacing w:before="60" w:after="60" w:line="240" w:lineRule="auto"/>
              <w:jc w:val="center"/>
              <w:outlineLvl w:val="2"/>
              <w:rPr>
                <w:rFonts w:ascii="Times New Roman" w:hAnsi="Times New Roman"/>
                <w:b/>
                <w:sz w:val="24"/>
                <w:szCs w:val="24"/>
              </w:rPr>
            </w:pPr>
          </w:p>
        </w:tc>
        <w:tc>
          <w:tcPr>
            <w:tcW w:w="992" w:type="dxa"/>
            <w:vMerge/>
            <w:vAlign w:val="center"/>
          </w:tcPr>
          <w:p w14:paraId="5E8F5842" w14:textId="77777777" w:rsidR="00E73F24" w:rsidRPr="00137BC1" w:rsidRDefault="00E73F24" w:rsidP="00137BC1">
            <w:pPr>
              <w:keepNext/>
              <w:spacing w:before="60" w:after="60" w:line="240" w:lineRule="auto"/>
              <w:jc w:val="center"/>
              <w:outlineLvl w:val="2"/>
              <w:rPr>
                <w:rFonts w:ascii="Times New Roman" w:hAnsi="Times New Roman"/>
                <w:b/>
                <w:sz w:val="24"/>
                <w:szCs w:val="24"/>
              </w:rPr>
            </w:pPr>
          </w:p>
        </w:tc>
        <w:tc>
          <w:tcPr>
            <w:tcW w:w="993" w:type="dxa"/>
            <w:vMerge/>
            <w:vAlign w:val="center"/>
          </w:tcPr>
          <w:p w14:paraId="3C39D570" w14:textId="77777777" w:rsidR="00E73F24" w:rsidRPr="00137BC1" w:rsidRDefault="00E73F24" w:rsidP="00137BC1">
            <w:pPr>
              <w:keepNext/>
              <w:spacing w:before="60" w:after="60" w:line="240" w:lineRule="auto"/>
              <w:jc w:val="center"/>
              <w:outlineLvl w:val="2"/>
              <w:rPr>
                <w:rFonts w:ascii="Times New Roman" w:hAnsi="Times New Roman"/>
                <w:b/>
                <w:sz w:val="24"/>
                <w:szCs w:val="24"/>
              </w:rPr>
            </w:pPr>
          </w:p>
        </w:tc>
        <w:tc>
          <w:tcPr>
            <w:tcW w:w="7796" w:type="dxa"/>
            <w:gridSpan w:val="6"/>
            <w:tcMar>
              <w:top w:w="28" w:type="dxa"/>
              <w:left w:w="108" w:type="dxa"/>
              <w:bottom w:w="28" w:type="dxa"/>
              <w:right w:w="108" w:type="dxa"/>
            </w:tcMar>
            <w:vAlign w:val="center"/>
          </w:tcPr>
          <w:p w14:paraId="11BDFBAA" w14:textId="13FBCD73" w:rsidR="00E73F24" w:rsidRPr="00137BC1" w:rsidRDefault="00E73F24" w:rsidP="00137BC1">
            <w:pPr>
              <w:keepNext/>
              <w:spacing w:before="60" w:after="60" w:line="240" w:lineRule="auto"/>
              <w:jc w:val="center"/>
              <w:outlineLvl w:val="2"/>
              <w:rPr>
                <w:rFonts w:ascii="Times New Roman" w:hAnsi="Times New Roman"/>
                <w:b/>
                <w:sz w:val="24"/>
                <w:szCs w:val="24"/>
              </w:rPr>
            </w:pPr>
            <w:r w:rsidRPr="00137BC1">
              <w:rPr>
                <w:rFonts w:ascii="Times New Roman" w:hAnsi="Times New Roman"/>
                <w:b/>
                <w:sz w:val="24"/>
                <w:szCs w:val="24"/>
              </w:rPr>
              <w:t xml:space="preserve">Ngân sách </w:t>
            </w:r>
            <w:r w:rsidR="00034103" w:rsidRPr="00137BC1">
              <w:rPr>
                <w:rFonts w:ascii="Times New Roman" w:hAnsi="Times New Roman"/>
                <w:b/>
                <w:sz w:val="24"/>
                <w:szCs w:val="24"/>
              </w:rPr>
              <w:t>NN</w:t>
            </w:r>
          </w:p>
        </w:tc>
        <w:tc>
          <w:tcPr>
            <w:tcW w:w="850" w:type="dxa"/>
            <w:tcMar>
              <w:top w:w="28" w:type="dxa"/>
              <w:left w:w="108" w:type="dxa"/>
              <w:bottom w:w="28" w:type="dxa"/>
              <w:right w:w="108" w:type="dxa"/>
            </w:tcMar>
            <w:vAlign w:val="center"/>
          </w:tcPr>
          <w:p w14:paraId="406C514B" w14:textId="77777777" w:rsidR="00E73F24" w:rsidRPr="00137BC1" w:rsidRDefault="00E73F24" w:rsidP="00137BC1">
            <w:pPr>
              <w:keepNext/>
              <w:spacing w:before="60" w:after="60" w:line="240" w:lineRule="auto"/>
              <w:jc w:val="center"/>
              <w:outlineLvl w:val="2"/>
              <w:rPr>
                <w:rFonts w:ascii="Times New Roman" w:hAnsi="Times New Roman"/>
                <w:b/>
                <w:sz w:val="24"/>
                <w:szCs w:val="24"/>
              </w:rPr>
            </w:pPr>
            <w:r w:rsidRPr="00137BC1">
              <w:rPr>
                <w:rFonts w:ascii="Times New Roman" w:hAnsi="Times New Roman"/>
                <w:b/>
                <w:sz w:val="24"/>
                <w:szCs w:val="24"/>
              </w:rPr>
              <w:t>Khác</w:t>
            </w:r>
          </w:p>
        </w:tc>
      </w:tr>
      <w:tr w:rsidR="00137BC1" w:rsidRPr="00137BC1" w14:paraId="1A3F204B" w14:textId="77777777" w:rsidTr="00137BC1">
        <w:trPr>
          <w:trHeight w:val="689"/>
        </w:trPr>
        <w:tc>
          <w:tcPr>
            <w:tcW w:w="568" w:type="dxa"/>
            <w:vMerge/>
            <w:vAlign w:val="center"/>
          </w:tcPr>
          <w:p w14:paraId="039CDFF3" w14:textId="77777777" w:rsidR="00E73F24" w:rsidRPr="00137BC1" w:rsidRDefault="00E73F24" w:rsidP="00137BC1">
            <w:pPr>
              <w:keepNext/>
              <w:spacing w:before="60" w:after="60" w:line="240" w:lineRule="auto"/>
              <w:jc w:val="center"/>
              <w:outlineLvl w:val="2"/>
              <w:rPr>
                <w:rFonts w:ascii="Times New Roman" w:hAnsi="Times New Roman"/>
                <w:b/>
                <w:sz w:val="24"/>
                <w:szCs w:val="24"/>
              </w:rPr>
            </w:pPr>
          </w:p>
        </w:tc>
        <w:tc>
          <w:tcPr>
            <w:tcW w:w="1701" w:type="dxa"/>
            <w:vMerge/>
            <w:vAlign w:val="center"/>
          </w:tcPr>
          <w:p w14:paraId="34482B2B" w14:textId="77777777" w:rsidR="00E73F24" w:rsidRPr="00137BC1" w:rsidRDefault="00E73F24" w:rsidP="00137BC1">
            <w:pPr>
              <w:keepNext/>
              <w:spacing w:before="60" w:after="60" w:line="240" w:lineRule="auto"/>
              <w:jc w:val="center"/>
              <w:outlineLvl w:val="2"/>
              <w:rPr>
                <w:rFonts w:ascii="Times New Roman" w:hAnsi="Times New Roman"/>
                <w:b/>
                <w:sz w:val="24"/>
                <w:szCs w:val="24"/>
              </w:rPr>
            </w:pPr>
          </w:p>
        </w:tc>
        <w:tc>
          <w:tcPr>
            <w:tcW w:w="993" w:type="dxa"/>
            <w:vMerge/>
            <w:vAlign w:val="center"/>
          </w:tcPr>
          <w:p w14:paraId="4FACEBCF" w14:textId="77777777" w:rsidR="00E73F24" w:rsidRPr="00137BC1" w:rsidRDefault="00E73F24" w:rsidP="00137BC1">
            <w:pPr>
              <w:keepNext/>
              <w:spacing w:before="60" w:after="60" w:line="240" w:lineRule="auto"/>
              <w:jc w:val="center"/>
              <w:outlineLvl w:val="2"/>
              <w:rPr>
                <w:rFonts w:ascii="Times New Roman" w:hAnsi="Times New Roman"/>
                <w:b/>
                <w:sz w:val="24"/>
                <w:szCs w:val="24"/>
              </w:rPr>
            </w:pPr>
          </w:p>
        </w:tc>
        <w:tc>
          <w:tcPr>
            <w:tcW w:w="992" w:type="dxa"/>
            <w:vMerge/>
            <w:vAlign w:val="center"/>
          </w:tcPr>
          <w:p w14:paraId="37DF4036" w14:textId="77777777" w:rsidR="00E73F24" w:rsidRPr="00137BC1" w:rsidRDefault="00E73F24" w:rsidP="00137BC1">
            <w:pPr>
              <w:keepNext/>
              <w:spacing w:before="60" w:after="60" w:line="240" w:lineRule="auto"/>
              <w:jc w:val="center"/>
              <w:outlineLvl w:val="2"/>
              <w:rPr>
                <w:rFonts w:ascii="Times New Roman" w:hAnsi="Times New Roman"/>
                <w:b/>
                <w:sz w:val="24"/>
                <w:szCs w:val="24"/>
              </w:rPr>
            </w:pPr>
          </w:p>
        </w:tc>
        <w:tc>
          <w:tcPr>
            <w:tcW w:w="992" w:type="dxa"/>
            <w:vMerge/>
            <w:vAlign w:val="center"/>
          </w:tcPr>
          <w:p w14:paraId="0AAF338F" w14:textId="77777777" w:rsidR="00E73F24" w:rsidRPr="00137BC1" w:rsidRDefault="00E73F24" w:rsidP="00137BC1">
            <w:pPr>
              <w:keepNext/>
              <w:spacing w:before="60" w:after="60" w:line="240" w:lineRule="auto"/>
              <w:jc w:val="center"/>
              <w:outlineLvl w:val="2"/>
              <w:rPr>
                <w:rFonts w:ascii="Times New Roman" w:hAnsi="Times New Roman"/>
                <w:b/>
                <w:sz w:val="24"/>
                <w:szCs w:val="24"/>
              </w:rPr>
            </w:pPr>
          </w:p>
        </w:tc>
        <w:tc>
          <w:tcPr>
            <w:tcW w:w="993" w:type="dxa"/>
            <w:vMerge/>
            <w:vAlign w:val="center"/>
          </w:tcPr>
          <w:p w14:paraId="7E59A38D" w14:textId="77777777" w:rsidR="00E73F24" w:rsidRPr="00137BC1" w:rsidRDefault="00E73F24" w:rsidP="00137BC1">
            <w:pPr>
              <w:keepNext/>
              <w:spacing w:before="60" w:after="60" w:line="240" w:lineRule="auto"/>
              <w:jc w:val="center"/>
              <w:outlineLvl w:val="2"/>
              <w:rPr>
                <w:rFonts w:ascii="Times New Roman" w:hAnsi="Times New Roman"/>
                <w:b/>
                <w:sz w:val="24"/>
                <w:szCs w:val="24"/>
              </w:rPr>
            </w:pPr>
          </w:p>
        </w:tc>
        <w:tc>
          <w:tcPr>
            <w:tcW w:w="1148" w:type="dxa"/>
            <w:tcMar>
              <w:top w:w="28" w:type="dxa"/>
              <w:left w:w="108" w:type="dxa"/>
              <w:bottom w:w="28" w:type="dxa"/>
              <w:right w:w="108" w:type="dxa"/>
            </w:tcMar>
            <w:vAlign w:val="center"/>
          </w:tcPr>
          <w:p w14:paraId="4FE457AD" w14:textId="77777777" w:rsidR="00E73F24" w:rsidRPr="00137BC1" w:rsidRDefault="00E73F24" w:rsidP="00137BC1">
            <w:pPr>
              <w:keepNext/>
              <w:spacing w:before="60" w:after="60" w:line="240" w:lineRule="auto"/>
              <w:jc w:val="center"/>
              <w:outlineLvl w:val="2"/>
              <w:rPr>
                <w:rFonts w:ascii="Times New Roman" w:hAnsi="Times New Roman"/>
                <w:b/>
                <w:sz w:val="24"/>
                <w:szCs w:val="24"/>
              </w:rPr>
            </w:pPr>
            <w:r w:rsidRPr="00137BC1">
              <w:rPr>
                <w:rFonts w:ascii="Times New Roman" w:hAnsi="Times New Roman"/>
                <w:b/>
                <w:sz w:val="24"/>
                <w:szCs w:val="24"/>
              </w:rPr>
              <w:t>Tổng số</w:t>
            </w:r>
          </w:p>
        </w:tc>
        <w:tc>
          <w:tcPr>
            <w:tcW w:w="1334" w:type="dxa"/>
            <w:tcMar>
              <w:top w:w="28" w:type="dxa"/>
              <w:left w:w="108" w:type="dxa"/>
              <w:bottom w:w="28" w:type="dxa"/>
              <w:right w:w="108" w:type="dxa"/>
            </w:tcMar>
            <w:vAlign w:val="center"/>
          </w:tcPr>
          <w:p w14:paraId="060460A4" w14:textId="77777777" w:rsidR="00E73F24" w:rsidRPr="00137BC1" w:rsidRDefault="00E73F24" w:rsidP="00137BC1">
            <w:pPr>
              <w:keepNext/>
              <w:spacing w:before="60" w:after="60" w:line="240" w:lineRule="auto"/>
              <w:jc w:val="center"/>
              <w:outlineLvl w:val="2"/>
              <w:rPr>
                <w:rFonts w:ascii="Times New Roman" w:hAnsi="Times New Roman"/>
                <w:b/>
                <w:sz w:val="24"/>
                <w:szCs w:val="24"/>
              </w:rPr>
            </w:pPr>
            <w:r w:rsidRPr="00137BC1">
              <w:rPr>
                <w:rFonts w:ascii="Times New Roman" w:hAnsi="Times New Roman"/>
                <w:b/>
                <w:sz w:val="24"/>
                <w:szCs w:val="24"/>
              </w:rPr>
              <w:t>Trong đó, khoán chi theo quy định</w:t>
            </w:r>
          </w:p>
        </w:tc>
        <w:tc>
          <w:tcPr>
            <w:tcW w:w="1061" w:type="dxa"/>
            <w:tcMar>
              <w:top w:w="28" w:type="dxa"/>
              <w:left w:w="108" w:type="dxa"/>
              <w:bottom w:w="28" w:type="dxa"/>
              <w:right w:w="108" w:type="dxa"/>
            </w:tcMar>
            <w:vAlign w:val="center"/>
          </w:tcPr>
          <w:p w14:paraId="70FC306B" w14:textId="77777777" w:rsidR="00E73F24" w:rsidRPr="00137BC1" w:rsidRDefault="00E73F24" w:rsidP="00137BC1">
            <w:pPr>
              <w:keepNext/>
              <w:spacing w:before="60" w:after="60" w:line="240" w:lineRule="auto"/>
              <w:jc w:val="center"/>
              <w:outlineLvl w:val="2"/>
              <w:rPr>
                <w:rFonts w:ascii="Times New Roman" w:hAnsi="Times New Roman"/>
                <w:b/>
                <w:sz w:val="24"/>
                <w:szCs w:val="24"/>
              </w:rPr>
            </w:pPr>
            <w:r w:rsidRPr="00137BC1">
              <w:rPr>
                <w:rFonts w:ascii="Times New Roman" w:hAnsi="Times New Roman"/>
                <w:b/>
                <w:sz w:val="24"/>
                <w:szCs w:val="24"/>
              </w:rPr>
              <w:t>Năm thứ nhất</w:t>
            </w:r>
          </w:p>
        </w:tc>
        <w:tc>
          <w:tcPr>
            <w:tcW w:w="1560" w:type="dxa"/>
            <w:tcMar>
              <w:top w:w="28" w:type="dxa"/>
              <w:left w:w="108" w:type="dxa"/>
              <w:bottom w:w="28" w:type="dxa"/>
              <w:right w:w="108" w:type="dxa"/>
            </w:tcMar>
            <w:vAlign w:val="center"/>
          </w:tcPr>
          <w:p w14:paraId="15DA6598" w14:textId="77777777" w:rsidR="00E73F24" w:rsidRPr="00137BC1" w:rsidRDefault="00E73F24" w:rsidP="00137BC1">
            <w:pPr>
              <w:keepNext/>
              <w:spacing w:before="60" w:after="60" w:line="240" w:lineRule="auto"/>
              <w:jc w:val="center"/>
              <w:outlineLvl w:val="2"/>
              <w:rPr>
                <w:rFonts w:ascii="Times New Roman" w:hAnsi="Times New Roman"/>
                <w:b/>
                <w:sz w:val="24"/>
                <w:szCs w:val="24"/>
              </w:rPr>
            </w:pPr>
            <w:r w:rsidRPr="00137BC1">
              <w:rPr>
                <w:rFonts w:ascii="Times New Roman" w:hAnsi="Times New Roman"/>
                <w:b/>
                <w:sz w:val="24"/>
                <w:szCs w:val="24"/>
              </w:rPr>
              <w:t>Trong đó, khoán chi theo quy định</w:t>
            </w:r>
          </w:p>
        </w:tc>
        <w:tc>
          <w:tcPr>
            <w:tcW w:w="1134" w:type="dxa"/>
            <w:tcMar>
              <w:top w:w="28" w:type="dxa"/>
              <w:left w:w="108" w:type="dxa"/>
              <w:bottom w:w="28" w:type="dxa"/>
              <w:right w:w="108" w:type="dxa"/>
            </w:tcMar>
            <w:vAlign w:val="center"/>
          </w:tcPr>
          <w:p w14:paraId="76784145" w14:textId="77777777" w:rsidR="00E73F24" w:rsidRPr="00137BC1" w:rsidRDefault="00E73F24" w:rsidP="00137BC1">
            <w:pPr>
              <w:keepNext/>
              <w:spacing w:before="60" w:after="60" w:line="240" w:lineRule="auto"/>
              <w:jc w:val="center"/>
              <w:outlineLvl w:val="2"/>
              <w:rPr>
                <w:rFonts w:ascii="Times New Roman" w:hAnsi="Times New Roman"/>
                <w:b/>
                <w:sz w:val="24"/>
                <w:szCs w:val="24"/>
              </w:rPr>
            </w:pPr>
            <w:r w:rsidRPr="00137BC1">
              <w:rPr>
                <w:rFonts w:ascii="Times New Roman" w:hAnsi="Times New Roman"/>
                <w:b/>
                <w:sz w:val="24"/>
                <w:szCs w:val="24"/>
              </w:rPr>
              <w:t>Năm thứ hai</w:t>
            </w:r>
          </w:p>
        </w:tc>
        <w:tc>
          <w:tcPr>
            <w:tcW w:w="1559" w:type="dxa"/>
            <w:tcMar>
              <w:top w:w="28" w:type="dxa"/>
              <w:left w:w="108" w:type="dxa"/>
              <w:bottom w:w="28" w:type="dxa"/>
              <w:right w:w="108" w:type="dxa"/>
            </w:tcMar>
            <w:vAlign w:val="center"/>
          </w:tcPr>
          <w:p w14:paraId="7E6CF816" w14:textId="768CA06D" w:rsidR="00E73F24" w:rsidRPr="00137BC1" w:rsidRDefault="00E73F24" w:rsidP="00137BC1">
            <w:pPr>
              <w:keepNext/>
              <w:spacing w:before="60" w:after="60" w:line="240" w:lineRule="auto"/>
              <w:jc w:val="center"/>
              <w:outlineLvl w:val="2"/>
              <w:rPr>
                <w:rFonts w:ascii="Times New Roman" w:hAnsi="Times New Roman"/>
                <w:b/>
                <w:sz w:val="24"/>
                <w:szCs w:val="24"/>
              </w:rPr>
            </w:pPr>
            <w:r w:rsidRPr="00137BC1">
              <w:rPr>
                <w:rFonts w:ascii="Times New Roman" w:hAnsi="Times New Roman"/>
                <w:b/>
                <w:sz w:val="24"/>
                <w:szCs w:val="24"/>
              </w:rPr>
              <w:t>Trong đó, khoán chi theo quy định</w:t>
            </w:r>
          </w:p>
        </w:tc>
        <w:tc>
          <w:tcPr>
            <w:tcW w:w="850" w:type="dxa"/>
            <w:vAlign w:val="center"/>
          </w:tcPr>
          <w:p w14:paraId="3576664B" w14:textId="77777777" w:rsidR="00E73F24" w:rsidRPr="00137BC1" w:rsidRDefault="00E73F24" w:rsidP="00137BC1">
            <w:pPr>
              <w:keepNext/>
              <w:spacing w:before="60" w:after="60" w:line="240" w:lineRule="auto"/>
              <w:jc w:val="center"/>
              <w:outlineLvl w:val="2"/>
              <w:rPr>
                <w:rFonts w:ascii="Times New Roman" w:hAnsi="Times New Roman"/>
                <w:b/>
                <w:sz w:val="24"/>
                <w:szCs w:val="24"/>
              </w:rPr>
            </w:pPr>
          </w:p>
        </w:tc>
      </w:tr>
      <w:tr w:rsidR="00137BC1" w:rsidRPr="00137BC1" w14:paraId="564F1568" w14:textId="77777777" w:rsidTr="00137BC1">
        <w:tc>
          <w:tcPr>
            <w:tcW w:w="568" w:type="dxa"/>
            <w:tcMar>
              <w:top w:w="28" w:type="dxa"/>
              <w:left w:w="108" w:type="dxa"/>
              <w:bottom w:w="28" w:type="dxa"/>
              <w:right w:w="108" w:type="dxa"/>
            </w:tcMar>
            <w:vAlign w:val="center"/>
          </w:tcPr>
          <w:p w14:paraId="02C696F2" w14:textId="77777777" w:rsidR="00E73F24" w:rsidRPr="00137BC1" w:rsidRDefault="00E73F24" w:rsidP="00137BC1">
            <w:pPr>
              <w:keepNext/>
              <w:spacing w:before="60" w:after="60" w:line="240" w:lineRule="auto"/>
              <w:jc w:val="center"/>
              <w:outlineLvl w:val="2"/>
              <w:rPr>
                <w:rFonts w:ascii="Times New Roman" w:hAnsi="Times New Roman"/>
                <w:b/>
                <w:bCs/>
                <w:sz w:val="24"/>
                <w:szCs w:val="24"/>
              </w:rPr>
            </w:pPr>
            <w:r w:rsidRPr="00137BC1">
              <w:rPr>
                <w:rFonts w:ascii="Times New Roman" w:hAnsi="Times New Roman"/>
                <w:bCs/>
                <w:sz w:val="24"/>
                <w:szCs w:val="24"/>
              </w:rPr>
              <w:t>1</w:t>
            </w:r>
          </w:p>
        </w:tc>
        <w:tc>
          <w:tcPr>
            <w:tcW w:w="1701" w:type="dxa"/>
            <w:tcMar>
              <w:top w:w="28" w:type="dxa"/>
              <w:left w:w="108" w:type="dxa"/>
              <w:bottom w:w="28" w:type="dxa"/>
              <w:right w:w="108" w:type="dxa"/>
            </w:tcMar>
            <w:vAlign w:val="center"/>
          </w:tcPr>
          <w:p w14:paraId="17997026" w14:textId="77777777" w:rsidR="00E73F24" w:rsidRPr="00137BC1" w:rsidRDefault="00E73F24" w:rsidP="00137BC1">
            <w:pPr>
              <w:keepNext/>
              <w:spacing w:before="60" w:after="60" w:line="240" w:lineRule="auto"/>
              <w:jc w:val="center"/>
              <w:outlineLvl w:val="2"/>
              <w:rPr>
                <w:rFonts w:ascii="Times New Roman" w:hAnsi="Times New Roman"/>
                <w:b/>
                <w:bCs/>
                <w:sz w:val="24"/>
                <w:szCs w:val="24"/>
              </w:rPr>
            </w:pPr>
            <w:r w:rsidRPr="00137BC1">
              <w:rPr>
                <w:rFonts w:ascii="Times New Roman" w:hAnsi="Times New Roman"/>
                <w:bCs/>
                <w:sz w:val="24"/>
                <w:szCs w:val="24"/>
              </w:rPr>
              <w:t>2</w:t>
            </w:r>
          </w:p>
        </w:tc>
        <w:tc>
          <w:tcPr>
            <w:tcW w:w="993" w:type="dxa"/>
            <w:tcMar>
              <w:top w:w="28" w:type="dxa"/>
              <w:left w:w="108" w:type="dxa"/>
              <w:bottom w:w="28" w:type="dxa"/>
              <w:right w:w="108" w:type="dxa"/>
            </w:tcMar>
            <w:vAlign w:val="center"/>
          </w:tcPr>
          <w:p w14:paraId="7470180D" w14:textId="77777777" w:rsidR="00E73F24" w:rsidRPr="00137BC1" w:rsidRDefault="00E73F24" w:rsidP="00137BC1">
            <w:pPr>
              <w:keepNext/>
              <w:spacing w:before="60" w:after="60" w:line="240" w:lineRule="auto"/>
              <w:jc w:val="center"/>
              <w:outlineLvl w:val="2"/>
              <w:rPr>
                <w:rFonts w:ascii="Times New Roman" w:hAnsi="Times New Roman"/>
                <w:b/>
                <w:bCs/>
                <w:sz w:val="24"/>
                <w:szCs w:val="24"/>
              </w:rPr>
            </w:pPr>
            <w:r w:rsidRPr="00137BC1">
              <w:rPr>
                <w:rFonts w:ascii="Times New Roman" w:hAnsi="Times New Roman"/>
                <w:bCs/>
                <w:sz w:val="24"/>
                <w:szCs w:val="24"/>
              </w:rPr>
              <w:t>3</w:t>
            </w:r>
          </w:p>
        </w:tc>
        <w:tc>
          <w:tcPr>
            <w:tcW w:w="992" w:type="dxa"/>
            <w:tcMar>
              <w:top w:w="28" w:type="dxa"/>
              <w:left w:w="108" w:type="dxa"/>
              <w:bottom w:w="28" w:type="dxa"/>
              <w:right w:w="108" w:type="dxa"/>
            </w:tcMar>
            <w:vAlign w:val="center"/>
          </w:tcPr>
          <w:p w14:paraId="0B57AF0D" w14:textId="77777777" w:rsidR="00E73F24" w:rsidRPr="00137BC1" w:rsidRDefault="00E73F24" w:rsidP="00137BC1">
            <w:pPr>
              <w:keepNext/>
              <w:spacing w:before="60" w:after="60" w:line="240" w:lineRule="auto"/>
              <w:jc w:val="center"/>
              <w:outlineLvl w:val="2"/>
              <w:rPr>
                <w:rFonts w:ascii="Times New Roman" w:hAnsi="Times New Roman"/>
                <w:b/>
                <w:bCs/>
                <w:sz w:val="24"/>
                <w:szCs w:val="24"/>
              </w:rPr>
            </w:pPr>
            <w:r w:rsidRPr="00137BC1">
              <w:rPr>
                <w:rFonts w:ascii="Times New Roman" w:hAnsi="Times New Roman"/>
                <w:bCs/>
                <w:sz w:val="24"/>
                <w:szCs w:val="24"/>
              </w:rPr>
              <w:t>4</w:t>
            </w:r>
          </w:p>
        </w:tc>
        <w:tc>
          <w:tcPr>
            <w:tcW w:w="992" w:type="dxa"/>
            <w:tcMar>
              <w:top w:w="28" w:type="dxa"/>
              <w:left w:w="108" w:type="dxa"/>
              <w:bottom w:w="28" w:type="dxa"/>
              <w:right w:w="108" w:type="dxa"/>
            </w:tcMar>
            <w:vAlign w:val="center"/>
          </w:tcPr>
          <w:p w14:paraId="3DE330CF" w14:textId="77777777" w:rsidR="00E73F24" w:rsidRPr="00137BC1" w:rsidRDefault="00E73F24" w:rsidP="00137BC1">
            <w:pPr>
              <w:keepNext/>
              <w:spacing w:before="60" w:after="60" w:line="240" w:lineRule="auto"/>
              <w:jc w:val="center"/>
              <w:outlineLvl w:val="2"/>
              <w:rPr>
                <w:rFonts w:ascii="Times New Roman" w:hAnsi="Times New Roman"/>
                <w:b/>
                <w:bCs/>
                <w:sz w:val="24"/>
                <w:szCs w:val="24"/>
              </w:rPr>
            </w:pPr>
            <w:r w:rsidRPr="00137BC1">
              <w:rPr>
                <w:rFonts w:ascii="Times New Roman" w:hAnsi="Times New Roman"/>
                <w:bCs/>
                <w:sz w:val="24"/>
                <w:szCs w:val="24"/>
              </w:rPr>
              <w:t>5</w:t>
            </w:r>
          </w:p>
        </w:tc>
        <w:tc>
          <w:tcPr>
            <w:tcW w:w="993" w:type="dxa"/>
            <w:tcMar>
              <w:top w:w="28" w:type="dxa"/>
              <w:left w:w="108" w:type="dxa"/>
              <w:bottom w:w="28" w:type="dxa"/>
              <w:right w:w="108" w:type="dxa"/>
            </w:tcMar>
            <w:vAlign w:val="center"/>
          </w:tcPr>
          <w:p w14:paraId="4FD439AF" w14:textId="77777777" w:rsidR="00E73F24" w:rsidRPr="00137BC1" w:rsidRDefault="00E73F24" w:rsidP="00137BC1">
            <w:pPr>
              <w:keepNext/>
              <w:spacing w:before="60" w:after="60" w:line="240" w:lineRule="auto"/>
              <w:jc w:val="center"/>
              <w:outlineLvl w:val="2"/>
              <w:rPr>
                <w:rFonts w:ascii="Times New Roman" w:hAnsi="Times New Roman"/>
                <w:b/>
                <w:bCs/>
                <w:sz w:val="24"/>
                <w:szCs w:val="24"/>
              </w:rPr>
            </w:pPr>
            <w:r w:rsidRPr="00137BC1">
              <w:rPr>
                <w:rFonts w:ascii="Times New Roman" w:hAnsi="Times New Roman"/>
                <w:bCs/>
                <w:sz w:val="24"/>
                <w:szCs w:val="24"/>
              </w:rPr>
              <w:t>6</w:t>
            </w:r>
          </w:p>
        </w:tc>
        <w:tc>
          <w:tcPr>
            <w:tcW w:w="1148" w:type="dxa"/>
            <w:tcMar>
              <w:top w:w="28" w:type="dxa"/>
              <w:left w:w="108" w:type="dxa"/>
              <w:bottom w:w="28" w:type="dxa"/>
              <w:right w:w="108" w:type="dxa"/>
            </w:tcMar>
            <w:vAlign w:val="center"/>
          </w:tcPr>
          <w:p w14:paraId="1BB5C92A" w14:textId="77777777" w:rsidR="00E73F24" w:rsidRPr="00137BC1" w:rsidRDefault="00E73F24" w:rsidP="00137BC1">
            <w:pPr>
              <w:keepNext/>
              <w:spacing w:before="60" w:after="60" w:line="240" w:lineRule="auto"/>
              <w:jc w:val="center"/>
              <w:outlineLvl w:val="2"/>
              <w:rPr>
                <w:rFonts w:ascii="Times New Roman" w:hAnsi="Times New Roman"/>
                <w:b/>
                <w:bCs/>
                <w:sz w:val="24"/>
                <w:szCs w:val="24"/>
              </w:rPr>
            </w:pPr>
            <w:r w:rsidRPr="00137BC1">
              <w:rPr>
                <w:rFonts w:ascii="Times New Roman" w:hAnsi="Times New Roman"/>
                <w:bCs/>
                <w:sz w:val="24"/>
                <w:szCs w:val="24"/>
              </w:rPr>
              <w:t>7</w:t>
            </w:r>
          </w:p>
        </w:tc>
        <w:tc>
          <w:tcPr>
            <w:tcW w:w="1334" w:type="dxa"/>
            <w:tcMar>
              <w:top w:w="28" w:type="dxa"/>
              <w:left w:w="108" w:type="dxa"/>
              <w:bottom w:w="28" w:type="dxa"/>
              <w:right w:w="108" w:type="dxa"/>
            </w:tcMar>
            <w:vAlign w:val="center"/>
          </w:tcPr>
          <w:p w14:paraId="27F31AE3" w14:textId="77777777" w:rsidR="00E73F24" w:rsidRPr="00137BC1" w:rsidRDefault="00E73F24" w:rsidP="00137BC1">
            <w:pPr>
              <w:keepNext/>
              <w:spacing w:before="60" w:after="60" w:line="240" w:lineRule="auto"/>
              <w:jc w:val="center"/>
              <w:outlineLvl w:val="2"/>
              <w:rPr>
                <w:rFonts w:ascii="Times New Roman" w:hAnsi="Times New Roman"/>
                <w:b/>
                <w:bCs/>
                <w:sz w:val="24"/>
                <w:szCs w:val="24"/>
              </w:rPr>
            </w:pPr>
            <w:r w:rsidRPr="00137BC1">
              <w:rPr>
                <w:rFonts w:ascii="Times New Roman" w:hAnsi="Times New Roman"/>
                <w:bCs/>
                <w:sz w:val="24"/>
                <w:szCs w:val="24"/>
              </w:rPr>
              <w:t>8</w:t>
            </w:r>
          </w:p>
        </w:tc>
        <w:tc>
          <w:tcPr>
            <w:tcW w:w="1061" w:type="dxa"/>
            <w:tcMar>
              <w:top w:w="28" w:type="dxa"/>
              <w:left w:w="108" w:type="dxa"/>
              <w:bottom w:w="28" w:type="dxa"/>
              <w:right w:w="108" w:type="dxa"/>
            </w:tcMar>
            <w:vAlign w:val="center"/>
          </w:tcPr>
          <w:p w14:paraId="345B4D02" w14:textId="77777777" w:rsidR="00E73F24" w:rsidRPr="00137BC1" w:rsidRDefault="00E73F24" w:rsidP="00137BC1">
            <w:pPr>
              <w:keepNext/>
              <w:spacing w:before="60" w:after="60" w:line="240" w:lineRule="auto"/>
              <w:jc w:val="center"/>
              <w:outlineLvl w:val="2"/>
              <w:rPr>
                <w:rFonts w:ascii="Times New Roman" w:hAnsi="Times New Roman"/>
                <w:b/>
                <w:bCs/>
                <w:sz w:val="24"/>
                <w:szCs w:val="24"/>
              </w:rPr>
            </w:pPr>
            <w:r w:rsidRPr="00137BC1">
              <w:rPr>
                <w:rFonts w:ascii="Times New Roman" w:hAnsi="Times New Roman"/>
                <w:bCs/>
                <w:sz w:val="24"/>
                <w:szCs w:val="24"/>
              </w:rPr>
              <w:t>9</w:t>
            </w:r>
          </w:p>
        </w:tc>
        <w:tc>
          <w:tcPr>
            <w:tcW w:w="1560" w:type="dxa"/>
            <w:tcMar>
              <w:top w:w="28" w:type="dxa"/>
              <w:left w:w="108" w:type="dxa"/>
              <w:bottom w:w="28" w:type="dxa"/>
              <w:right w:w="108" w:type="dxa"/>
            </w:tcMar>
            <w:vAlign w:val="center"/>
          </w:tcPr>
          <w:p w14:paraId="2DA617B3" w14:textId="77777777" w:rsidR="00E73F24" w:rsidRPr="00137BC1" w:rsidRDefault="00E73F24" w:rsidP="00137BC1">
            <w:pPr>
              <w:keepNext/>
              <w:spacing w:before="60" w:after="60" w:line="240" w:lineRule="auto"/>
              <w:jc w:val="center"/>
              <w:outlineLvl w:val="2"/>
              <w:rPr>
                <w:rFonts w:ascii="Times New Roman" w:hAnsi="Times New Roman"/>
                <w:b/>
                <w:bCs/>
                <w:sz w:val="24"/>
                <w:szCs w:val="24"/>
              </w:rPr>
            </w:pPr>
            <w:r w:rsidRPr="00137BC1">
              <w:rPr>
                <w:rFonts w:ascii="Times New Roman" w:hAnsi="Times New Roman"/>
                <w:bCs/>
                <w:sz w:val="24"/>
                <w:szCs w:val="24"/>
              </w:rPr>
              <w:t>10</w:t>
            </w:r>
          </w:p>
        </w:tc>
        <w:tc>
          <w:tcPr>
            <w:tcW w:w="1134" w:type="dxa"/>
            <w:tcMar>
              <w:top w:w="28" w:type="dxa"/>
              <w:left w:w="108" w:type="dxa"/>
              <w:bottom w:w="28" w:type="dxa"/>
              <w:right w:w="108" w:type="dxa"/>
            </w:tcMar>
            <w:vAlign w:val="center"/>
          </w:tcPr>
          <w:p w14:paraId="57E7FCED" w14:textId="77777777" w:rsidR="00E73F24" w:rsidRPr="00137BC1" w:rsidRDefault="00E73F24" w:rsidP="00137BC1">
            <w:pPr>
              <w:keepNext/>
              <w:spacing w:before="60" w:after="60" w:line="240" w:lineRule="auto"/>
              <w:jc w:val="center"/>
              <w:outlineLvl w:val="2"/>
              <w:rPr>
                <w:rFonts w:ascii="Times New Roman" w:hAnsi="Times New Roman"/>
                <w:b/>
                <w:bCs/>
                <w:sz w:val="24"/>
                <w:szCs w:val="24"/>
              </w:rPr>
            </w:pPr>
            <w:r w:rsidRPr="00137BC1">
              <w:rPr>
                <w:rFonts w:ascii="Times New Roman" w:hAnsi="Times New Roman"/>
                <w:bCs/>
                <w:sz w:val="24"/>
                <w:szCs w:val="24"/>
              </w:rPr>
              <w:t>11</w:t>
            </w:r>
          </w:p>
        </w:tc>
        <w:tc>
          <w:tcPr>
            <w:tcW w:w="1559" w:type="dxa"/>
            <w:tcMar>
              <w:top w:w="28" w:type="dxa"/>
              <w:left w:w="108" w:type="dxa"/>
              <w:bottom w:w="28" w:type="dxa"/>
              <w:right w:w="108" w:type="dxa"/>
            </w:tcMar>
            <w:vAlign w:val="center"/>
          </w:tcPr>
          <w:p w14:paraId="79DEF433" w14:textId="77777777" w:rsidR="00E73F24" w:rsidRPr="00137BC1" w:rsidRDefault="00E73F24" w:rsidP="00137BC1">
            <w:pPr>
              <w:keepNext/>
              <w:spacing w:before="60" w:after="60" w:line="240" w:lineRule="auto"/>
              <w:jc w:val="center"/>
              <w:outlineLvl w:val="2"/>
              <w:rPr>
                <w:rFonts w:ascii="Times New Roman" w:hAnsi="Times New Roman"/>
                <w:b/>
                <w:bCs/>
                <w:sz w:val="24"/>
                <w:szCs w:val="24"/>
              </w:rPr>
            </w:pPr>
            <w:r w:rsidRPr="00137BC1">
              <w:rPr>
                <w:rFonts w:ascii="Times New Roman" w:hAnsi="Times New Roman"/>
                <w:bCs/>
                <w:sz w:val="24"/>
                <w:szCs w:val="24"/>
              </w:rPr>
              <w:t>12</w:t>
            </w:r>
          </w:p>
        </w:tc>
        <w:tc>
          <w:tcPr>
            <w:tcW w:w="850" w:type="dxa"/>
            <w:tcMar>
              <w:top w:w="28" w:type="dxa"/>
              <w:left w:w="108" w:type="dxa"/>
              <w:bottom w:w="28" w:type="dxa"/>
              <w:right w:w="108" w:type="dxa"/>
            </w:tcMar>
            <w:vAlign w:val="center"/>
          </w:tcPr>
          <w:p w14:paraId="794B3C23" w14:textId="77777777" w:rsidR="00E73F24" w:rsidRPr="00137BC1" w:rsidRDefault="00E73F24" w:rsidP="00137BC1">
            <w:pPr>
              <w:keepNext/>
              <w:spacing w:before="60" w:after="60" w:line="240" w:lineRule="auto"/>
              <w:jc w:val="center"/>
              <w:outlineLvl w:val="2"/>
              <w:rPr>
                <w:rFonts w:ascii="Times New Roman" w:hAnsi="Times New Roman"/>
                <w:b/>
                <w:bCs/>
                <w:sz w:val="24"/>
                <w:szCs w:val="24"/>
              </w:rPr>
            </w:pPr>
            <w:r w:rsidRPr="00137BC1">
              <w:rPr>
                <w:rFonts w:ascii="Times New Roman" w:hAnsi="Times New Roman"/>
                <w:bCs/>
                <w:sz w:val="24"/>
                <w:szCs w:val="24"/>
              </w:rPr>
              <w:t>13</w:t>
            </w:r>
          </w:p>
        </w:tc>
      </w:tr>
      <w:tr w:rsidR="00137BC1" w:rsidRPr="00137BC1" w14:paraId="37072A9F" w14:textId="77777777" w:rsidTr="00137BC1">
        <w:tc>
          <w:tcPr>
            <w:tcW w:w="568" w:type="dxa"/>
            <w:tcMar>
              <w:top w:w="28" w:type="dxa"/>
              <w:left w:w="108" w:type="dxa"/>
              <w:bottom w:w="28" w:type="dxa"/>
              <w:right w:w="108" w:type="dxa"/>
            </w:tcMar>
            <w:vAlign w:val="center"/>
          </w:tcPr>
          <w:p w14:paraId="32F51903" w14:textId="6898B4CB" w:rsidR="00E73F24" w:rsidRPr="00090A08" w:rsidRDefault="005E6655" w:rsidP="00137BC1">
            <w:pPr>
              <w:spacing w:before="60" w:after="60" w:line="240" w:lineRule="auto"/>
              <w:jc w:val="center"/>
              <w:rPr>
                <w:rFonts w:ascii="Times New Roman" w:hAnsi="Times New Roman"/>
                <w:sz w:val="24"/>
                <w:szCs w:val="24"/>
              </w:rPr>
            </w:pPr>
            <w:r w:rsidRPr="00090A08">
              <w:rPr>
                <w:rFonts w:ascii="Times New Roman" w:eastAsia="Arial" w:hAnsi="Times New Roman"/>
                <w:sz w:val="24"/>
                <w:szCs w:val="24"/>
              </w:rPr>
              <w:t>1</w:t>
            </w:r>
          </w:p>
        </w:tc>
        <w:tc>
          <w:tcPr>
            <w:tcW w:w="1701" w:type="dxa"/>
            <w:tcMar>
              <w:top w:w="28" w:type="dxa"/>
              <w:left w:w="108" w:type="dxa"/>
              <w:bottom w:w="28" w:type="dxa"/>
              <w:right w:w="108" w:type="dxa"/>
            </w:tcMar>
            <w:vAlign w:val="center"/>
          </w:tcPr>
          <w:p w14:paraId="7FCD66F2" w14:textId="02E8307D" w:rsidR="00E73F24" w:rsidRPr="00090A08" w:rsidRDefault="00090A08" w:rsidP="00137BC1">
            <w:pPr>
              <w:spacing w:before="60" w:after="60" w:line="240" w:lineRule="auto"/>
              <w:jc w:val="left"/>
              <w:rPr>
                <w:rFonts w:ascii="Times New Roman" w:hAnsi="Times New Roman"/>
                <w:sz w:val="24"/>
                <w:szCs w:val="24"/>
              </w:rPr>
            </w:pPr>
            <w:r>
              <w:rPr>
                <w:rFonts w:ascii="Times New Roman" w:hAnsi="Times New Roman"/>
                <w:sz w:val="24"/>
                <w:szCs w:val="24"/>
              </w:rPr>
              <w:t>…</w:t>
            </w:r>
          </w:p>
        </w:tc>
        <w:tc>
          <w:tcPr>
            <w:tcW w:w="993" w:type="dxa"/>
            <w:tcMar>
              <w:top w:w="28" w:type="dxa"/>
              <w:left w:w="108" w:type="dxa"/>
              <w:bottom w:w="28" w:type="dxa"/>
              <w:right w:w="108" w:type="dxa"/>
            </w:tcMar>
            <w:vAlign w:val="center"/>
          </w:tcPr>
          <w:p w14:paraId="05F35079" w14:textId="77777777" w:rsidR="00E73F24" w:rsidRPr="00137BC1" w:rsidRDefault="00E73F24" w:rsidP="00137BC1">
            <w:pPr>
              <w:keepNext/>
              <w:spacing w:before="60" w:after="60" w:line="240" w:lineRule="auto"/>
              <w:jc w:val="left"/>
              <w:outlineLvl w:val="2"/>
              <w:rPr>
                <w:rFonts w:ascii="Times New Roman" w:hAnsi="Times New Roman"/>
                <w:b/>
                <w:bCs/>
                <w:sz w:val="24"/>
                <w:szCs w:val="24"/>
              </w:rPr>
            </w:pPr>
            <w:r w:rsidRPr="00137BC1">
              <w:rPr>
                <w:rFonts w:ascii="Times New Roman" w:hAnsi="Times New Roman"/>
                <w:bCs/>
                <w:sz w:val="24"/>
                <w:szCs w:val="24"/>
              </w:rPr>
              <w:t> </w:t>
            </w:r>
          </w:p>
        </w:tc>
        <w:tc>
          <w:tcPr>
            <w:tcW w:w="992" w:type="dxa"/>
            <w:tcMar>
              <w:top w:w="28" w:type="dxa"/>
              <w:left w:w="108" w:type="dxa"/>
              <w:bottom w:w="28" w:type="dxa"/>
              <w:right w:w="108" w:type="dxa"/>
            </w:tcMar>
            <w:vAlign w:val="center"/>
          </w:tcPr>
          <w:p w14:paraId="6262DD7D" w14:textId="77777777" w:rsidR="00E73F24" w:rsidRPr="00137BC1" w:rsidRDefault="00E73F24" w:rsidP="00137BC1">
            <w:pPr>
              <w:keepNext/>
              <w:spacing w:before="60" w:after="60" w:line="240" w:lineRule="auto"/>
              <w:jc w:val="left"/>
              <w:outlineLvl w:val="2"/>
              <w:rPr>
                <w:rFonts w:ascii="Times New Roman" w:hAnsi="Times New Roman"/>
                <w:b/>
                <w:bCs/>
                <w:sz w:val="24"/>
                <w:szCs w:val="24"/>
              </w:rPr>
            </w:pPr>
            <w:r w:rsidRPr="00137BC1">
              <w:rPr>
                <w:rFonts w:ascii="Times New Roman" w:hAnsi="Times New Roman"/>
                <w:bCs/>
                <w:sz w:val="24"/>
                <w:szCs w:val="24"/>
              </w:rPr>
              <w:t> </w:t>
            </w:r>
          </w:p>
        </w:tc>
        <w:tc>
          <w:tcPr>
            <w:tcW w:w="992" w:type="dxa"/>
            <w:tcMar>
              <w:top w:w="28" w:type="dxa"/>
              <w:left w:w="108" w:type="dxa"/>
              <w:bottom w:w="28" w:type="dxa"/>
              <w:right w:w="108" w:type="dxa"/>
            </w:tcMar>
            <w:vAlign w:val="center"/>
          </w:tcPr>
          <w:p w14:paraId="05D7F2B5" w14:textId="77777777" w:rsidR="00E73F24" w:rsidRPr="00137BC1" w:rsidRDefault="00E73F24" w:rsidP="00137BC1">
            <w:pPr>
              <w:keepNext/>
              <w:spacing w:before="60" w:after="60" w:line="240" w:lineRule="auto"/>
              <w:jc w:val="left"/>
              <w:outlineLvl w:val="2"/>
              <w:rPr>
                <w:rFonts w:ascii="Times New Roman" w:hAnsi="Times New Roman"/>
                <w:b/>
                <w:bCs/>
                <w:sz w:val="24"/>
                <w:szCs w:val="24"/>
              </w:rPr>
            </w:pPr>
            <w:r w:rsidRPr="00137BC1">
              <w:rPr>
                <w:rFonts w:ascii="Times New Roman" w:hAnsi="Times New Roman"/>
                <w:bCs/>
                <w:sz w:val="24"/>
                <w:szCs w:val="24"/>
              </w:rPr>
              <w:t> </w:t>
            </w:r>
          </w:p>
        </w:tc>
        <w:tc>
          <w:tcPr>
            <w:tcW w:w="993" w:type="dxa"/>
            <w:tcMar>
              <w:top w:w="28" w:type="dxa"/>
              <w:left w:w="108" w:type="dxa"/>
              <w:bottom w:w="28" w:type="dxa"/>
              <w:right w:w="108" w:type="dxa"/>
            </w:tcMar>
            <w:vAlign w:val="center"/>
          </w:tcPr>
          <w:p w14:paraId="4886CB9E" w14:textId="77777777" w:rsidR="00E73F24" w:rsidRPr="00137BC1" w:rsidRDefault="00E73F24" w:rsidP="00137BC1">
            <w:pPr>
              <w:keepNext/>
              <w:spacing w:before="60" w:after="60" w:line="240" w:lineRule="auto"/>
              <w:jc w:val="left"/>
              <w:outlineLvl w:val="2"/>
              <w:rPr>
                <w:rFonts w:ascii="Times New Roman" w:hAnsi="Times New Roman"/>
                <w:b/>
                <w:bCs/>
                <w:sz w:val="24"/>
                <w:szCs w:val="24"/>
              </w:rPr>
            </w:pPr>
            <w:r w:rsidRPr="00137BC1">
              <w:rPr>
                <w:rFonts w:ascii="Times New Roman" w:hAnsi="Times New Roman"/>
                <w:bCs/>
                <w:sz w:val="24"/>
                <w:szCs w:val="24"/>
              </w:rPr>
              <w:t> </w:t>
            </w:r>
          </w:p>
        </w:tc>
        <w:tc>
          <w:tcPr>
            <w:tcW w:w="1148" w:type="dxa"/>
            <w:tcMar>
              <w:top w:w="28" w:type="dxa"/>
              <w:left w:w="108" w:type="dxa"/>
              <w:bottom w:w="28" w:type="dxa"/>
              <w:right w:w="108" w:type="dxa"/>
            </w:tcMar>
            <w:vAlign w:val="center"/>
          </w:tcPr>
          <w:p w14:paraId="763E3946" w14:textId="77777777" w:rsidR="00E73F24" w:rsidRPr="00137BC1" w:rsidRDefault="00E73F24" w:rsidP="00137BC1">
            <w:pPr>
              <w:keepNext/>
              <w:spacing w:before="60" w:after="60" w:line="240" w:lineRule="auto"/>
              <w:jc w:val="left"/>
              <w:outlineLvl w:val="2"/>
              <w:rPr>
                <w:rFonts w:ascii="Times New Roman" w:hAnsi="Times New Roman"/>
                <w:b/>
                <w:bCs/>
                <w:sz w:val="24"/>
                <w:szCs w:val="24"/>
              </w:rPr>
            </w:pPr>
            <w:r w:rsidRPr="00137BC1">
              <w:rPr>
                <w:rFonts w:ascii="Times New Roman" w:hAnsi="Times New Roman"/>
                <w:bCs/>
                <w:sz w:val="24"/>
                <w:szCs w:val="24"/>
              </w:rPr>
              <w:t> </w:t>
            </w:r>
          </w:p>
        </w:tc>
        <w:tc>
          <w:tcPr>
            <w:tcW w:w="1334" w:type="dxa"/>
            <w:tcMar>
              <w:top w:w="28" w:type="dxa"/>
              <w:left w:w="108" w:type="dxa"/>
              <w:bottom w:w="28" w:type="dxa"/>
              <w:right w:w="108" w:type="dxa"/>
            </w:tcMar>
            <w:vAlign w:val="center"/>
          </w:tcPr>
          <w:p w14:paraId="4C281A34" w14:textId="77777777" w:rsidR="00E73F24" w:rsidRPr="00137BC1" w:rsidRDefault="00E73F24" w:rsidP="00137BC1">
            <w:pPr>
              <w:keepNext/>
              <w:spacing w:before="60" w:after="60" w:line="240" w:lineRule="auto"/>
              <w:jc w:val="left"/>
              <w:outlineLvl w:val="2"/>
              <w:rPr>
                <w:rFonts w:ascii="Times New Roman" w:hAnsi="Times New Roman"/>
                <w:b/>
                <w:bCs/>
                <w:sz w:val="24"/>
                <w:szCs w:val="24"/>
              </w:rPr>
            </w:pPr>
            <w:r w:rsidRPr="00137BC1">
              <w:rPr>
                <w:rFonts w:ascii="Times New Roman" w:hAnsi="Times New Roman"/>
                <w:bCs/>
                <w:sz w:val="24"/>
                <w:szCs w:val="24"/>
              </w:rPr>
              <w:t> </w:t>
            </w:r>
          </w:p>
        </w:tc>
        <w:tc>
          <w:tcPr>
            <w:tcW w:w="1061" w:type="dxa"/>
            <w:tcMar>
              <w:top w:w="28" w:type="dxa"/>
              <w:left w:w="108" w:type="dxa"/>
              <w:bottom w:w="28" w:type="dxa"/>
              <w:right w:w="108" w:type="dxa"/>
            </w:tcMar>
            <w:vAlign w:val="center"/>
          </w:tcPr>
          <w:p w14:paraId="39822CC2" w14:textId="77777777" w:rsidR="00E73F24" w:rsidRPr="00137BC1" w:rsidRDefault="00E73F24" w:rsidP="00137BC1">
            <w:pPr>
              <w:keepNext/>
              <w:spacing w:before="60" w:after="60" w:line="240" w:lineRule="auto"/>
              <w:jc w:val="left"/>
              <w:outlineLvl w:val="2"/>
              <w:rPr>
                <w:rFonts w:ascii="Times New Roman" w:hAnsi="Times New Roman"/>
                <w:b/>
                <w:bCs/>
                <w:sz w:val="24"/>
                <w:szCs w:val="24"/>
              </w:rPr>
            </w:pPr>
            <w:r w:rsidRPr="00137BC1">
              <w:rPr>
                <w:rFonts w:ascii="Times New Roman" w:hAnsi="Times New Roman"/>
                <w:bCs/>
                <w:sz w:val="24"/>
                <w:szCs w:val="24"/>
              </w:rPr>
              <w:t> </w:t>
            </w:r>
          </w:p>
        </w:tc>
        <w:tc>
          <w:tcPr>
            <w:tcW w:w="1560" w:type="dxa"/>
            <w:tcMar>
              <w:top w:w="28" w:type="dxa"/>
              <w:left w:w="108" w:type="dxa"/>
              <w:bottom w:w="28" w:type="dxa"/>
              <w:right w:w="108" w:type="dxa"/>
            </w:tcMar>
            <w:vAlign w:val="center"/>
          </w:tcPr>
          <w:p w14:paraId="51FBEF95" w14:textId="77777777" w:rsidR="00E73F24" w:rsidRPr="00137BC1" w:rsidRDefault="00E73F24" w:rsidP="00137BC1">
            <w:pPr>
              <w:keepNext/>
              <w:spacing w:before="60" w:after="60" w:line="240" w:lineRule="auto"/>
              <w:jc w:val="left"/>
              <w:outlineLvl w:val="2"/>
              <w:rPr>
                <w:rFonts w:ascii="Times New Roman" w:hAnsi="Times New Roman"/>
                <w:b/>
                <w:bCs/>
                <w:sz w:val="24"/>
                <w:szCs w:val="24"/>
              </w:rPr>
            </w:pPr>
            <w:r w:rsidRPr="00137BC1">
              <w:rPr>
                <w:rFonts w:ascii="Times New Roman" w:hAnsi="Times New Roman"/>
                <w:bCs/>
                <w:sz w:val="24"/>
                <w:szCs w:val="24"/>
              </w:rPr>
              <w:t> </w:t>
            </w:r>
          </w:p>
        </w:tc>
        <w:tc>
          <w:tcPr>
            <w:tcW w:w="1134" w:type="dxa"/>
            <w:tcMar>
              <w:top w:w="28" w:type="dxa"/>
              <w:left w:w="108" w:type="dxa"/>
              <w:bottom w:w="28" w:type="dxa"/>
              <w:right w:w="108" w:type="dxa"/>
            </w:tcMar>
            <w:vAlign w:val="center"/>
          </w:tcPr>
          <w:p w14:paraId="4923108E" w14:textId="77777777" w:rsidR="00E73F24" w:rsidRPr="00137BC1" w:rsidRDefault="00E73F24" w:rsidP="00137BC1">
            <w:pPr>
              <w:keepNext/>
              <w:spacing w:before="60" w:after="60" w:line="240" w:lineRule="auto"/>
              <w:jc w:val="left"/>
              <w:outlineLvl w:val="2"/>
              <w:rPr>
                <w:rFonts w:ascii="Times New Roman" w:hAnsi="Times New Roman"/>
                <w:b/>
                <w:bCs/>
                <w:sz w:val="24"/>
                <w:szCs w:val="24"/>
              </w:rPr>
            </w:pPr>
            <w:r w:rsidRPr="00137BC1">
              <w:rPr>
                <w:rFonts w:ascii="Times New Roman" w:hAnsi="Times New Roman"/>
                <w:bCs/>
                <w:sz w:val="24"/>
                <w:szCs w:val="24"/>
              </w:rPr>
              <w:t> </w:t>
            </w:r>
          </w:p>
        </w:tc>
        <w:tc>
          <w:tcPr>
            <w:tcW w:w="1559" w:type="dxa"/>
            <w:tcMar>
              <w:top w:w="28" w:type="dxa"/>
              <w:left w:w="108" w:type="dxa"/>
              <w:bottom w:w="28" w:type="dxa"/>
              <w:right w:w="108" w:type="dxa"/>
            </w:tcMar>
            <w:vAlign w:val="center"/>
          </w:tcPr>
          <w:p w14:paraId="613EE0DD" w14:textId="77777777" w:rsidR="00E73F24" w:rsidRPr="00137BC1" w:rsidRDefault="00E73F24" w:rsidP="00137BC1">
            <w:pPr>
              <w:keepNext/>
              <w:spacing w:before="60" w:after="60" w:line="240" w:lineRule="auto"/>
              <w:jc w:val="left"/>
              <w:outlineLvl w:val="2"/>
              <w:rPr>
                <w:rFonts w:ascii="Times New Roman" w:hAnsi="Times New Roman"/>
                <w:b/>
                <w:bCs/>
                <w:sz w:val="24"/>
                <w:szCs w:val="24"/>
              </w:rPr>
            </w:pPr>
            <w:r w:rsidRPr="00137BC1">
              <w:rPr>
                <w:rFonts w:ascii="Times New Roman" w:hAnsi="Times New Roman"/>
                <w:bCs/>
                <w:sz w:val="24"/>
                <w:szCs w:val="24"/>
              </w:rPr>
              <w:t> </w:t>
            </w:r>
          </w:p>
        </w:tc>
        <w:tc>
          <w:tcPr>
            <w:tcW w:w="850" w:type="dxa"/>
            <w:tcMar>
              <w:top w:w="28" w:type="dxa"/>
              <w:left w:w="108" w:type="dxa"/>
              <w:bottom w:w="28" w:type="dxa"/>
              <w:right w:w="108" w:type="dxa"/>
            </w:tcMar>
            <w:vAlign w:val="center"/>
          </w:tcPr>
          <w:p w14:paraId="444570DA" w14:textId="77777777" w:rsidR="00E73F24" w:rsidRPr="00137BC1" w:rsidRDefault="00E73F24" w:rsidP="00137BC1">
            <w:pPr>
              <w:keepNext/>
              <w:spacing w:before="60" w:after="60" w:line="240" w:lineRule="auto"/>
              <w:jc w:val="left"/>
              <w:outlineLvl w:val="2"/>
              <w:rPr>
                <w:rFonts w:ascii="Times New Roman" w:hAnsi="Times New Roman"/>
                <w:b/>
                <w:bCs/>
                <w:sz w:val="24"/>
                <w:szCs w:val="24"/>
              </w:rPr>
            </w:pPr>
            <w:r w:rsidRPr="00137BC1">
              <w:rPr>
                <w:rFonts w:ascii="Times New Roman" w:hAnsi="Times New Roman"/>
                <w:bCs/>
                <w:sz w:val="24"/>
                <w:szCs w:val="24"/>
              </w:rPr>
              <w:t> </w:t>
            </w:r>
          </w:p>
        </w:tc>
      </w:tr>
      <w:tr w:rsidR="00137BC1" w:rsidRPr="00137BC1" w14:paraId="0CF85DA7" w14:textId="77777777" w:rsidTr="00137BC1">
        <w:tc>
          <w:tcPr>
            <w:tcW w:w="568" w:type="dxa"/>
            <w:tcMar>
              <w:top w:w="28" w:type="dxa"/>
              <w:left w:w="108" w:type="dxa"/>
              <w:bottom w:w="28" w:type="dxa"/>
              <w:right w:w="108" w:type="dxa"/>
            </w:tcMar>
            <w:vAlign w:val="center"/>
          </w:tcPr>
          <w:p w14:paraId="28FADDEB" w14:textId="7320C67A" w:rsidR="00E73F24" w:rsidRPr="00090A08" w:rsidRDefault="005E6655" w:rsidP="00137BC1">
            <w:pPr>
              <w:spacing w:before="60" w:after="60" w:line="240" w:lineRule="auto"/>
              <w:jc w:val="center"/>
              <w:rPr>
                <w:rFonts w:ascii="Times New Roman" w:hAnsi="Times New Roman"/>
                <w:sz w:val="24"/>
                <w:szCs w:val="24"/>
              </w:rPr>
            </w:pPr>
            <w:r w:rsidRPr="00090A08">
              <w:rPr>
                <w:rFonts w:ascii="Times New Roman" w:eastAsia="Arial" w:hAnsi="Times New Roman"/>
                <w:sz w:val="24"/>
                <w:szCs w:val="24"/>
              </w:rPr>
              <w:t>2</w:t>
            </w:r>
          </w:p>
        </w:tc>
        <w:tc>
          <w:tcPr>
            <w:tcW w:w="1701" w:type="dxa"/>
            <w:tcMar>
              <w:top w:w="28" w:type="dxa"/>
              <w:left w:w="108" w:type="dxa"/>
              <w:bottom w:w="28" w:type="dxa"/>
              <w:right w:w="108" w:type="dxa"/>
            </w:tcMar>
            <w:vAlign w:val="center"/>
          </w:tcPr>
          <w:p w14:paraId="3B205724" w14:textId="337DC5D0" w:rsidR="00E73F24" w:rsidRPr="00090A08" w:rsidRDefault="005E6655" w:rsidP="00137BC1">
            <w:pPr>
              <w:spacing w:before="60" w:after="60" w:line="240" w:lineRule="auto"/>
              <w:jc w:val="left"/>
              <w:rPr>
                <w:rFonts w:ascii="Times New Roman" w:hAnsi="Times New Roman"/>
                <w:sz w:val="24"/>
                <w:szCs w:val="24"/>
              </w:rPr>
            </w:pPr>
            <w:r w:rsidRPr="00090A08">
              <w:rPr>
                <w:rFonts w:ascii="Times New Roman" w:eastAsia="Arial" w:hAnsi="Times New Roman"/>
                <w:sz w:val="24"/>
                <w:szCs w:val="24"/>
              </w:rPr>
              <w:t>Chi khác</w:t>
            </w:r>
          </w:p>
        </w:tc>
        <w:tc>
          <w:tcPr>
            <w:tcW w:w="993" w:type="dxa"/>
            <w:tcMar>
              <w:top w:w="28" w:type="dxa"/>
              <w:left w:w="108" w:type="dxa"/>
              <w:bottom w:w="28" w:type="dxa"/>
              <w:right w:w="108" w:type="dxa"/>
            </w:tcMar>
            <w:vAlign w:val="center"/>
          </w:tcPr>
          <w:p w14:paraId="62BBC097" w14:textId="77777777" w:rsidR="00E73F24" w:rsidRPr="00137BC1" w:rsidRDefault="00E73F24" w:rsidP="00137BC1">
            <w:pPr>
              <w:keepNext/>
              <w:spacing w:before="60" w:after="60" w:line="240" w:lineRule="auto"/>
              <w:jc w:val="left"/>
              <w:outlineLvl w:val="2"/>
              <w:rPr>
                <w:rFonts w:ascii="Times New Roman" w:hAnsi="Times New Roman"/>
                <w:b/>
                <w:bCs/>
                <w:sz w:val="24"/>
                <w:szCs w:val="24"/>
              </w:rPr>
            </w:pPr>
            <w:r w:rsidRPr="00137BC1">
              <w:rPr>
                <w:rFonts w:ascii="Times New Roman" w:hAnsi="Times New Roman"/>
                <w:bCs/>
                <w:sz w:val="24"/>
                <w:szCs w:val="24"/>
              </w:rPr>
              <w:t> </w:t>
            </w:r>
          </w:p>
        </w:tc>
        <w:tc>
          <w:tcPr>
            <w:tcW w:w="992" w:type="dxa"/>
            <w:tcMar>
              <w:top w:w="28" w:type="dxa"/>
              <w:left w:w="108" w:type="dxa"/>
              <w:bottom w:w="28" w:type="dxa"/>
              <w:right w:w="108" w:type="dxa"/>
            </w:tcMar>
            <w:vAlign w:val="center"/>
          </w:tcPr>
          <w:p w14:paraId="57D849C1" w14:textId="77777777" w:rsidR="00E73F24" w:rsidRPr="00137BC1" w:rsidRDefault="00E73F24" w:rsidP="00137BC1">
            <w:pPr>
              <w:keepNext/>
              <w:spacing w:before="60" w:after="60" w:line="240" w:lineRule="auto"/>
              <w:jc w:val="left"/>
              <w:outlineLvl w:val="2"/>
              <w:rPr>
                <w:rFonts w:ascii="Times New Roman" w:hAnsi="Times New Roman"/>
                <w:b/>
                <w:bCs/>
                <w:sz w:val="24"/>
                <w:szCs w:val="24"/>
              </w:rPr>
            </w:pPr>
            <w:r w:rsidRPr="00137BC1">
              <w:rPr>
                <w:rFonts w:ascii="Times New Roman" w:hAnsi="Times New Roman"/>
                <w:bCs/>
                <w:sz w:val="24"/>
                <w:szCs w:val="24"/>
              </w:rPr>
              <w:t> </w:t>
            </w:r>
          </w:p>
        </w:tc>
        <w:tc>
          <w:tcPr>
            <w:tcW w:w="992" w:type="dxa"/>
            <w:tcMar>
              <w:top w:w="28" w:type="dxa"/>
              <w:left w:w="108" w:type="dxa"/>
              <w:bottom w:w="28" w:type="dxa"/>
              <w:right w:w="108" w:type="dxa"/>
            </w:tcMar>
            <w:vAlign w:val="center"/>
          </w:tcPr>
          <w:p w14:paraId="1F925658" w14:textId="77777777" w:rsidR="00E73F24" w:rsidRPr="00137BC1" w:rsidRDefault="00E73F24" w:rsidP="00137BC1">
            <w:pPr>
              <w:keepNext/>
              <w:spacing w:before="60" w:after="60" w:line="240" w:lineRule="auto"/>
              <w:jc w:val="left"/>
              <w:outlineLvl w:val="2"/>
              <w:rPr>
                <w:rFonts w:ascii="Times New Roman" w:hAnsi="Times New Roman"/>
                <w:b/>
                <w:bCs/>
                <w:sz w:val="24"/>
                <w:szCs w:val="24"/>
              </w:rPr>
            </w:pPr>
            <w:r w:rsidRPr="00137BC1">
              <w:rPr>
                <w:rFonts w:ascii="Times New Roman" w:hAnsi="Times New Roman"/>
                <w:bCs/>
                <w:sz w:val="24"/>
                <w:szCs w:val="24"/>
              </w:rPr>
              <w:t> </w:t>
            </w:r>
          </w:p>
        </w:tc>
        <w:tc>
          <w:tcPr>
            <w:tcW w:w="993" w:type="dxa"/>
            <w:tcMar>
              <w:top w:w="28" w:type="dxa"/>
              <w:left w:w="108" w:type="dxa"/>
              <w:bottom w:w="28" w:type="dxa"/>
              <w:right w:w="108" w:type="dxa"/>
            </w:tcMar>
            <w:vAlign w:val="center"/>
          </w:tcPr>
          <w:p w14:paraId="4C0730A8" w14:textId="77777777" w:rsidR="00E73F24" w:rsidRPr="00137BC1" w:rsidRDefault="00E73F24" w:rsidP="00137BC1">
            <w:pPr>
              <w:keepNext/>
              <w:spacing w:before="60" w:after="60" w:line="240" w:lineRule="auto"/>
              <w:jc w:val="left"/>
              <w:outlineLvl w:val="2"/>
              <w:rPr>
                <w:rFonts w:ascii="Times New Roman" w:hAnsi="Times New Roman"/>
                <w:b/>
                <w:bCs/>
                <w:sz w:val="24"/>
                <w:szCs w:val="24"/>
              </w:rPr>
            </w:pPr>
            <w:r w:rsidRPr="00137BC1">
              <w:rPr>
                <w:rFonts w:ascii="Times New Roman" w:hAnsi="Times New Roman"/>
                <w:bCs/>
                <w:sz w:val="24"/>
                <w:szCs w:val="24"/>
              </w:rPr>
              <w:t> </w:t>
            </w:r>
          </w:p>
        </w:tc>
        <w:tc>
          <w:tcPr>
            <w:tcW w:w="1148" w:type="dxa"/>
            <w:tcMar>
              <w:top w:w="28" w:type="dxa"/>
              <w:left w:w="108" w:type="dxa"/>
              <w:bottom w:w="28" w:type="dxa"/>
              <w:right w:w="108" w:type="dxa"/>
            </w:tcMar>
            <w:vAlign w:val="center"/>
          </w:tcPr>
          <w:p w14:paraId="4AE269D5" w14:textId="77777777" w:rsidR="00E73F24" w:rsidRPr="00137BC1" w:rsidRDefault="00E73F24" w:rsidP="00137BC1">
            <w:pPr>
              <w:keepNext/>
              <w:spacing w:before="60" w:after="60" w:line="240" w:lineRule="auto"/>
              <w:jc w:val="left"/>
              <w:outlineLvl w:val="2"/>
              <w:rPr>
                <w:rFonts w:ascii="Times New Roman" w:hAnsi="Times New Roman"/>
                <w:b/>
                <w:bCs/>
                <w:sz w:val="24"/>
                <w:szCs w:val="24"/>
              </w:rPr>
            </w:pPr>
            <w:r w:rsidRPr="00137BC1">
              <w:rPr>
                <w:rFonts w:ascii="Times New Roman" w:hAnsi="Times New Roman"/>
                <w:bCs/>
                <w:sz w:val="24"/>
                <w:szCs w:val="24"/>
              </w:rPr>
              <w:t> </w:t>
            </w:r>
          </w:p>
        </w:tc>
        <w:tc>
          <w:tcPr>
            <w:tcW w:w="1334" w:type="dxa"/>
            <w:tcMar>
              <w:top w:w="28" w:type="dxa"/>
              <w:left w:w="108" w:type="dxa"/>
              <w:bottom w:w="28" w:type="dxa"/>
              <w:right w:w="108" w:type="dxa"/>
            </w:tcMar>
            <w:vAlign w:val="center"/>
          </w:tcPr>
          <w:p w14:paraId="6B02F12F" w14:textId="77777777" w:rsidR="00E73F24" w:rsidRPr="00137BC1" w:rsidRDefault="00E73F24" w:rsidP="00137BC1">
            <w:pPr>
              <w:keepNext/>
              <w:spacing w:before="60" w:after="60" w:line="240" w:lineRule="auto"/>
              <w:jc w:val="left"/>
              <w:outlineLvl w:val="2"/>
              <w:rPr>
                <w:rFonts w:ascii="Times New Roman" w:hAnsi="Times New Roman"/>
                <w:b/>
                <w:bCs/>
                <w:sz w:val="24"/>
                <w:szCs w:val="24"/>
              </w:rPr>
            </w:pPr>
            <w:r w:rsidRPr="00137BC1">
              <w:rPr>
                <w:rFonts w:ascii="Times New Roman" w:hAnsi="Times New Roman"/>
                <w:bCs/>
                <w:sz w:val="24"/>
                <w:szCs w:val="24"/>
              </w:rPr>
              <w:t> </w:t>
            </w:r>
          </w:p>
        </w:tc>
        <w:tc>
          <w:tcPr>
            <w:tcW w:w="1061" w:type="dxa"/>
            <w:tcMar>
              <w:top w:w="28" w:type="dxa"/>
              <w:left w:w="108" w:type="dxa"/>
              <w:bottom w:w="28" w:type="dxa"/>
              <w:right w:w="108" w:type="dxa"/>
            </w:tcMar>
            <w:vAlign w:val="center"/>
          </w:tcPr>
          <w:p w14:paraId="6AEB8BFC" w14:textId="77777777" w:rsidR="00E73F24" w:rsidRPr="00137BC1" w:rsidRDefault="00E73F24" w:rsidP="00137BC1">
            <w:pPr>
              <w:keepNext/>
              <w:spacing w:before="60" w:after="60" w:line="240" w:lineRule="auto"/>
              <w:jc w:val="left"/>
              <w:outlineLvl w:val="2"/>
              <w:rPr>
                <w:rFonts w:ascii="Times New Roman" w:hAnsi="Times New Roman"/>
                <w:b/>
                <w:bCs/>
                <w:sz w:val="24"/>
                <w:szCs w:val="24"/>
              </w:rPr>
            </w:pPr>
            <w:r w:rsidRPr="00137BC1">
              <w:rPr>
                <w:rFonts w:ascii="Times New Roman" w:hAnsi="Times New Roman"/>
                <w:bCs/>
                <w:sz w:val="24"/>
                <w:szCs w:val="24"/>
              </w:rPr>
              <w:t> </w:t>
            </w:r>
          </w:p>
        </w:tc>
        <w:tc>
          <w:tcPr>
            <w:tcW w:w="1560" w:type="dxa"/>
            <w:tcMar>
              <w:top w:w="28" w:type="dxa"/>
              <w:left w:w="108" w:type="dxa"/>
              <w:bottom w:w="28" w:type="dxa"/>
              <w:right w:w="108" w:type="dxa"/>
            </w:tcMar>
            <w:vAlign w:val="center"/>
          </w:tcPr>
          <w:p w14:paraId="696642BF" w14:textId="77777777" w:rsidR="00E73F24" w:rsidRPr="00137BC1" w:rsidRDefault="00E73F24" w:rsidP="00137BC1">
            <w:pPr>
              <w:keepNext/>
              <w:spacing w:before="60" w:after="60" w:line="240" w:lineRule="auto"/>
              <w:jc w:val="left"/>
              <w:outlineLvl w:val="2"/>
              <w:rPr>
                <w:rFonts w:ascii="Times New Roman" w:hAnsi="Times New Roman"/>
                <w:b/>
                <w:bCs/>
                <w:sz w:val="24"/>
                <w:szCs w:val="24"/>
              </w:rPr>
            </w:pPr>
            <w:r w:rsidRPr="00137BC1">
              <w:rPr>
                <w:rFonts w:ascii="Times New Roman" w:hAnsi="Times New Roman"/>
                <w:bCs/>
                <w:sz w:val="24"/>
                <w:szCs w:val="24"/>
              </w:rPr>
              <w:t> </w:t>
            </w:r>
          </w:p>
        </w:tc>
        <w:tc>
          <w:tcPr>
            <w:tcW w:w="1134" w:type="dxa"/>
            <w:tcMar>
              <w:top w:w="28" w:type="dxa"/>
              <w:left w:w="108" w:type="dxa"/>
              <w:bottom w:w="28" w:type="dxa"/>
              <w:right w:w="108" w:type="dxa"/>
            </w:tcMar>
            <w:vAlign w:val="center"/>
          </w:tcPr>
          <w:p w14:paraId="131B9180" w14:textId="77777777" w:rsidR="00E73F24" w:rsidRPr="00137BC1" w:rsidRDefault="00E73F24" w:rsidP="00137BC1">
            <w:pPr>
              <w:keepNext/>
              <w:spacing w:before="60" w:after="60" w:line="240" w:lineRule="auto"/>
              <w:jc w:val="left"/>
              <w:outlineLvl w:val="2"/>
              <w:rPr>
                <w:rFonts w:ascii="Times New Roman" w:hAnsi="Times New Roman"/>
                <w:b/>
                <w:bCs/>
                <w:sz w:val="24"/>
                <w:szCs w:val="24"/>
              </w:rPr>
            </w:pPr>
            <w:r w:rsidRPr="00137BC1">
              <w:rPr>
                <w:rFonts w:ascii="Times New Roman" w:hAnsi="Times New Roman"/>
                <w:bCs/>
                <w:sz w:val="24"/>
                <w:szCs w:val="24"/>
              </w:rPr>
              <w:t> </w:t>
            </w:r>
          </w:p>
        </w:tc>
        <w:tc>
          <w:tcPr>
            <w:tcW w:w="1559" w:type="dxa"/>
            <w:tcMar>
              <w:top w:w="28" w:type="dxa"/>
              <w:left w:w="108" w:type="dxa"/>
              <w:bottom w:w="28" w:type="dxa"/>
              <w:right w:w="108" w:type="dxa"/>
            </w:tcMar>
            <w:vAlign w:val="center"/>
          </w:tcPr>
          <w:p w14:paraId="23A9957F" w14:textId="77777777" w:rsidR="00E73F24" w:rsidRPr="00137BC1" w:rsidRDefault="00E73F24" w:rsidP="00137BC1">
            <w:pPr>
              <w:keepNext/>
              <w:spacing w:before="60" w:after="60" w:line="240" w:lineRule="auto"/>
              <w:jc w:val="left"/>
              <w:outlineLvl w:val="2"/>
              <w:rPr>
                <w:rFonts w:ascii="Times New Roman" w:hAnsi="Times New Roman"/>
                <w:b/>
                <w:bCs/>
                <w:sz w:val="24"/>
                <w:szCs w:val="24"/>
              </w:rPr>
            </w:pPr>
            <w:r w:rsidRPr="00137BC1">
              <w:rPr>
                <w:rFonts w:ascii="Times New Roman" w:hAnsi="Times New Roman"/>
                <w:bCs/>
                <w:sz w:val="24"/>
                <w:szCs w:val="24"/>
              </w:rPr>
              <w:t> </w:t>
            </w:r>
          </w:p>
        </w:tc>
        <w:tc>
          <w:tcPr>
            <w:tcW w:w="850" w:type="dxa"/>
            <w:tcMar>
              <w:top w:w="28" w:type="dxa"/>
              <w:left w:w="108" w:type="dxa"/>
              <w:bottom w:w="28" w:type="dxa"/>
              <w:right w:w="108" w:type="dxa"/>
            </w:tcMar>
            <w:vAlign w:val="center"/>
          </w:tcPr>
          <w:p w14:paraId="3BD8F33E" w14:textId="77777777" w:rsidR="00E73F24" w:rsidRPr="00137BC1" w:rsidRDefault="00E73F24" w:rsidP="00137BC1">
            <w:pPr>
              <w:keepNext/>
              <w:spacing w:before="60" w:after="60" w:line="240" w:lineRule="auto"/>
              <w:jc w:val="left"/>
              <w:outlineLvl w:val="2"/>
              <w:rPr>
                <w:rFonts w:ascii="Times New Roman" w:hAnsi="Times New Roman"/>
                <w:b/>
                <w:bCs/>
                <w:sz w:val="24"/>
                <w:szCs w:val="24"/>
              </w:rPr>
            </w:pPr>
            <w:r w:rsidRPr="00137BC1">
              <w:rPr>
                <w:rFonts w:ascii="Times New Roman" w:hAnsi="Times New Roman"/>
                <w:bCs/>
                <w:sz w:val="24"/>
                <w:szCs w:val="24"/>
              </w:rPr>
              <w:t> </w:t>
            </w:r>
          </w:p>
        </w:tc>
      </w:tr>
      <w:tr w:rsidR="00137BC1" w:rsidRPr="00137BC1" w14:paraId="0EC28EEE" w14:textId="77777777" w:rsidTr="00137BC1">
        <w:tc>
          <w:tcPr>
            <w:tcW w:w="568" w:type="dxa"/>
            <w:tcMar>
              <w:top w:w="28" w:type="dxa"/>
              <w:left w:w="108" w:type="dxa"/>
              <w:bottom w:w="28" w:type="dxa"/>
              <w:right w:w="108" w:type="dxa"/>
            </w:tcMar>
            <w:vAlign w:val="center"/>
          </w:tcPr>
          <w:p w14:paraId="75B91495" w14:textId="77777777" w:rsidR="00DD0F78" w:rsidRPr="00137BC1" w:rsidRDefault="00DD0F78" w:rsidP="00137BC1">
            <w:pPr>
              <w:spacing w:before="60" w:after="60" w:line="240" w:lineRule="auto"/>
              <w:jc w:val="center"/>
              <w:rPr>
                <w:rFonts w:ascii="Times New Roman" w:eastAsia="Arial" w:hAnsi="Times New Roman"/>
                <w:i/>
                <w:iCs/>
                <w:sz w:val="24"/>
                <w:szCs w:val="24"/>
              </w:rPr>
            </w:pPr>
          </w:p>
        </w:tc>
        <w:tc>
          <w:tcPr>
            <w:tcW w:w="1701" w:type="dxa"/>
            <w:tcMar>
              <w:top w:w="28" w:type="dxa"/>
              <w:left w:w="108" w:type="dxa"/>
              <w:bottom w:w="28" w:type="dxa"/>
              <w:right w:w="108" w:type="dxa"/>
            </w:tcMar>
            <w:vAlign w:val="center"/>
          </w:tcPr>
          <w:p w14:paraId="58578DC4" w14:textId="23F932BF" w:rsidR="00DD0F78" w:rsidRPr="00137BC1" w:rsidRDefault="00DD0F78" w:rsidP="00137BC1">
            <w:pPr>
              <w:spacing w:before="60" w:after="60" w:line="240" w:lineRule="auto"/>
              <w:jc w:val="left"/>
              <w:rPr>
                <w:rFonts w:ascii="Times New Roman" w:eastAsia="Arial" w:hAnsi="Times New Roman"/>
                <w:b/>
                <w:iCs/>
                <w:sz w:val="24"/>
                <w:szCs w:val="24"/>
              </w:rPr>
            </w:pPr>
            <w:r w:rsidRPr="00137BC1">
              <w:rPr>
                <w:rFonts w:ascii="Times New Roman" w:eastAsia="Arial" w:hAnsi="Times New Roman"/>
                <w:b/>
                <w:iCs/>
                <w:sz w:val="24"/>
                <w:szCs w:val="24"/>
              </w:rPr>
              <w:t>Tổng cộng</w:t>
            </w:r>
          </w:p>
        </w:tc>
        <w:tc>
          <w:tcPr>
            <w:tcW w:w="993" w:type="dxa"/>
            <w:tcMar>
              <w:top w:w="28" w:type="dxa"/>
              <w:left w:w="108" w:type="dxa"/>
              <w:bottom w:w="28" w:type="dxa"/>
              <w:right w:w="108" w:type="dxa"/>
            </w:tcMar>
            <w:vAlign w:val="center"/>
          </w:tcPr>
          <w:p w14:paraId="31E678F0" w14:textId="77777777" w:rsidR="00DD0F78" w:rsidRPr="00137BC1" w:rsidRDefault="00DD0F78" w:rsidP="00137BC1">
            <w:pPr>
              <w:keepNext/>
              <w:spacing w:before="60" w:after="60" w:line="240" w:lineRule="auto"/>
              <w:jc w:val="left"/>
              <w:outlineLvl w:val="2"/>
              <w:rPr>
                <w:rFonts w:ascii="Times New Roman" w:hAnsi="Times New Roman"/>
                <w:bCs/>
                <w:sz w:val="24"/>
                <w:szCs w:val="24"/>
              </w:rPr>
            </w:pPr>
          </w:p>
        </w:tc>
        <w:tc>
          <w:tcPr>
            <w:tcW w:w="992" w:type="dxa"/>
            <w:tcMar>
              <w:top w:w="28" w:type="dxa"/>
              <w:left w:w="108" w:type="dxa"/>
              <w:bottom w:w="28" w:type="dxa"/>
              <w:right w:w="108" w:type="dxa"/>
            </w:tcMar>
            <w:vAlign w:val="center"/>
          </w:tcPr>
          <w:p w14:paraId="71BA55C4" w14:textId="77777777" w:rsidR="00DD0F78" w:rsidRPr="00137BC1" w:rsidRDefault="00DD0F78" w:rsidP="00137BC1">
            <w:pPr>
              <w:keepNext/>
              <w:spacing w:before="60" w:after="60" w:line="240" w:lineRule="auto"/>
              <w:jc w:val="left"/>
              <w:outlineLvl w:val="2"/>
              <w:rPr>
                <w:rFonts w:ascii="Times New Roman" w:hAnsi="Times New Roman"/>
                <w:bCs/>
                <w:sz w:val="24"/>
                <w:szCs w:val="24"/>
              </w:rPr>
            </w:pPr>
          </w:p>
        </w:tc>
        <w:tc>
          <w:tcPr>
            <w:tcW w:w="992" w:type="dxa"/>
            <w:tcMar>
              <w:top w:w="28" w:type="dxa"/>
              <w:left w:w="108" w:type="dxa"/>
              <w:bottom w:w="28" w:type="dxa"/>
              <w:right w:w="108" w:type="dxa"/>
            </w:tcMar>
            <w:vAlign w:val="center"/>
          </w:tcPr>
          <w:p w14:paraId="14794474" w14:textId="77777777" w:rsidR="00DD0F78" w:rsidRPr="00137BC1" w:rsidRDefault="00DD0F78" w:rsidP="00137BC1">
            <w:pPr>
              <w:keepNext/>
              <w:spacing w:before="60" w:after="60" w:line="240" w:lineRule="auto"/>
              <w:jc w:val="left"/>
              <w:outlineLvl w:val="2"/>
              <w:rPr>
                <w:rFonts w:ascii="Times New Roman" w:hAnsi="Times New Roman"/>
                <w:bCs/>
                <w:sz w:val="24"/>
                <w:szCs w:val="24"/>
              </w:rPr>
            </w:pPr>
          </w:p>
        </w:tc>
        <w:tc>
          <w:tcPr>
            <w:tcW w:w="993" w:type="dxa"/>
            <w:tcMar>
              <w:top w:w="28" w:type="dxa"/>
              <w:left w:w="108" w:type="dxa"/>
              <w:bottom w:w="28" w:type="dxa"/>
              <w:right w:w="108" w:type="dxa"/>
            </w:tcMar>
            <w:vAlign w:val="center"/>
          </w:tcPr>
          <w:p w14:paraId="0B43E08C" w14:textId="77777777" w:rsidR="00DD0F78" w:rsidRPr="00137BC1" w:rsidRDefault="00DD0F78" w:rsidP="00137BC1">
            <w:pPr>
              <w:keepNext/>
              <w:spacing w:before="60" w:after="60" w:line="240" w:lineRule="auto"/>
              <w:jc w:val="left"/>
              <w:outlineLvl w:val="2"/>
              <w:rPr>
                <w:rFonts w:ascii="Times New Roman" w:hAnsi="Times New Roman"/>
                <w:bCs/>
                <w:sz w:val="24"/>
                <w:szCs w:val="24"/>
              </w:rPr>
            </w:pPr>
          </w:p>
        </w:tc>
        <w:tc>
          <w:tcPr>
            <w:tcW w:w="1148" w:type="dxa"/>
            <w:tcMar>
              <w:top w:w="28" w:type="dxa"/>
              <w:left w:w="108" w:type="dxa"/>
              <w:bottom w:w="28" w:type="dxa"/>
              <w:right w:w="108" w:type="dxa"/>
            </w:tcMar>
            <w:vAlign w:val="center"/>
          </w:tcPr>
          <w:p w14:paraId="460A1C7F" w14:textId="77777777" w:rsidR="00DD0F78" w:rsidRPr="00137BC1" w:rsidRDefault="00DD0F78" w:rsidP="00137BC1">
            <w:pPr>
              <w:keepNext/>
              <w:spacing w:before="60" w:after="60" w:line="240" w:lineRule="auto"/>
              <w:jc w:val="left"/>
              <w:outlineLvl w:val="2"/>
              <w:rPr>
                <w:rFonts w:ascii="Times New Roman" w:hAnsi="Times New Roman"/>
                <w:bCs/>
                <w:sz w:val="24"/>
                <w:szCs w:val="24"/>
              </w:rPr>
            </w:pPr>
          </w:p>
        </w:tc>
        <w:tc>
          <w:tcPr>
            <w:tcW w:w="1334" w:type="dxa"/>
            <w:tcMar>
              <w:top w:w="28" w:type="dxa"/>
              <w:left w:w="108" w:type="dxa"/>
              <w:bottom w:w="28" w:type="dxa"/>
              <w:right w:w="108" w:type="dxa"/>
            </w:tcMar>
            <w:vAlign w:val="center"/>
          </w:tcPr>
          <w:p w14:paraId="0CF4127A" w14:textId="77777777" w:rsidR="00DD0F78" w:rsidRPr="00137BC1" w:rsidRDefault="00DD0F78" w:rsidP="00137BC1">
            <w:pPr>
              <w:keepNext/>
              <w:spacing w:before="60" w:after="60" w:line="240" w:lineRule="auto"/>
              <w:jc w:val="left"/>
              <w:outlineLvl w:val="2"/>
              <w:rPr>
                <w:rFonts w:ascii="Times New Roman" w:hAnsi="Times New Roman"/>
                <w:bCs/>
                <w:sz w:val="24"/>
                <w:szCs w:val="24"/>
              </w:rPr>
            </w:pPr>
          </w:p>
        </w:tc>
        <w:tc>
          <w:tcPr>
            <w:tcW w:w="1061" w:type="dxa"/>
            <w:tcMar>
              <w:top w:w="28" w:type="dxa"/>
              <w:left w:w="108" w:type="dxa"/>
              <w:bottom w:w="28" w:type="dxa"/>
              <w:right w:w="108" w:type="dxa"/>
            </w:tcMar>
            <w:vAlign w:val="center"/>
          </w:tcPr>
          <w:p w14:paraId="0A7579BC" w14:textId="77777777" w:rsidR="00DD0F78" w:rsidRPr="00137BC1" w:rsidRDefault="00DD0F78" w:rsidP="00137BC1">
            <w:pPr>
              <w:keepNext/>
              <w:spacing w:before="60" w:after="60" w:line="240" w:lineRule="auto"/>
              <w:jc w:val="left"/>
              <w:outlineLvl w:val="2"/>
              <w:rPr>
                <w:rFonts w:ascii="Times New Roman" w:hAnsi="Times New Roman"/>
                <w:bCs/>
                <w:sz w:val="24"/>
                <w:szCs w:val="24"/>
              </w:rPr>
            </w:pPr>
          </w:p>
        </w:tc>
        <w:tc>
          <w:tcPr>
            <w:tcW w:w="1560" w:type="dxa"/>
            <w:tcMar>
              <w:top w:w="28" w:type="dxa"/>
              <w:left w:w="108" w:type="dxa"/>
              <w:bottom w:w="28" w:type="dxa"/>
              <w:right w:w="108" w:type="dxa"/>
            </w:tcMar>
            <w:vAlign w:val="center"/>
          </w:tcPr>
          <w:p w14:paraId="57CBE99A" w14:textId="77777777" w:rsidR="00DD0F78" w:rsidRPr="00137BC1" w:rsidRDefault="00DD0F78" w:rsidP="00137BC1">
            <w:pPr>
              <w:keepNext/>
              <w:spacing w:before="60" w:after="60" w:line="240" w:lineRule="auto"/>
              <w:jc w:val="left"/>
              <w:outlineLvl w:val="2"/>
              <w:rPr>
                <w:rFonts w:ascii="Times New Roman" w:hAnsi="Times New Roman"/>
                <w:bCs/>
                <w:sz w:val="24"/>
                <w:szCs w:val="24"/>
              </w:rPr>
            </w:pPr>
          </w:p>
        </w:tc>
        <w:tc>
          <w:tcPr>
            <w:tcW w:w="1134" w:type="dxa"/>
            <w:tcMar>
              <w:top w:w="28" w:type="dxa"/>
              <w:left w:w="108" w:type="dxa"/>
              <w:bottom w:w="28" w:type="dxa"/>
              <w:right w:w="108" w:type="dxa"/>
            </w:tcMar>
            <w:vAlign w:val="center"/>
          </w:tcPr>
          <w:p w14:paraId="44CD9DA6" w14:textId="77777777" w:rsidR="00DD0F78" w:rsidRPr="00137BC1" w:rsidRDefault="00DD0F78" w:rsidP="00137BC1">
            <w:pPr>
              <w:keepNext/>
              <w:spacing w:before="60" w:after="60" w:line="240" w:lineRule="auto"/>
              <w:jc w:val="left"/>
              <w:outlineLvl w:val="2"/>
              <w:rPr>
                <w:rFonts w:ascii="Times New Roman" w:hAnsi="Times New Roman"/>
                <w:bCs/>
                <w:sz w:val="24"/>
                <w:szCs w:val="24"/>
              </w:rPr>
            </w:pPr>
          </w:p>
        </w:tc>
        <w:tc>
          <w:tcPr>
            <w:tcW w:w="1559" w:type="dxa"/>
            <w:tcMar>
              <w:top w:w="28" w:type="dxa"/>
              <w:left w:w="108" w:type="dxa"/>
              <w:bottom w:w="28" w:type="dxa"/>
              <w:right w:w="108" w:type="dxa"/>
            </w:tcMar>
            <w:vAlign w:val="center"/>
          </w:tcPr>
          <w:p w14:paraId="1F25C7F1" w14:textId="77777777" w:rsidR="00DD0F78" w:rsidRPr="00137BC1" w:rsidRDefault="00DD0F78" w:rsidP="00137BC1">
            <w:pPr>
              <w:keepNext/>
              <w:spacing w:before="60" w:after="60" w:line="240" w:lineRule="auto"/>
              <w:jc w:val="left"/>
              <w:outlineLvl w:val="2"/>
              <w:rPr>
                <w:rFonts w:ascii="Times New Roman" w:hAnsi="Times New Roman"/>
                <w:bCs/>
                <w:sz w:val="24"/>
                <w:szCs w:val="24"/>
              </w:rPr>
            </w:pPr>
          </w:p>
        </w:tc>
        <w:tc>
          <w:tcPr>
            <w:tcW w:w="850" w:type="dxa"/>
            <w:tcMar>
              <w:top w:w="28" w:type="dxa"/>
              <w:left w:w="108" w:type="dxa"/>
              <w:bottom w:w="28" w:type="dxa"/>
              <w:right w:w="108" w:type="dxa"/>
            </w:tcMar>
            <w:vAlign w:val="center"/>
          </w:tcPr>
          <w:p w14:paraId="07742BD7" w14:textId="77777777" w:rsidR="00DD0F78" w:rsidRPr="00137BC1" w:rsidRDefault="00DD0F78" w:rsidP="00137BC1">
            <w:pPr>
              <w:keepNext/>
              <w:spacing w:before="60" w:after="60" w:line="240" w:lineRule="auto"/>
              <w:jc w:val="left"/>
              <w:outlineLvl w:val="2"/>
              <w:rPr>
                <w:rFonts w:ascii="Times New Roman" w:hAnsi="Times New Roman"/>
                <w:bCs/>
                <w:sz w:val="24"/>
                <w:szCs w:val="24"/>
              </w:rPr>
            </w:pPr>
          </w:p>
        </w:tc>
      </w:tr>
    </w:tbl>
    <w:p w14:paraId="6286736F" w14:textId="77777777" w:rsidR="00DF0DCB" w:rsidRDefault="00DF0DCB" w:rsidP="00DF0DCB">
      <w:pPr>
        <w:shd w:val="solid" w:color="FFFFFF" w:fill="auto"/>
        <w:spacing w:before="120" w:after="100" w:afterAutospacing="1" w:line="240" w:lineRule="auto"/>
        <w:jc w:val="right"/>
        <w:rPr>
          <w:rFonts w:ascii="Times New Roman" w:hAnsi="Times New Roman"/>
          <w:szCs w:val="26"/>
        </w:rPr>
        <w:sectPr w:rsidR="00DF0DCB" w:rsidSect="00137BC1">
          <w:pgSz w:w="16840" w:h="11900" w:orient="landscape" w:code="9"/>
          <w:pgMar w:top="851" w:right="851" w:bottom="851" w:left="1418" w:header="454" w:footer="0" w:gutter="0"/>
          <w:cols w:space="720"/>
          <w:noEndnote/>
          <w:titlePg/>
          <w:docGrid w:linePitch="360"/>
        </w:sectPr>
      </w:pPr>
    </w:p>
    <w:p w14:paraId="4B79CB8D" w14:textId="2B88626C" w:rsidR="00244314" w:rsidRPr="006A3868" w:rsidRDefault="00B17049" w:rsidP="00263777">
      <w:pPr>
        <w:shd w:val="solid" w:color="FFFFFF" w:fill="auto"/>
        <w:spacing w:before="120" w:after="100" w:afterAutospacing="1" w:line="240" w:lineRule="auto"/>
        <w:jc w:val="right"/>
        <w:rPr>
          <w:rFonts w:ascii="Times New Roman" w:hAnsi="Times New Roman"/>
          <w:b/>
          <w:bCs/>
          <w:sz w:val="28"/>
          <w:szCs w:val="28"/>
        </w:rPr>
      </w:pPr>
      <w:r w:rsidRPr="006A3868">
        <w:rPr>
          <w:rFonts w:ascii="Times New Roman" w:hAnsi="Times New Roman"/>
          <w:b/>
          <w:bCs/>
          <w:sz w:val="28"/>
          <w:szCs w:val="28"/>
        </w:rPr>
        <w:lastRenderedPageBreak/>
        <w:t xml:space="preserve">Mẫu </w:t>
      </w:r>
      <w:proofErr w:type="gramStart"/>
      <w:r w:rsidRPr="006A3868">
        <w:rPr>
          <w:rFonts w:ascii="Times New Roman" w:hAnsi="Times New Roman"/>
          <w:b/>
          <w:bCs/>
          <w:sz w:val="28"/>
          <w:szCs w:val="28"/>
        </w:rPr>
        <w:t>03</w:t>
      </w:r>
      <w:r w:rsidR="00A855D8" w:rsidRPr="006A3868">
        <w:rPr>
          <w:rFonts w:ascii="Times New Roman" w:hAnsi="Times New Roman"/>
          <w:b/>
          <w:bCs/>
          <w:sz w:val="28"/>
          <w:szCs w:val="28"/>
        </w:rPr>
        <w:t>.</w:t>
      </w:r>
      <w:r w:rsidR="008F38F7" w:rsidRPr="006A3868">
        <w:rPr>
          <w:rFonts w:ascii="Times New Roman" w:hAnsi="Times New Roman"/>
          <w:b/>
          <w:bCs/>
          <w:sz w:val="28"/>
          <w:szCs w:val="28"/>
        </w:rPr>
        <w:t>CK</w:t>
      </w:r>
      <w:r w:rsidR="00A855D8" w:rsidRPr="006A3868">
        <w:rPr>
          <w:rFonts w:ascii="Times New Roman" w:hAnsi="Times New Roman"/>
          <w:b/>
          <w:bCs/>
          <w:sz w:val="28"/>
          <w:szCs w:val="28"/>
        </w:rPr>
        <w:t>CT</w:t>
      </w:r>
      <w:proofErr w:type="gramEnd"/>
    </w:p>
    <w:p w14:paraId="5DFF3CCC" w14:textId="7B46F619" w:rsidR="00D34070" w:rsidRPr="006A3868" w:rsidRDefault="00D34070" w:rsidP="00263777">
      <w:pPr>
        <w:pStyle w:val="ListNumber"/>
        <w:widowControl w:val="0"/>
        <w:numPr>
          <w:ilvl w:val="0"/>
          <w:numId w:val="0"/>
        </w:numPr>
        <w:spacing w:after="0" w:line="240" w:lineRule="auto"/>
        <w:jc w:val="center"/>
        <w:rPr>
          <w:rFonts w:cs="Times New Roman"/>
          <w:sz w:val="28"/>
          <w:szCs w:val="28"/>
        </w:rPr>
      </w:pPr>
      <w:r w:rsidRPr="006A3868">
        <w:rPr>
          <w:rFonts w:cs="Times New Roman"/>
          <w:b/>
          <w:bCs/>
          <w:sz w:val="28"/>
          <w:szCs w:val="28"/>
        </w:rPr>
        <w:t xml:space="preserve">BẢN CAM KẾT THỰC HIỆN </w:t>
      </w:r>
      <w:r w:rsidR="00E52586" w:rsidRPr="006A3868">
        <w:rPr>
          <w:rFonts w:cs="Times New Roman"/>
          <w:b/>
          <w:bCs/>
          <w:sz w:val="28"/>
          <w:szCs w:val="28"/>
        </w:rPr>
        <w:t>DỰ ÁN</w:t>
      </w:r>
      <w:r w:rsidRPr="006A3868">
        <w:rPr>
          <w:rFonts w:cs="Times New Roman"/>
          <w:b/>
          <w:bCs/>
          <w:sz w:val="28"/>
          <w:szCs w:val="28"/>
        </w:rPr>
        <w:t xml:space="preserve"> </w:t>
      </w:r>
      <w:r w:rsidRPr="006A3868">
        <w:rPr>
          <w:rFonts w:cs="Times New Roman" w:hint="eastAsia"/>
          <w:b/>
          <w:bCs/>
          <w:sz w:val="28"/>
          <w:szCs w:val="28"/>
        </w:rPr>
        <w:t>ĐƯ</w:t>
      </w:r>
      <w:r w:rsidRPr="006A3868">
        <w:rPr>
          <w:rFonts w:cs="Times New Roman"/>
          <w:b/>
          <w:bCs/>
          <w:sz w:val="28"/>
          <w:szCs w:val="28"/>
        </w:rPr>
        <w:t>ỢC HỖ TRỢ</w:t>
      </w:r>
    </w:p>
    <w:p w14:paraId="23CC57DF" w14:textId="77777777" w:rsidR="00D34070" w:rsidRPr="006A3868" w:rsidRDefault="00D34070" w:rsidP="00263777">
      <w:pPr>
        <w:pStyle w:val="ListNumber"/>
        <w:widowControl w:val="0"/>
        <w:numPr>
          <w:ilvl w:val="0"/>
          <w:numId w:val="0"/>
        </w:numPr>
        <w:spacing w:after="0" w:line="240" w:lineRule="auto"/>
        <w:jc w:val="center"/>
        <w:rPr>
          <w:rFonts w:cs="Times New Roman"/>
          <w:i/>
          <w:iCs/>
          <w:sz w:val="28"/>
          <w:szCs w:val="28"/>
        </w:rPr>
      </w:pPr>
      <w:r w:rsidRPr="006A3868">
        <w:rPr>
          <w:rFonts w:cs="Times New Roman"/>
          <w:i/>
          <w:iCs/>
          <w:sz w:val="28"/>
          <w:szCs w:val="28"/>
        </w:rPr>
        <w:t>(Ban hành kèm theo Nghị quyết số …/2026/NQ-HĐND)</w:t>
      </w:r>
    </w:p>
    <w:p w14:paraId="3F0E6206" w14:textId="77777777" w:rsidR="00263777" w:rsidRDefault="00263777" w:rsidP="00D34070">
      <w:pPr>
        <w:widowControl w:val="0"/>
        <w:spacing w:before="60" w:after="60" w:line="240" w:lineRule="auto"/>
        <w:ind w:firstLine="567"/>
        <w:jc w:val="center"/>
        <w:rPr>
          <w:rFonts w:ascii="Times New Roman" w:hAnsi="Times New Roman"/>
          <w:b/>
          <w:bCs/>
          <w:sz w:val="28"/>
          <w:szCs w:val="28"/>
        </w:rPr>
      </w:pPr>
    </w:p>
    <w:p w14:paraId="34F41717" w14:textId="00D323BB" w:rsidR="00D34070" w:rsidRPr="006A3868" w:rsidRDefault="00D34070" w:rsidP="00D34070">
      <w:pPr>
        <w:widowControl w:val="0"/>
        <w:spacing w:before="60" w:after="60" w:line="240" w:lineRule="auto"/>
        <w:ind w:firstLine="567"/>
        <w:jc w:val="center"/>
        <w:rPr>
          <w:rFonts w:ascii="Times New Roman" w:hAnsi="Times New Roman"/>
          <w:b/>
          <w:bCs/>
          <w:sz w:val="28"/>
          <w:szCs w:val="28"/>
        </w:rPr>
      </w:pPr>
      <w:r w:rsidRPr="006A3868">
        <w:rPr>
          <w:rFonts w:ascii="Times New Roman" w:hAnsi="Times New Roman"/>
          <w:b/>
          <w:bCs/>
          <w:sz w:val="28"/>
          <w:szCs w:val="28"/>
        </w:rPr>
        <w:t>CỘNG HÒA XÃ HỘI CHỦ NGHĨA VIỆT NAM</w:t>
      </w:r>
    </w:p>
    <w:p w14:paraId="1326A1CD" w14:textId="3FD81041" w:rsidR="00D34070" w:rsidRPr="006A3868" w:rsidRDefault="00473CE4" w:rsidP="00D34070">
      <w:pPr>
        <w:widowControl w:val="0"/>
        <w:spacing w:before="60" w:after="60" w:line="240" w:lineRule="auto"/>
        <w:ind w:firstLine="567"/>
        <w:jc w:val="center"/>
        <w:rPr>
          <w:rFonts w:ascii="Times New Roman" w:hAnsi="Times New Roman"/>
          <w:b/>
          <w:bCs/>
          <w:sz w:val="28"/>
          <w:szCs w:val="28"/>
        </w:rPr>
      </w:pPr>
      <w:r w:rsidRPr="000B5FC0">
        <w:rPr>
          <w:rFonts w:ascii="Times New Roman" w:hAnsi="Times New Roman"/>
          <w:b/>
          <w:noProof/>
          <w:color w:val="000000" w:themeColor="text1"/>
          <w:sz w:val="28"/>
          <w:szCs w:val="28"/>
        </w:rPr>
        <mc:AlternateContent>
          <mc:Choice Requires="wps">
            <w:drawing>
              <wp:anchor distT="0" distB="0" distL="114300" distR="114300" simplePos="0" relativeHeight="251681792" behindDoc="0" locked="0" layoutInCell="1" allowOverlap="1" wp14:anchorId="3434D9B0" wp14:editId="5C85B665">
                <wp:simplePos x="0" y="0"/>
                <wp:positionH relativeFrom="column">
                  <wp:posOffset>1968236</wp:posOffset>
                </wp:positionH>
                <wp:positionV relativeFrom="paragraph">
                  <wp:posOffset>241935</wp:posOffset>
                </wp:positionV>
                <wp:extent cx="2193925" cy="0"/>
                <wp:effectExtent l="0" t="0" r="0" b="0"/>
                <wp:wrapNone/>
                <wp:docPr id="585175229"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C16A44" id="Straight Arrow Connector 4" o:spid="_x0000_s1026" type="#_x0000_t32" style="position:absolute;margin-left:155pt;margin-top:19.05pt;width:172.7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q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"/>
            </w:pict>
          </mc:Fallback>
        </mc:AlternateContent>
      </w:r>
      <w:r w:rsidR="00D34070" w:rsidRPr="006A3868">
        <w:rPr>
          <w:rFonts w:ascii="Times New Roman" w:hAnsi="Times New Roman" w:hint="eastAsia"/>
          <w:b/>
          <w:bCs/>
          <w:sz w:val="28"/>
          <w:szCs w:val="28"/>
        </w:rPr>
        <w:t>Đ</w:t>
      </w:r>
      <w:r w:rsidR="00D34070" w:rsidRPr="006A3868">
        <w:rPr>
          <w:rFonts w:ascii="Times New Roman" w:hAnsi="Times New Roman"/>
          <w:b/>
          <w:bCs/>
          <w:sz w:val="28"/>
          <w:szCs w:val="28"/>
        </w:rPr>
        <w:t>ộc lập - Tự do - Hạnh phúc</w:t>
      </w:r>
    </w:p>
    <w:p w14:paraId="4C1A0426" w14:textId="4A3A7645" w:rsidR="00D34070" w:rsidRPr="006A3868" w:rsidRDefault="00D34070" w:rsidP="000B323D">
      <w:pPr>
        <w:widowControl w:val="0"/>
        <w:spacing w:after="0" w:line="240" w:lineRule="auto"/>
        <w:ind w:firstLine="567"/>
        <w:jc w:val="center"/>
        <w:rPr>
          <w:rFonts w:ascii="Times New Roman" w:hAnsi="Times New Roman"/>
          <w:sz w:val="28"/>
          <w:szCs w:val="28"/>
        </w:rPr>
      </w:pPr>
    </w:p>
    <w:p w14:paraId="1D1DF502" w14:textId="77777777" w:rsidR="00D34070" w:rsidRPr="006A3868" w:rsidRDefault="00D34070" w:rsidP="00142179">
      <w:pPr>
        <w:widowControl w:val="0"/>
        <w:spacing w:after="0" w:line="240" w:lineRule="auto"/>
        <w:jc w:val="center"/>
        <w:rPr>
          <w:rFonts w:ascii="Times New Roman" w:hAnsi="Times New Roman"/>
          <w:b/>
          <w:bCs/>
          <w:sz w:val="28"/>
          <w:szCs w:val="28"/>
        </w:rPr>
      </w:pPr>
      <w:r w:rsidRPr="006A3868">
        <w:rPr>
          <w:rFonts w:ascii="Times New Roman" w:hAnsi="Times New Roman"/>
          <w:b/>
          <w:bCs/>
          <w:sz w:val="28"/>
          <w:szCs w:val="28"/>
        </w:rPr>
        <w:t>BẢN CAM KẾT</w:t>
      </w:r>
    </w:p>
    <w:p w14:paraId="75240DCC" w14:textId="77777777" w:rsidR="00142179" w:rsidRDefault="00D34070" w:rsidP="00142179">
      <w:pPr>
        <w:widowControl w:val="0"/>
        <w:spacing w:after="0" w:line="240" w:lineRule="auto"/>
        <w:jc w:val="center"/>
        <w:rPr>
          <w:rFonts w:ascii="Times New Roman" w:hAnsi="Times New Roman"/>
          <w:b/>
          <w:bCs/>
          <w:sz w:val="28"/>
          <w:szCs w:val="28"/>
        </w:rPr>
      </w:pPr>
      <w:r w:rsidRPr="006A3868">
        <w:rPr>
          <w:rFonts w:ascii="Times New Roman" w:hAnsi="Times New Roman"/>
          <w:b/>
          <w:bCs/>
          <w:sz w:val="28"/>
          <w:szCs w:val="28"/>
        </w:rPr>
        <w:t xml:space="preserve">Về việc cam kết thực hiện </w:t>
      </w:r>
      <w:r w:rsidR="00E52586" w:rsidRPr="006A3868">
        <w:rPr>
          <w:rFonts w:ascii="Times New Roman" w:hAnsi="Times New Roman"/>
          <w:b/>
          <w:bCs/>
          <w:sz w:val="28"/>
          <w:szCs w:val="28"/>
        </w:rPr>
        <w:t>dự án</w:t>
      </w:r>
      <w:r w:rsidRPr="006A3868">
        <w:rPr>
          <w:rFonts w:ascii="Times New Roman" w:hAnsi="Times New Roman"/>
          <w:b/>
          <w:bCs/>
          <w:sz w:val="28"/>
          <w:szCs w:val="28"/>
        </w:rPr>
        <w:t xml:space="preserve"> </w:t>
      </w:r>
      <w:r w:rsidRPr="006A3868">
        <w:rPr>
          <w:rFonts w:ascii="Times New Roman" w:hAnsi="Times New Roman" w:hint="eastAsia"/>
          <w:b/>
          <w:bCs/>
          <w:sz w:val="28"/>
          <w:szCs w:val="28"/>
        </w:rPr>
        <w:t>đư</w:t>
      </w:r>
      <w:r w:rsidRPr="006A3868">
        <w:rPr>
          <w:rFonts w:ascii="Times New Roman" w:hAnsi="Times New Roman"/>
          <w:b/>
          <w:bCs/>
          <w:sz w:val="28"/>
          <w:szCs w:val="28"/>
        </w:rPr>
        <w:t>ợc hỗ trợ từ ngân sách</w:t>
      </w:r>
    </w:p>
    <w:p w14:paraId="214D00FB" w14:textId="39F35FA8" w:rsidR="00D34070" w:rsidRPr="006A3868" w:rsidRDefault="00D34070" w:rsidP="00142179">
      <w:pPr>
        <w:widowControl w:val="0"/>
        <w:spacing w:after="0" w:line="240" w:lineRule="auto"/>
        <w:jc w:val="center"/>
        <w:rPr>
          <w:rFonts w:ascii="Times New Roman" w:hAnsi="Times New Roman"/>
          <w:b/>
          <w:bCs/>
          <w:sz w:val="28"/>
          <w:szCs w:val="28"/>
        </w:rPr>
      </w:pPr>
      <w:r w:rsidRPr="006A3868">
        <w:rPr>
          <w:rFonts w:ascii="Times New Roman" w:hAnsi="Times New Roman"/>
          <w:b/>
          <w:bCs/>
          <w:sz w:val="28"/>
          <w:szCs w:val="28"/>
        </w:rPr>
        <w:t>thành phố Cần Th</w:t>
      </w:r>
      <w:r w:rsidRPr="006A3868">
        <w:rPr>
          <w:rFonts w:ascii="Times New Roman" w:hAnsi="Times New Roman" w:hint="eastAsia"/>
          <w:b/>
          <w:bCs/>
          <w:sz w:val="28"/>
          <w:szCs w:val="28"/>
        </w:rPr>
        <w:t>ơ</w:t>
      </w:r>
      <w:r w:rsidRPr="006A3868">
        <w:rPr>
          <w:rFonts w:ascii="Times New Roman" w:hAnsi="Times New Roman"/>
          <w:b/>
          <w:bCs/>
          <w:sz w:val="28"/>
          <w:szCs w:val="28"/>
        </w:rPr>
        <w:t xml:space="preserve"> cho dự án</w:t>
      </w:r>
      <w:r w:rsidR="00142179">
        <w:rPr>
          <w:rFonts w:ascii="Times New Roman" w:hAnsi="Times New Roman"/>
          <w:b/>
          <w:bCs/>
          <w:sz w:val="28"/>
          <w:szCs w:val="28"/>
        </w:rPr>
        <w:t xml:space="preserve"> </w:t>
      </w:r>
      <w:r w:rsidRPr="006A3868">
        <w:rPr>
          <w:rFonts w:ascii="Times New Roman" w:hAnsi="Times New Roman"/>
          <w:b/>
          <w:bCs/>
          <w:sz w:val="28"/>
          <w:szCs w:val="28"/>
        </w:rPr>
        <w:t>………</w:t>
      </w:r>
    </w:p>
    <w:p w14:paraId="222B59F4" w14:textId="77777777" w:rsidR="00D34070" w:rsidRPr="006A3868" w:rsidRDefault="00D34070" w:rsidP="000B323D">
      <w:pPr>
        <w:widowControl w:val="0"/>
        <w:spacing w:after="0" w:line="240" w:lineRule="auto"/>
        <w:ind w:firstLine="567"/>
        <w:rPr>
          <w:rFonts w:ascii="Times New Roman" w:hAnsi="Times New Roman"/>
          <w:sz w:val="28"/>
          <w:szCs w:val="28"/>
        </w:rPr>
      </w:pPr>
    </w:p>
    <w:p w14:paraId="0E8CBA59" w14:textId="77777777" w:rsidR="00CE20FB" w:rsidRDefault="00D34070" w:rsidP="00ED5261">
      <w:pPr>
        <w:pStyle w:val="ListNumber"/>
        <w:widowControl w:val="0"/>
        <w:numPr>
          <w:ilvl w:val="0"/>
          <w:numId w:val="0"/>
        </w:numPr>
        <w:spacing w:before="120" w:after="120" w:line="288" w:lineRule="auto"/>
        <w:ind w:firstLine="709"/>
        <w:jc w:val="both"/>
        <w:rPr>
          <w:rFonts w:cs="Times New Roman"/>
          <w:sz w:val="28"/>
          <w:szCs w:val="28"/>
        </w:rPr>
      </w:pPr>
      <w:r w:rsidRPr="006A3868">
        <w:rPr>
          <w:rFonts w:cs="Times New Roman"/>
          <w:sz w:val="28"/>
          <w:szCs w:val="28"/>
        </w:rPr>
        <w:t xml:space="preserve">1. Tên Tổ chức, cá nhân, doanh nghiệp: ...................................................... </w:t>
      </w:r>
    </w:p>
    <w:p w14:paraId="7426A507" w14:textId="3B6E38FB" w:rsidR="00D34070" w:rsidRPr="006A3868" w:rsidRDefault="00D34070" w:rsidP="00ED5261">
      <w:pPr>
        <w:pStyle w:val="ListNumber"/>
        <w:widowControl w:val="0"/>
        <w:numPr>
          <w:ilvl w:val="0"/>
          <w:numId w:val="0"/>
        </w:numPr>
        <w:spacing w:before="120" w:after="120" w:line="288" w:lineRule="auto"/>
        <w:ind w:firstLine="709"/>
        <w:jc w:val="both"/>
        <w:rPr>
          <w:rFonts w:cs="Times New Roman"/>
          <w:sz w:val="28"/>
          <w:szCs w:val="28"/>
        </w:rPr>
      </w:pPr>
      <w:r w:rsidRPr="006A3868">
        <w:rPr>
          <w:rFonts w:cs="Times New Roman"/>
          <w:sz w:val="28"/>
          <w:szCs w:val="28"/>
        </w:rPr>
        <w:t>2. Mã số thuế: ...............................................................................................</w:t>
      </w:r>
    </w:p>
    <w:p w14:paraId="0995F103" w14:textId="66CA5CC2" w:rsidR="00D34070" w:rsidRPr="006A3868" w:rsidRDefault="00D34070" w:rsidP="00ED5261">
      <w:pPr>
        <w:pStyle w:val="ListNumber"/>
        <w:widowControl w:val="0"/>
        <w:numPr>
          <w:ilvl w:val="0"/>
          <w:numId w:val="0"/>
        </w:numPr>
        <w:spacing w:before="120" w:after="120" w:line="288" w:lineRule="auto"/>
        <w:ind w:firstLine="709"/>
        <w:jc w:val="both"/>
        <w:rPr>
          <w:rFonts w:cs="Times New Roman"/>
          <w:sz w:val="28"/>
          <w:szCs w:val="28"/>
        </w:rPr>
      </w:pPr>
      <w:r w:rsidRPr="006A3868">
        <w:rPr>
          <w:rFonts w:cs="Times New Roman"/>
          <w:sz w:val="28"/>
          <w:szCs w:val="28"/>
        </w:rPr>
        <w:t>3. Địa chỉ: .....................................................................................................</w:t>
      </w:r>
    </w:p>
    <w:p w14:paraId="584BB01E" w14:textId="77777777" w:rsidR="00D34070" w:rsidRPr="006A3868" w:rsidRDefault="00D34070" w:rsidP="00ED5261">
      <w:pPr>
        <w:pStyle w:val="ListNumber"/>
        <w:widowControl w:val="0"/>
        <w:numPr>
          <w:ilvl w:val="0"/>
          <w:numId w:val="0"/>
        </w:numPr>
        <w:spacing w:before="120" w:after="120" w:line="288" w:lineRule="auto"/>
        <w:ind w:firstLine="709"/>
        <w:jc w:val="both"/>
        <w:rPr>
          <w:rFonts w:cs="Times New Roman"/>
          <w:sz w:val="28"/>
          <w:szCs w:val="28"/>
        </w:rPr>
      </w:pPr>
      <w:r w:rsidRPr="006A3868">
        <w:rPr>
          <w:rFonts w:cs="Times New Roman"/>
          <w:sz w:val="28"/>
          <w:szCs w:val="28"/>
        </w:rPr>
        <w:t>4. Người đại diện theo pháp luật: .................................................................</w:t>
      </w:r>
    </w:p>
    <w:p w14:paraId="6AB0594B" w14:textId="6896A903" w:rsidR="00D34070" w:rsidRPr="006A3868" w:rsidRDefault="00D34070" w:rsidP="00ED5261">
      <w:pPr>
        <w:pStyle w:val="ListNumber"/>
        <w:widowControl w:val="0"/>
        <w:numPr>
          <w:ilvl w:val="0"/>
          <w:numId w:val="0"/>
        </w:numPr>
        <w:spacing w:before="120" w:after="120" w:line="288" w:lineRule="auto"/>
        <w:ind w:firstLine="709"/>
        <w:jc w:val="both"/>
        <w:rPr>
          <w:rFonts w:cs="Times New Roman"/>
          <w:sz w:val="28"/>
          <w:szCs w:val="28"/>
        </w:rPr>
      </w:pPr>
      <w:r w:rsidRPr="006A3868">
        <w:rPr>
          <w:rFonts w:cs="Times New Roman"/>
          <w:sz w:val="28"/>
          <w:szCs w:val="28"/>
        </w:rPr>
        <w:t>- Họ và tên:</w:t>
      </w:r>
      <w:r w:rsidR="00CE20FB">
        <w:rPr>
          <w:rFonts w:cs="Times New Roman"/>
          <w:sz w:val="28"/>
          <w:szCs w:val="28"/>
        </w:rPr>
        <w:t xml:space="preserve"> …………………………………………………………………</w:t>
      </w:r>
    </w:p>
    <w:p w14:paraId="0A5E8FC1" w14:textId="3A21DA7F" w:rsidR="00D34070" w:rsidRPr="006A3868" w:rsidRDefault="00D34070" w:rsidP="00ED5261">
      <w:pPr>
        <w:pStyle w:val="ListNumber"/>
        <w:widowControl w:val="0"/>
        <w:numPr>
          <w:ilvl w:val="0"/>
          <w:numId w:val="0"/>
        </w:numPr>
        <w:spacing w:before="120" w:after="120" w:line="288" w:lineRule="auto"/>
        <w:ind w:firstLine="709"/>
        <w:jc w:val="both"/>
        <w:rPr>
          <w:rFonts w:cs="Times New Roman"/>
          <w:sz w:val="28"/>
          <w:szCs w:val="28"/>
        </w:rPr>
      </w:pPr>
      <w:r w:rsidRPr="006A3868">
        <w:rPr>
          <w:rFonts w:cs="Times New Roman"/>
          <w:sz w:val="28"/>
          <w:szCs w:val="28"/>
        </w:rPr>
        <w:t>- Chức vụ:</w:t>
      </w:r>
      <w:r w:rsidR="00CE20FB">
        <w:rPr>
          <w:rFonts w:cs="Times New Roman"/>
          <w:sz w:val="28"/>
          <w:szCs w:val="28"/>
        </w:rPr>
        <w:t xml:space="preserve"> ………………………………………………………………</w:t>
      </w:r>
      <w:proofErr w:type="gramStart"/>
      <w:r w:rsidR="00CE20FB">
        <w:rPr>
          <w:rFonts w:cs="Times New Roman"/>
          <w:sz w:val="28"/>
          <w:szCs w:val="28"/>
        </w:rPr>
        <w:t>…..</w:t>
      </w:r>
      <w:proofErr w:type="gramEnd"/>
    </w:p>
    <w:p w14:paraId="68BD9C1A" w14:textId="356705C1" w:rsidR="00D34070" w:rsidRPr="006A3868" w:rsidRDefault="00D34070" w:rsidP="00ED5261">
      <w:pPr>
        <w:pStyle w:val="ListNumber"/>
        <w:widowControl w:val="0"/>
        <w:numPr>
          <w:ilvl w:val="0"/>
          <w:numId w:val="0"/>
        </w:numPr>
        <w:spacing w:before="120" w:after="120" w:line="288" w:lineRule="auto"/>
        <w:ind w:firstLine="709"/>
        <w:jc w:val="both"/>
        <w:rPr>
          <w:rFonts w:cs="Times New Roman"/>
          <w:sz w:val="28"/>
          <w:szCs w:val="28"/>
        </w:rPr>
      </w:pPr>
      <w:r w:rsidRPr="006A3868">
        <w:rPr>
          <w:rFonts w:cs="Times New Roman"/>
          <w:sz w:val="28"/>
          <w:szCs w:val="28"/>
        </w:rPr>
        <w:t>- Ngày, tháng, năm sinh:</w:t>
      </w:r>
      <w:r w:rsidR="00CE20FB">
        <w:rPr>
          <w:rFonts w:cs="Times New Roman"/>
          <w:sz w:val="28"/>
          <w:szCs w:val="28"/>
        </w:rPr>
        <w:t xml:space="preserve"> ……………………………………………………</w:t>
      </w:r>
    </w:p>
    <w:p w14:paraId="4D1A8C1A" w14:textId="200E0654" w:rsidR="00D34070" w:rsidRPr="006A3868" w:rsidRDefault="00D34070" w:rsidP="00ED5261">
      <w:pPr>
        <w:pStyle w:val="ListNumber"/>
        <w:widowControl w:val="0"/>
        <w:numPr>
          <w:ilvl w:val="0"/>
          <w:numId w:val="0"/>
        </w:numPr>
        <w:spacing w:before="120" w:after="120" w:line="288" w:lineRule="auto"/>
        <w:ind w:firstLine="709"/>
        <w:jc w:val="both"/>
        <w:rPr>
          <w:rFonts w:cs="Times New Roman"/>
          <w:sz w:val="28"/>
          <w:szCs w:val="28"/>
        </w:rPr>
      </w:pPr>
      <w:r w:rsidRPr="006A3868">
        <w:rPr>
          <w:rFonts w:cs="Times New Roman"/>
          <w:sz w:val="28"/>
          <w:szCs w:val="28"/>
        </w:rPr>
        <w:t xml:space="preserve">- Quốc tịch: </w:t>
      </w:r>
      <w:r w:rsidR="00CE20FB">
        <w:rPr>
          <w:rFonts w:cs="Times New Roman"/>
          <w:sz w:val="28"/>
          <w:szCs w:val="28"/>
        </w:rPr>
        <w:t>…………………………………………………………………</w:t>
      </w:r>
    </w:p>
    <w:p w14:paraId="0E7DA88D" w14:textId="21881A5D" w:rsidR="00D34070" w:rsidRPr="006A3868" w:rsidRDefault="00D34070" w:rsidP="00ED5261">
      <w:pPr>
        <w:pStyle w:val="ListNumber"/>
        <w:widowControl w:val="0"/>
        <w:numPr>
          <w:ilvl w:val="0"/>
          <w:numId w:val="0"/>
        </w:numPr>
        <w:spacing w:before="120" w:after="120" w:line="288" w:lineRule="auto"/>
        <w:ind w:firstLine="709"/>
        <w:jc w:val="both"/>
        <w:rPr>
          <w:rFonts w:cs="Times New Roman"/>
          <w:sz w:val="28"/>
          <w:szCs w:val="28"/>
        </w:rPr>
      </w:pPr>
      <w:r w:rsidRPr="006A3868">
        <w:rPr>
          <w:rFonts w:cs="Times New Roman"/>
          <w:sz w:val="28"/>
          <w:szCs w:val="28"/>
        </w:rPr>
        <w:t>- Số định danh cá nhân/Căn cước công dân/Hộ chiếu:</w:t>
      </w:r>
      <w:r w:rsidR="00CE20FB">
        <w:rPr>
          <w:rFonts w:cs="Times New Roman"/>
          <w:sz w:val="28"/>
          <w:szCs w:val="28"/>
        </w:rPr>
        <w:t xml:space="preserve"> …………………</w:t>
      </w:r>
      <w:proofErr w:type="gramStart"/>
      <w:r w:rsidR="00CE20FB">
        <w:rPr>
          <w:rFonts w:cs="Times New Roman"/>
          <w:sz w:val="28"/>
          <w:szCs w:val="28"/>
        </w:rPr>
        <w:t>…..</w:t>
      </w:r>
      <w:proofErr w:type="gramEnd"/>
    </w:p>
    <w:p w14:paraId="05B7DA4E" w14:textId="74AE315B" w:rsidR="00D34070" w:rsidRPr="006A3868" w:rsidRDefault="00D34070" w:rsidP="00ED5261">
      <w:pPr>
        <w:pStyle w:val="ListNumber"/>
        <w:widowControl w:val="0"/>
        <w:numPr>
          <w:ilvl w:val="0"/>
          <w:numId w:val="0"/>
        </w:numPr>
        <w:spacing w:before="120" w:after="120" w:line="288" w:lineRule="auto"/>
        <w:ind w:firstLine="709"/>
        <w:jc w:val="both"/>
        <w:rPr>
          <w:rFonts w:cs="Times New Roman"/>
          <w:sz w:val="28"/>
          <w:szCs w:val="28"/>
        </w:rPr>
      </w:pPr>
      <w:r w:rsidRPr="006A3868">
        <w:rPr>
          <w:rFonts w:cs="Times New Roman"/>
          <w:sz w:val="28"/>
          <w:szCs w:val="28"/>
        </w:rPr>
        <w:t>+ Ngày cấp:</w:t>
      </w:r>
      <w:r w:rsidR="00CE20FB">
        <w:rPr>
          <w:rFonts w:cs="Times New Roman"/>
          <w:sz w:val="28"/>
          <w:szCs w:val="28"/>
        </w:rPr>
        <w:t xml:space="preserve"> ……………………………………………………………</w:t>
      </w:r>
      <w:proofErr w:type="gramStart"/>
      <w:r w:rsidR="00CE20FB">
        <w:rPr>
          <w:rFonts w:cs="Times New Roman"/>
          <w:sz w:val="28"/>
          <w:szCs w:val="28"/>
        </w:rPr>
        <w:t>…..</w:t>
      </w:r>
      <w:proofErr w:type="gramEnd"/>
    </w:p>
    <w:p w14:paraId="793E94D6" w14:textId="6D0580C0" w:rsidR="00D34070" w:rsidRPr="006A3868" w:rsidRDefault="00D34070" w:rsidP="00ED5261">
      <w:pPr>
        <w:pStyle w:val="ListNumber"/>
        <w:widowControl w:val="0"/>
        <w:numPr>
          <w:ilvl w:val="0"/>
          <w:numId w:val="0"/>
        </w:numPr>
        <w:spacing w:before="120" w:after="120" w:line="288" w:lineRule="auto"/>
        <w:ind w:firstLine="709"/>
        <w:jc w:val="both"/>
        <w:rPr>
          <w:rFonts w:cs="Times New Roman"/>
          <w:sz w:val="28"/>
          <w:szCs w:val="28"/>
        </w:rPr>
      </w:pPr>
      <w:r w:rsidRPr="006A3868">
        <w:rPr>
          <w:rFonts w:cs="Times New Roman"/>
          <w:sz w:val="28"/>
          <w:szCs w:val="28"/>
        </w:rPr>
        <w:t>+ Nơi cấp:</w:t>
      </w:r>
      <w:r w:rsidR="00CE20FB">
        <w:rPr>
          <w:rFonts w:cs="Times New Roman"/>
          <w:sz w:val="28"/>
          <w:szCs w:val="28"/>
        </w:rPr>
        <w:t xml:space="preserve"> ………………………………………………………………….</w:t>
      </w:r>
    </w:p>
    <w:p w14:paraId="70E0BFEA" w14:textId="6F789AFB" w:rsidR="00D34070" w:rsidRPr="006A3868" w:rsidRDefault="00D34070" w:rsidP="00ED5261">
      <w:pPr>
        <w:widowControl w:val="0"/>
        <w:spacing w:before="120" w:line="288" w:lineRule="auto"/>
        <w:ind w:firstLine="709"/>
        <w:rPr>
          <w:rFonts w:ascii="Times New Roman" w:hAnsi="Times New Roman"/>
          <w:sz w:val="28"/>
          <w:szCs w:val="28"/>
        </w:rPr>
      </w:pPr>
      <w:r w:rsidRPr="006A3868">
        <w:rPr>
          <w:rFonts w:ascii="Times New Roman" w:hAnsi="Times New Roman"/>
          <w:sz w:val="28"/>
          <w:szCs w:val="28"/>
        </w:rPr>
        <w:t>Doanh nghiệp cam kết thực hiện các nội dung sau:</w:t>
      </w:r>
    </w:p>
    <w:p w14:paraId="00DE75C4" w14:textId="3408D0A3" w:rsidR="00D34070" w:rsidRPr="006A3868" w:rsidRDefault="00D34070" w:rsidP="00ED5261">
      <w:pPr>
        <w:widowControl w:val="0"/>
        <w:spacing w:before="120" w:line="288" w:lineRule="auto"/>
        <w:ind w:firstLine="709"/>
        <w:rPr>
          <w:rFonts w:ascii="Times New Roman" w:hAnsi="Times New Roman"/>
          <w:b/>
          <w:sz w:val="28"/>
          <w:szCs w:val="28"/>
        </w:rPr>
      </w:pPr>
      <w:r w:rsidRPr="006A3868">
        <w:rPr>
          <w:rFonts w:ascii="Times New Roman" w:hAnsi="Times New Roman"/>
          <w:b/>
          <w:sz w:val="28"/>
          <w:szCs w:val="28"/>
        </w:rPr>
        <w:t xml:space="preserve">1. Cam kết </w:t>
      </w:r>
      <w:r w:rsidR="00F64DED" w:rsidRPr="006A3868">
        <w:rPr>
          <w:rFonts w:ascii="Times New Roman" w:hAnsi="Times New Roman"/>
          <w:b/>
          <w:sz w:val="28"/>
          <w:szCs w:val="28"/>
        </w:rPr>
        <w:t>về nghĩa vụ thuế,</w:t>
      </w:r>
      <w:r w:rsidR="00E958FF" w:rsidRPr="006A3868">
        <w:rPr>
          <w:rFonts w:ascii="Times New Roman" w:hAnsi="Times New Roman"/>
          <w:b/>
          <w:sz w:val="28"/>
          <w:szCs w:val="28"/>
        </w:rPr>
        <w:t xml:space="preserve"> lao độn</w:t>
      </w:r>
      <w:r w:rsidR="00F64DED" w:rsidRPr="006A3868">
        <w:rPr>
          <w:rFonts w:ascii="Times New Roman" w:hAnsi="Times New Roman"/>
          <w:b/>
          <w:sz w:val="28"/>
          <w:szCs w:val="28"/>
        </w:rPr>
        <w:t>g và pháp luật về đầu tư</w:t>
      </w:r>
    </w:p>
    <w:p w14:paraId="6871F5B9" w14:textId="340484C5" w:rsidR="00E958FF" w:rsidRPr="006A3868" w:rsidRDefault="00E958FF" w:rsidP="00ED5261">
      <w:pPr>
        <w:widowControl w:val="0"/>
        <w:spacing w:before="120" w:line="288" w:lineRule="auto"/>
        <w:ind w:firstLine="709"/>
        <w:rPr>
          <w:rFonts w:ascii="Times New Roman" w:hAnsi="Times New Roman"/>
          <w:sz w:val="28"/>
          <w:szCs w:val="28"/>
        </w:rPr>
      </w:pPr>
      <w:r w:rsidRPr="006A3868">
        <w:rPr>
          <w:rFonts w:ascii="Times New Roman" w:hAnsi="Times New Roman"/>
          <w:sz w:val="28"/>
          <w:szCs w:val="28"/>
        </w:rPr>
        <w:t>Doanh nghiệp cam kết chấp h</w:t>
      </w:r>
      <w:r w:rsidRPr="006A3868">
        <w:rPr>
          <w:rFonts w:ascii="Times New Roman" w:hAnsi="Times New Roman" w:hint="eastAsia"/>
          <w:sz w:val="28"/>
          <w:szCs w:val="28"/>
        </w:rPr>
        <w:t>à</w:t>
      </w:r>
      <w:r w:rsidRPr="006A3868">
        <w:rPr>
          <w:rFonts w:ascii="Times New Roman" w:hAnsi="Times New Roman"/>
          <w:sz w:val="28"/>
          <w:szCs w:val="28"/>
        </w:rPr>
        <w:t>nh c</w:t>
      </w:r>
      <w:r w:rsidRPr="006A3868">
        <w:rPr>
          <w:rFonts w:ascii="Times New Roman" w:hAnsi="Times New Roman" w:hint="eastAsia"/>
          <w:sz w:val="28"/>
          <w:szCs w:val="28"/>
        </w:rPr>
        <w:t>á</w:t>
      </w:r>
      <w:r w:rsidRPr="006A3868">
        <w:rPr>
          <w:rFonts w:ascii="Times New Roman" w:hAnsi="Times New Roman"/>
          <w:sz w:val="28"/>
          <w:szCs w:val="28"/>
        </w:rPr>
        <w:t xml:space="preserve">c nghĩa vụ về thuế </w:t>
      </w:r>
      <w:r w:rsidRPr="006A3868">
        <w:rPr>
          <w:rFonts w:ascii="Times New Roman" w:hAnsi="Times New Roman" w:hint="eastAsia"/>
          <w:sz w:val="28"/>
          <w:szCs w:val="28"/>
        </w:rPr>
        <w:t>đ</w:t>
      </w:r>
      <w:r w:rsidRPr="006A3868">
        <w:rPr>
          <w:rFonts w:ascii="Times New Roman" w:hAnsi="Times New Roman"/>
          <w:sz w:val="28"/>
          <w:szCs w:val="28"/>
        </w:rPr>
        <w:t>ối với Nh</w:t>
      </w:r>
      <w:r w:rsidRPr="006A3868">
        <w:rPr>
          <w:rFonts w:ascii="Times New Roman" w:hAnsi="Times New Roman" w:hint="eastAsia"/>
          <w:sz w:val="28"/>
          <w:szCs w:val="28"/>
        </w:rPr>
        <w:t>à</w:t>
      </w:r>
      <w:r w:rsidRPr="006A3868">
        <w:rPr>
          <w:rFonts w:ascii="Times New Roman" w:hAnsi="Times New Roman"/>
          <w:sz w:val="28"/>
          <w:szCs w:val="28"/>
        </w:rPr>
        <w:t xml:space="preserve"> n</w:t>
      </w:r>
      <w:r w:rsidRPr="006A3868">
        <w:rPr>
          <w:rFonts w:ascii="Times New Roman" w:hAnsi="Times New Roman" w:hint="eastAsia"/>
          <w:sz w:val="28"/>
          <w:szCs w:val="28"/>
        </w:rPr>
        <w:t>ư</w:t>
      </w:r>
      <w:r w:rsidRPr="006A3868">
        <w:rPr>
          <w:rFonts w:ascii="Times New Roman" w:hAnsi="Times New Roman"/>
          <w:sz w:val="28"/>
          <w:szCs w:val="28"/>
        </w:rPr>
        <w:t>ớc v</w:t>
      </w:r>
      <w:r w:rsidRPr="006A3868">
        <w:rPr>
          <w:rFonts w:ascii="Times New Roman" w:hAnsi="Times New Roman" w:hint="eastAsia"/>
          <w:sz w:val="28"/>
          <w:szCs w:val="28"/>
        </w:rPr>
        <w:t>à</w:t>
      </w:r>
      <w:r w:rsidRPr="006A3868">
        <w:rPr>
          <w:rFonts w:ascii="Times New Roman" w:hAnsi="Times New Roman"/>
          <w:sz w:val="28"/>
          <w:szCs w:val="28"/>
        </w:rPr>
        <w:t xml:space="preserve"> bảo hiểm x</w:t>
      </w:r>
      <w:r w:rsidRPr="006A3868">
        <w:rPr>
          <w:rFonts w:ascii="Times New Roman" w:hAnsi="Times New Roman" w:hint="eastAsia"/>
          <w:sz w:val="28"/>
          <w:szCs w:val="28"/>
        </w:rPr>
        <w:t>ã</w:t>
      </w:r>
      <w:r w:rsidRPr="006A3868">
        <w:rPr>
          <w:rFonts w:ascii="Times New Roman" w:hAnsi="Times New Roman"/>
          <w:sz w:val="28"/>
          <w:szCs w:val="28"/>
        </w:rPr>
        <w:t xml:space="preserve"> hội cho ng</w:t>
      </w:r>
      <w:r w:rsidRPr="006A3868">
        <w:rPr>
          <w:rFonts w:ascii="Times New Roman" w:hAnsi="Times New Roman" w:hint="eastAsia"/>
          <w:sz w:val="28"/>
          <w:szCs w:val="28"/>
        </w:rPr>
        <w:t>ư</w:t>
      </w:r>
      <w:r w:rsidRPr="006A3868">
        <w:rPr>
          <w:rFonts w:ascii="Times New Roman" w:hAnsi="Times New Roman"/>
          <w:sz w:val="28"/>
          <w:szCs w:val="28"/>
        </w:rPr>
        <w:t xml:space="preserve">ời lao </w:t>
      </w:r>
      <w:r w:rsidRPr="006A3868">
        <w:rPr>
          <w:rFonts w:ascii="Times New Roman" w:hAnsi="Times New Roman" w:hint="eastAsia"/>
          <w:sz w:val="28"/>
          <w:szCs w:val="28"/>
        </w:rPr>
        <w:t>đ</w:t>
      </w:r>
      <w:r w:rsidRPr="006A3868">
        <w:rPr>
          <w:rFonts w:ascii="Times New Roman" w:hAnsi="Times New Roman"/>
          <w:sz w:val="28"/>
          <w:szCs w:val="28"/>
        </w:rPr>
        <w:t>ộng.</w:t>
      </w:r>
    </w:p>
    <w:p w14:paraId="2C663656" w14:textId="07293B2B" w:rsidR="00C67D56" w:rsidRPr="006A3868" w:rsidRDefault="00C67D56" w:rsidP="00ED5261">
      <w:pPr>
        <w:widowControl w:val="0"/>
        <w:spacing w:before="120" w:line="288" w:lineRule="auto"/>
        <w:ind w:firstLine="709"/>
        <w:rPr>
          <w:rFonts w:ascii="Times New Roman" w:hAnsi="Times New Roman"/>
          <w:sz w:val="28"/>
          <w:szCs w:val="28"/>
        </w:rPr>
      </w:pPr>
      <w:r w:rsidRPr="00CE20FB">
        <w:rPr>
          <w:rFonts w:ascii="Times New Roman" w:hAnsi="Times New Roman"/>
          <w:spacing w:val="-4"/>
          <w:sz w:val="28"/>
          <w:szCs w:val="28"/>
        </w:rPr>
        <w:t xml:space="preserve">Doanh nghiệp cam kết </w:t>
      </w:r>
      <w:r w:rsidRPr="00CE20FB">
        <w:rPr>
          <w:rFonts w:ascii="Times New Roman" w:eastAsiaTheme="minorEastAsia" w:hAnsi="Times New Roman"/>
          <w:spacing w:val="-4"/>
          <w:sz w:val="28"/>
          <w:szCs w:val="28"/>
        </w:rPr>
        <w:t>không thuộc tr</w:t>
      </w:r>
      <w:r w:rsidRPr="00CE20FB">
        <w:rPr>
          <w:rFonts w:ascii="Times New Roman" w:eastAsiaTheme="minorEastAsia" w:hAnsi="Times New Roman" w:hint="eastAsia"/>
          <w:spacing w:val="-4"/>
          <w:sz w:val="28"/>
          <w:szCs w:val="28"/>
        </w:rPr>
        <w:t>ư</w:t>
      </w:r>
      <w:r w:rsidRPr="00CE20FB">
        <w:rPr>
          <w:rFonts w:ascii="Times New Roman" w:eastAsiaTheme="minorEastAsia" w:hAnsi="Times New Roman"/>
          <w:spacing w:val="-4"/>
          <w:sz w:val="28"/>
          <w:szCs w:val="28"/>
        </w:rPr>
        <w:t xml:space="preserve">ờng hợp </w:t>
      </w:r>
      <w:r w:rsidRPr="00CE20FB">
        <w:rPr>
          <w:rFonts w:ascii="Times New Roman" w:eastAsiaTheme="minorEastAsia" w:hAnsi="Times New Roman" w:hint="eastAsia"/>
          <w:spacing w:val="-4"/>
          <w:sz w:val="28"/>
          <w:szCs w:val="28"/>
        </w:rPr>
        <w:t>đ</w:t>
      </w:r>
      <w:r w:rsidRPr="00CE20FB">
        <w:rPr>
          <w:rFonts w:ascii="Times New Roman" w:eastAsiaTheme="minorEastAsia" w:hAnsi="Times New Roman"/>
          <w:spacing w:val="-4"/>
          <w:sz w:val="28"/>
          <w:szCs w:val="28"/>
        </w:rPr>
        <w:t>ang bị xem xét xử lý vi</w:t>
      </w:r>
      <w:r w:rsidRPr="006A3868">
        <w:rPr>
          <w:rFonts w:ascii="Times New Roman" w:eastAsiaTheme="minorEastAsia" w:hAnsi="Times New Roman"/>
          <w:sz w:val="28"/>
          <w:szCs w:val="28"/>
        </w:rPr>
        <w:t xml:space="preserve"> phạm pháp luật về </w:t>
      </w:r>
      <w:r w:rsidRPr="006A3868">
        <w:rPr>
          <w:rFonts w:ascii="Times New Roman" w:eastAsiaTheme="minorEastAsia" w:hAnsi="Times New Roman" w:hint="eastAsia"/>
          <w:sz w:val="28"/>
          <w:szCs w:val="28"/>
        </w:rPr>
        <w:t>đ</w:t>
      </w:r>
      <w:r w:rsidRPr="006A3868">
        <w:rPr>
          <w:rFonts w:ascii="Times New Roman" w:eastAsiaTheme="minorEastAsia" w:hAnsi="Times New Roman"/>
          <w:sz w:val="28"/>
          <w:szCs w:val="28"/>
        </w:rPr>
        <w:t>ầu t</w:t>
      </w:r>
      <w:r w:rsidRPr="006A3868">
        <w:rPr>
          <w:rFonts w:ascii="Times New Roman" w:eastAsiaTheme="minorEastAsia" w:hAnsi="Times New Roman" w:hint="eastAsia"/>
          <w:sz w:val="28"/>
          <w:szCs w:val="28"/>
        </w:rPr>
        <w:t>ư</w:t>
      </w:r>
      <w:r w:rsidRPr="006A3868">
        <w:rPr>
          <w:rFonts w:ascii="Times New Roman" w:eastAsiaTheme="minorEastAsia" w:hAnsi="Times New Roman"/>
          <w:sz w:val="28"/>
          <w:szCs w:val="28"/>
        </w:rPr>
        <w:t xml:space="preserve">, tài chính, thuế, </w:t>
      </w:r>
      <w:r w:rsidRPr="006A3868">
        <w:rPr>
          <w:rFonts w:ascii="Times New Roman" w:eastAsiaTheme="minorEastAsia" w:hAnsi="Times New Roman" w:hint="eastAsia"/>
          <w:sz w:val="28"/>
          <w:szCs w:val="28"/>
        </w:rPr>
        <w:t>đ</w:t>
      </w:r>
      <w:r w:rsidRPr="006A3868">
        <w:rPr>
          <w:rFonts w:ascii="Times New Roman" w:eastAsiaTheme="minorEastAsia" w:hAnsi="Times New Roman"/>
          <w:sz w:val="28"/>
          <w:szCs w:val="28"/>
        </w:rPr>
        <w:t xml:space="preserve">ất </w:t>
      </w:r>
      <w:r w:rsidRPr="006A3868">
        <w:rPr>
          <w:rFonts w:ascii="Times New Roman" w:eastAsiaTheme="minorEastAsia" w:hAnsi="Times New Roman" w:hint="eastAsia"/>
          <w:sz w:val="28"/>
          <w:szCs w:val="28"/>
        </w:rPr>
        <w:t>đ</w:t>
      </w:r>
      <w:r w:rsidRPr="006A3868">
        <w:rPr>
          <w:rFonts w:ascii="Times New Roman" w:eastAsiaTheme="minorEastAsia" w:hAnsi="Times New Roman"/>
          <w:sz w:val="28"/>
          <w:szCs w:val="28"/>
        </w:rPr>
        <w:t xml:space="preserve">ai hoặc </w:t>
      </w:r>
      <w:r w:rsidRPr="006A3868">
        <w:rPr>
          <w:rFonts w:ascii="Times New Roman" w:eastAsiaTheme="minorEastAsia" w:hAnsi="Times New Roman" w:hint="eastAsia"/>
          <w:sz w:val="28"/>
          <w:szCs w:val="28"/>
        </w:rPr>
        <w:t>đ</w:t>
      </w:r>
      <w:r w:rsidRPr="006A3868">
        <w:rPr>
          <w:rFonts w:ascii="Times New Roman" w:eastAsiaTheme="minorEastAsia" w:hAnsi="Times New Roman"/>
          <w:sz w:val="28"/>
          <w:szCs w:val="28"/>
        </w:rPr>
        <w:t>ang trong quá trình giải thể</w:t>
      </w:r>
      <w:r w:rsidR="00CE20FB">
        <w:rPr>
          <w:rFonts w:ascii="Times New Roman" w:eastAsiaTheme="minorEastAsia" w:hAnsi="Times New Roman"/>
          <w:sz w:val="28"/>
          <w:szCs w:val="28"/>
        </w:rPr>
        <w:t>.</w:t>
      </w:r>
    </w:p>
    <w:p w14:paraId="792F5CAE" w14:textId="671DDB9E" w:rsidR="00D34070" w:rsidRPr="006A3868" w:rsidRDefault="00D34070" w:rsidP="00ED5261">
      <w:pPr>
        <w:widowControl w:val="0"/>
        <w:spacing w:before="120" w:line="288" w:lineRule="auto"/>
        <w:ind w:firstLine="709"/>
        <w:rPr>
          <w:rFonts w:ascii="Times New Roman" w:hAnsi="Times New Roman"/>
          <w:b/>
          <w:bCs/>
          <w:sz w:val="28"/>
          <w:szCs w:val="28"/>
        </w:rPr>
      </w:pPr>
      <w:r w:rsidRPr="006A3868">
        <w:rPr>
          <w:rFonts w:ascii="Times New Roman" w:hAnsi="Times New Roman"/>
          <w:b/>
          <w:bCs/>
          <w:sz w:val="28"/>
          <w:szCs w:val="28"/>
        </w:rPr>
        <w:t>2. Cam kết về giải ngân và sử dụng kinh phí hỗ trợ</w:t>
      </w:r>
    </w:p>
    <w:p w14:paraId="290375F9" w14:textId="77777777" w:rsidR="00D34070" w:rsidRPr="006A3868" w:rsidRDefault="00D34070" w:rsidP="00ED5261">
      <w:pPr>
        <w:widowControl w:val="0"/>
        <w:spacing w:before="120" w:line="288" w:lineRule="auto"/>
        <w:ind w:firstLine="709"/>
        <w:rPr>
          <w:rFonts w:ascii="Times New Roman" w:hAnsi="Times New Roman"/>
          <w:sz w:val="28"/>
          <w:szCs w:val="28"/>
        </w:rPr>
      </w:pPr>
      <w:r w:rsidRPr="006A3868">
        <w:rPr>
          <w:rFonts w:ascii="Times New Roman" w:hAnsi="Times New Roman"/>
          <w:sz w:val="28"/>
          <w:szCs w:val="28"/>
        </w:rPr>
        <w:t>Doanh nghiệp cam kết:</w:t>
      </w:r>
    </w:p>
    <w:p w14:paraId="04D1A78E" w14:textId="77777777" w:rsidR="00D34070" w:rsidRPr="006A3868" w:rsidRDefault="00D34070" w:rsidP="00ED5261">
      <w:pPr>
        <w:widowControl w:val="0"/>
        <w:spacing w:before="120" w:line="288" w:lineRule="auto"/>
        <w:ind w:firstLine="709"/>
        <w:rPr>
          <w:rFonts w:ascii="Times New Roman" w:hAnsi="Times New Roman"/>
          <w:sz w:val="28"/>
          <w:szCs w:val="28"/>
        </w:rPr>
      </w:pPr>
      <w:r w:rsidRPr="00CE20FB">
        <w:rPr>
          <w:rFonts w:ascii="Times New Roman" w:hAnsi="Times New Roman"/>
          <w:spacing w:val="-4"/>
          <w:sz w:val="28"/>
          <w:szCs w:val="28"/>
        </w:rPr>
        <w:t xml:space="preserve">- Giải ngân và sử dụng kinh phí hỗ trợ </w:t>
      </w:r>
      <w:r w:rsidRPr="00CE20FB">
        <w:rPr>
          <w:rFonts w:ascii="Times New Roman" w:hAnsi="Times New Roman" w:hint="eastAsia"/>
          <w:spacing w:val="-4"/>
          <w:sz w:val="28"/>
          <w:szCs w:val="28"/>
        </w:rPr>
        <w:t>đú</w:t>
      </w:r>
      <w:r w:rsidRPr="00CE20FB">
        <w:rPr>
          <w:rFonts w:ascii="Times New Roman" w:hAnsi="Times New Roman"/>
          <w:spacing w:val="-4"/>
          <w:sz w:val="28"/>
          <w:szCs w:val="28"/>
        </w:rPr>
        <w:t xml:space="preserve">ng mục </w:t>
      </w:r>
      <w:r w:rsidRPr="00CE20FB">
        <w:rPr>
          <w:rFonts w:ascii="Times New Roman" w:hAnsi="Times New Roman" w:hint="eastAsia"/>
          <w:spacing w:val="-4"/>
          <w:sz w:val="28"/>
          <w:szCs w:val="28"/>
        </w:rPr>
        <w:t>đí</w:t>
      </w:r>
      <w:r w:rsidRPr="00CE20FB">
        <w:rPr>
          <w:rFonts w:ascii="Times New Roman" w:hAnsi="Times New Roman"/>
          <w:spacing w:val="-4"/>
          <w:sz w:val="28"/>
          <w:szCs w:val="28"/>
        </w:rPr>
        <w:t xml:space="preserve">ch, </w:t>
      </w:r>
      <w:r w:rsidRPr="00CE20FB">
        <w:rPr>
          <w:rFonts w:ascii="Times New Roman" w:hAnsi="Times New Roman" w:hint="eastAsia"/>
          <w:spacing w:val="-4"/>
          <w:sz w:val="28"/>
          <w:szCs w:val="28"/>
        </w:rPr>
        <w:t>đú</w:t>
      </w:r>
      <w:r w:rsidRPr="00CE20FB">
        <w:rPr>
          <w:rFonts w:ascii="Times New Roman" w:hAnsi="Times New Roman"/>
          <w:spacing w:val="-4"/>
          <w:sz w:val="28"/>
          <w:szCs w:val="28"/>
        </w:rPr>
        <w:t>ng nội dung hỗ</w:t>
      </w:r>
      <w:r w:rsidRPr="006A3868">
        <w:rPr>
          <w:rFonts w:ascii="Times New Roman" w:hAnsi="Times New Roman"/>
          <w:sz w:val="28"/>
          <w:szCs w:val="28"/>
        </w:rPr>
        <w:t xml:space="preserve"> trợ, phù hợp với hồ s</w:t>
      </w:r>
      <w:r w:rsidRPr="006A3868">
        <w:rPr>
          <w:rFonts w:ascii="Times New Roman" w:hAnsi="Times New Roman" w:hint="eastAsia"/>
          <w:sz w:val="28"/>
          <w:szCs w:val="28"/>
        </w:rPr>
        <w:t>ơ</w:t>
      </w:r>
      <w:r w:rsidRPr="006A3868">
        <w:rPr>
          <w:rFonts w:ascii="Times New Roman" w:hAnsi="Times New Roman"/>
          <w:sz w:val="28"/>
          <w:szCs w:val="28"/>
        </w:rPr>
        <w:t xml:space="preserve"> </w:t>
      </w:r>
      <w:r w:rsidRPr="006A3868">
        <w:rPr>
          <w:rFonts w:ascii="Times New Roman" w:hAnsi="Times New Roman" w:hint="eastAsia"/>
          <w:sz w:val="28"/>
          <w:szCs w:val="28"/>
        </w:rPr>
        <w:t>đ</w:t>
      </w:r>
      <w:r w:rsidRPr="006A3868">
        <w:rPr>
          <w:rFonts w:ascii="Times New Roman" w:hAnsi="Times New Roman"/>
          <w:sz w:val="28"/>
          <w:szCs w:val="28"/>
        </w:rPr>
        <w:t>ề nghị hỗ trợ;</w:t>
      </w:r>
    </w:p>
    <w:p w14:paraId="7A159ABF" w14:textId="77777777" w:rsidR="00D34070" w:rsidRPr="006A3868" w:rsidRDefault="00D34070" w:rsidP="00ED5261">
      <w:pPr>
        <w:widowControl w:val="0"/>
        <w:spacing w:before="120" w:line="288" w:lineRule="auto"/>
        <w:ind w:firstLine="709"/>
        <w:rPr>
          <w:rFonts w:ascii="Times New Roman" w:hAnsi="Times New Roman"/>
          <w:sz w:val="28"/>
          <w:szCs w:val="28"/>
        </w:rPr>
      </w:pPr>
      <w:r w:rsidRPr="006A3868">
        <w:rPr>
          <w:rFonts w:ascii="Times New Roman" w:hAnsi="Times New Roman"/>
          <w:sz w:val="28"/>
          <w:szCs w:val="28"/>
        </w:rPr>
        <w:t xml:space="preserve">- Việc giải ngân kinh phí hỗ trợ </w:t>
      </w:r>
      <w:r w:rsidRPr="006A3868">
        <w:rPr>
          <w:rFonts w:ascii="Times New Roman" w:hAnsi="Times New Roman" w:hint="eastAsia"/>
          <w:sz w:val="28"/>
          <w:szCs w:val="28"/>
        </w:rPr>
        <w:t>đư</w:t>
      </w:r>
      <w:r w:rsidRPr="006A3868">
        <w:rPr>
          <w:rFonts w:ascii="Times New Roman" w:hAnsi="Times New Roman"/>
          <w:sz w:val="28"/>
          <w:szCs w:val="28"/>
        </w:rPr>
        <w:t xml:space="preserve">ợc thực hiện theo tiến </w:t>
      </w:r>
      <w:r w:rsidRPr="006A3868">
        <w:rPr>
          <w:rFonts w:ascii="Times New Roman" w:hAnsi="Times New Roman" w:hint="eastAsia"/>
          <w:sz w:val="28"/>
          <w:szCs w:val="28"/>
        </w:rPr>
        <w:t>đ</w:t>
      </w:r>
      <w:r w:rsidRPr="006A3868">
        <w:rPr>
          <w:rFonts w:ascii="Times New Roman" w:hAnsi="Times New Roman"/>
          <w:sz w:val="28"/>
          <w:szCs w:val="28"/>
        </w:rPr>
        <w:t xml:space="preserve">ộ và thời gian </w:t>
      </w:r>
      <w:r w:rsidRPr="00CE20FB">
        <w:rPr>
          <w:rFonts w:ascii="Times New Roman" w:hAnsi="Times New Roman"/>
          <w:spacing w:val="-4"/>
          <w:sz w:val="28"/>
          <w:szCs w:val="28"/>
        </w:rPr>
        <w:t xml:space="preserve">của từng nội dung hỗ trợ </w:t>
      </w:r>
      <w:r w:rsidRPr="00CE20FB">
        <w:rPr>
          <w:rFonts w:ascii="Times New Roman" w:hAnsi="Times New Roman" w:hint="eastAsia"/>
          <w:spacing w:val="-4"/>
          <w:sz w:val="28"/>
          <w:szCs w:val="28"/>
        </w:rPr>
        <w:t>đã</w:t>
      </w:r>
      <w:r w:rsidRPr="00CE20FB">
        <w:rPr>
          <w:rFonts w:ascii="Times New Roman" w:hAnsi="Times New Roman"/>
          <w:spacing w:val="-4"/>
          <w:sz w:val="28"/>
          <w:szCs w:val="28"/>
        </w:rPr>
        <w:t xml:space="preserve"> </w:t>
      </w:r>
      <w:r w:rsidRPr="00CE20FB">
        <w:rPr>
          <w:rFonts w:ascii="Times New Roman" w:hAnsi="Times New Roman" w:hint="eastAsia"/>
          <w:spacing w:val="-4"/>
          <w:sz w:val="28"/>
          <w:szCs w:val="28"/>
        </w:rPr>
        <w:t>đư</w:t>
      </w:r>
      <w:r w:rsidRPr="00CE20FB">
        <w:rPr>
          <w:rFonts w:ascii="Times New Roman" w:hAnsi="Times New Roman"/>
          <w:spacing w:val="-4"/>
          <w:sz w:val="28"/>
          <w:szCs w:val="28"/>
        </w:rPr>
        <w:t xml:space="preserve">ợc phê duyệt, bảo </w:t>
      </w:r>
      <w:r w:rsidRPr="00CE20FB">
        <w:rPr>
          <w:rFonts w:ascii="Times New Roman" w:hAnsi="Times New Roman" w:hint="eastAsia"/>
          <w:spacing w:val="-4"/>
          <w:sz w:val="28"/>
          <w:szCs w:val="28"/>
        </w:rPr>
        <w:t>đ</w:t>
      </w:r>
      <w:r w:rsidRPr="00CE20FB">
        <w:rPr>
          <w:rFonts w:ascii="Times New Roman" w:hAnsi="Times New Roman"/>
          <w:spacing w:val="-4"/>
          <w:sz w:val="28"/>
          <w:szCs w:val="28"/>
        </w:rPr>
        <w:t>ảm phù hợp với mục tiêu, quy</w:t>
      </w:r>
      <w:r w:rsidRPr="006A3868">
        <w:rPr>
          <w:rFonts w:ascii="Times New Roman" w:hAnsi="Times New Roman"/>
          <w:sz w:val="28"/>
          <w:szCs w:val="28"/>
        </w:rPr>
        <w:t xml:space="preserve"> mô và lộ trình thực hiện dự án;</w:t>
      </w:r>
    </w:p>
    <w:p w14:paraId="29DE7904" w14:textId="01246D37" w:rsidR="00D34070" w:rsidRPr="00CE20FB" w:rsidRDefault="00D34070" w:rsidP="000B323D">
      <w:pPr>
        <w:widowControl w:val="0"/>
        <w:spacing w:before="120" w:line="269" w:lineRule="auto"/>
        <w:ind w:firstLine="709"/>
        <w:rPr>
          <w:rFonts w:ascii="Times New Roman" w:hAnsi="Times New Roman"/>
          <w:b/>
          <w:bCs/>
          <w:sz w:val="28"/>
          <w:szCs w:val="28"/>
        </w:rPr>
      </w:pPr>
      <w:r w:rsidRPr="00CE20FB">
        <w:rPr>
          <w:rFonts w:ascii="Times New Roman" w:hAnsi="Times New Roman"/>
          <w:b/>
          <w:bCs/>
          <w:sz w:val="28"/>
          <w:szCs w:val="28"/>
        </w:rPr>
        <w:lastRenderedPageBreak/>
        <w:t>3. Cam kết tuân thủ tiến độ và trách nhiệm hoàn trả</w:t>
      </w:r>
    </w:p>
    <w:p w14:paraId="56D54A05" w14:textId="77777777" w:rsidR="00D34070" w:rsidRPr="006A3868" w:rsidRDefault="00D34070" w:rsidP="000B323D">
      <w:pPr>
        <w:widowControl w:val="0"/>
        <w:spacing w:before="120" w:line="269" w:lineRule="auto"/>
        <w:ind w:firstLine="709"/>
        <w:rPr>
          <w:rFonts w:ascii="Times New Roman" w:hAnsi="Times New Roman"/>
          <w:sz w:val="28"/>
          <w:szCs w:val="28"/>
        </w:rPr>
      </w:pPr>
      <w:r w:rsidRPr="006A3868">
        <w:rPr>
          <w:rFonts w:ascii="Times New Roman" w:hAnsi="Times New Roman"/>
          <w:sz w:val="28"/>
          <w:szCs w:val="28"/>
        </w:rPr>
        <w:t>Tr</w:t>
      </w:r>
      <w:r w:rsidRPr="006A3868">
        <w:rPr>
          <w:rFonts w:ascii="Times New Roman" w:hAnsi="Times New Roman" w:hint="eastAsia"/>
          <w:sz w:val="28"/>
          <w:szCs w:val="28"/>
        </w:rPr>
        <w:t>ư</w:t>
      </w:r>
      <w:r w:rsidRPr="006A3868">
        <w:rPr>
          <w:rFonts w:ascii="Times New Roman" w:hAnsi="Times New Roman"/>
          <w:sz w:val="28"/>
          <w:szCs w:val="28"/>
        </w:rPr>
        <w:t xml:space="preserve">ờng hợp không thực hiện hoặc thực hiện không </w:t>
      </w:r>
      <w:r w:rsidRPr="006A3868">
        <w:rPr>
          <w:rFonts w:ascii="Times New Roman" w:hAnsi="Times New Roman" w:hint="eastAsia"/>
          <w:sz w:val="28"/>
          <w:szCs w:val="28"/>
        </w:rPr>
        <w:t>đú</w:t>
      </w:r>
      <w:r w:rsidRPr="006A3868">
        <w:rPr>
          <w:rFonts w:ascii="Times New Roman" w:hAnsi="Times New Roman"/>
          <w:sz w:val="28"/>
          <w:szCs w:val="28"/>
        </w:rPr>
        <w:t xml:space="preserve">ng tiến </w:t>
      </w:r>
      <w:r w:rsidRPr="006A3868">
        <w:rPr>
          <w:rFonts w:ascii="Times New Roman" w:hAnsi="Times New Roman" w:hint="eastAsia"/>
          <w:sz w:val="28"/>
          <w:szCs w:val="28"/>
        </w:rPr>
        <w:t>đ</w:t>
      </w:r>
      <w:r w:rsidRPr="006A3868">
        <w:rPr>
          <w:rFonts w:ascii="Times New Roman" w:hAnsi="Times New Roman"/>
          <w:sz w:val="28"/>
          <w:szCs w:val="28"/>
        </w:rPr>
        <w:t xml:space="preserve">ộ </w:t>
      </w:r>
      <w:r w:rsidRPr="006A3868">
        <w:rPr>
          <w:rFonts w:ascii="Times New Roman" w:hAnsi="Times New Roman" w:hint="eastAsia"/>
          <w:sz w:val="28"/>
          <w:szCs w:val="28"/>
        </w:rPr>
        <w:t>đã</w:t>
      </w:r>
      <w:r w:rsidRPr="006A3868">
        <w:rPr>
          <w:rFonts w:ascii="Times New Roman" w:hAnsi="Times New Roman"/>
          <w:sz w:val="28"/>
          <w:szCs w:val="28"/>
        </w:rPr>
        <w:t xml:space="preserve"> </w:t>
      </w:r>
      <w:r w:rsidRPr="006A3868">
        <w:rPr>
          <w:rFonts w:ascii="Times New Roman" w:hAnsi="Times New Roman" w:hint="eastAsia"/>
          <w:sz w:val="28"/>
          <w:szCs w:val="28"/>
        </w:rPr>
        <w:t>đư</w:t>
      </w:r>
      <w:r w:rsidRPr="006A3868">
        <w:rPr>
          <w:rFonts w:ascii="Times New Roman" w:hAnsi="Times New Roman"/>
          <w:sz w:val="28"/>
          <w:szCs w:val="28"/>
        </w:rPr>
        <w:t xml:space="preserve">ợc phê duyệt </w:t>
      </w:r>
      <w:r w:rsidRPr="006A3868">
        <w:rPr>
          <w:rFonts w:ascii="Times New Roman" w:hAnsi="Times New Roman" w:hint="eastAsia"/>
          <w:sz w:val="28"/>
          <w:szCs w:val="28"/>
        </w:rPr>
        <w:t>đ</w:t>
      </w:r>
      <w:r w:rsidRPr="006A3868">
        <w:rPr>
          <w:rFonts w:ascii="Times New Roman" w:hAnsi="Times New Roman"/>
          <w:sz w:val="28"/>
          <w:szCs w:val="28"/>
        </w:rPr>
        <w:t xml:space="preserve">ối với từng nội dung hỗ trợ, doanh nghiệp chịu trách nhiệm giải trình và chấp hành việc </w:t>
      </w:r>
      <w:r w:rsidRPr="006A3868">
        <w:rPr>
          <w:rFonts w:ascii="Times New Roman" w:hAnsi="Times New Roman" w:hint="eastAsia"/>
          <w:sz w:val="28"/>
          <w:szCs w:val="28"/>
        </w:rPr>
        <w:t>đ</w:t>
      </w:r>
      <w:r w:rsidRPr="006A3868">
        <w:rPr>
          <w:rFonts w:ascii="Times New Roman" w:hAnsi="Times New Roman"/>
          <w:sz w:val="28"/>
          <w:szCs w:val="28"/>
        </w:rPr>
        <w:t>iều chỉnh, dừng hoặc thu hồi phần kinh phí hỗ trợ ch</w:t>
      </w:r>
      <w:r w:rsidRPr="006A3868">
        <w:rPr>
          <w:rFonts w:ascii="Times New Roman" w:hAnsi="Times New Roman" w:hint="eastAsia"/>
          <w:sz w:val="28"/>
          <w:szCs w:val="28"/>
        </w:rPr>
        <w:t>ư</w:t>
      </w:r>
      <w:r w:rsidRPr="006A3868">
        <w:rPr>
          <w:rFonts w:ascii="Times New Roman" w:hAnsi="Times New Roman"/>
          <w:sz w:val="28"/>
          <w:szCs w:val="28"/>
        </w:rPr>
        <w:t xml:space="preserve">a giải ngân theo quyết </w:t>
      </w:r>
      <w:r w:rsidRPr="006A3868">
        <w:rPr>
          <w:rFonts w:ascii="Times New Roman" w:hAnsi="Times New Roman" w:hint="eastAsia"/>
          <w:sz w:val="28"/>
          <w:szCs w:val="28"/>
        </w:rPr>
        <w:t>đ</w:t>
      </w:r>
      <w:r w:rsidRPr="006A3868">
        <w:rPr>
          <w:rFonts w:ascii="Times New Roman" w:hAnsi="Times New Roman"/>
          <w:sz w:val="28"/>
          <w:szCs w:val="28"/>
        </w:rPr>
        <w:t>ịnh của c</w:t>
      </w:r>
      <w:r w:rsidRPr="006A3868">
        <w:rPr>
          <w:rFonts w:ascii="Times New Roman" w:hAnsi="Times New Roman" w:hint="eastAsia"/>
          <w:sz w:val="28"/>
          <w:szCs w:val="28"/>
        </w:rPr>
        <w:t>ơ</w:t>
      </w:r>
      <w:r w:rsidRPr="006A3868">
        <w:rPr>
          <w:rFonts w:ascii="Times New Roman" w:hAnsi="Times New Roman"/>
          <w:sz w:val="28"/>
          <w:szCs w:val="28"/>
        </w:rPr>
        <w:t xml:space="preserve"> quan có thẩm quyền.</w:t>
      </w:r>
    </w:p>
    <w:p w14:paraId="4F858B2A" w14:textId="77777777" w:rsidR="00D34070" w:rsidRPr="006A3868" w:rsidRDefault="00D34070" w:rsidP="000B323D">
      <w:pPr>
        <w:widowControl w:val="0"/>
        <w:spacing w:before="120" w:line="269" w:lineRule="auto"/>
        <w:ind w:firstLine="709"/>
        <w:rPr>
          <w:rFonts w:ascii="Times New Roman" w:hAnsi="Times New Roman"/>
          <w:sz w:val="28"/>
          <w:szCs w:val="28"/>
        </w:rPr>
      </w:pPr>
      <w:r w:rsidRPr="006A3868">
        <w:rPr>
          <w:rFonts w:ascii="Times New Roman" w:hAnsi="Times New Roman"/>
          <w:sz w:val="28"/>
          <w:szCs w:val="28"/>
        </w:rPr>
        <w:t xml:space="preserve">Doanh nghiệp cam kết hoàn trả kinh phí hỗ trợ </w:t>
      </w:r>
      <w:r w:rsidRPr="006A3868">
        <w:rPr>
          <w:rFonts w:ascii="Times New Roman" w:hAnsi="Times New Roman" w:hint="eastAsia"/>
          <w:sz w:val="28"/>
          <w:szCs w:val="28"/>
        </w:rPr>
        <w:t>đã</w:t>
      </w:r>
      <w:r w:rsidRPr="006A3868">
        <w:rPr>
          <w:rFonts w:ascii="Times New Roman" w:hAnsi="Times New Roman"/>
          <w:sz w:val="28"/>
          <w:szCs w:val="28"/>
        </w:rPr>
        <w:t xml:space="preserve"> nhận trong tr</w:t>
      </w:r>
      <w:r w:rsidRPr="006A3868">
        <w:rPr>
          <w:rFonts w:ascii="Times New Roman" w:hAnsi="Times New Roman" w:hint="eastAsia"/>
          <w:sz w:val="28"/>
          <w:szCs w:val="28"/>
        </w:rPr>
        <w:t>ư</w:t>
      </w:r>
      <w:r w:rsidRPr="006A3868">
        <w:rPr>
          <w:rFonts w:ascii="Times New Roman" w:hAnsi="Times New Roman"/>
          <w:sz w:val="28"/>
          <w:szCs w:val="28"/>
        </w:rPr>
        <w:t xml:space="preserve">ờng hợp sử dụng sai mục </w:t>
      </w:r>
      <w:r w:rsidRPr="006A3868">
        <w:rPr>
          <w:rFonts w:ascii="Times New Roman" w:hAnsi="Times New Roman" w:hint="eastAsia"/>
          <w:sz w:val="28"/>
          <w:szCs w:val="28"/>
        </w:rPr>
        <w:t>đí</w:t>
      </w:r>
      <w:r w:rsidRPr="006A3868">
        <w:rPr>
          <w:rFonts w:ascii="Times New Roman" w:hAnsi="Times New Roman"/>
          <w:sz w:val="28"/>
          <w:szCs w:val="28"/>
        </w:rPr>
        <w:t>ch, sai nội dung hoặc vi phạm nội dung cam kết.</w:t>
      </w:r>
    </w:p>
    <w:p w14:paraId="5138B2EF" w14:textId="430F206D" w:rsidR="00D34070" w:rsidRPr="006A3868" w:rsidRDefault="00D34070" w:rsidP="000B323D">
      <w:pPr>
        <w:widowControl w:val="0"/>
        <w:spacing w:before="120" w:line="269" w:lineRule="auto"/>
        <w:ind w:firstLine="709"/>
        <w:rPr>
          <w:rFonts w:ascii="Times New Roman" w:hAnsi="Times New Roman"/>
          <w:b/>
          <w:bCs/>
          <w:sz w:val="28"/>
          <w:szCs w:val="28"/>
        </w:rPr>
      </w:pPr>
      <w:r w:rsidRPr="006A3868">
        <w:rPr>
          <w:rFonts w:ascii="Times New Roman" w:hAnsi="Times New Roman"/>
          <w:b/>
          <w:bCs/>
          <w:sz w:val="28"/>
          <w:szCs w:val="28"/>
        </w:rPr>
        <w:t xml:space="preserve">4. Cam kết duy trì hoạt </w:t>
      </w:r>
      <w:r w:rsidRPr="006A3868">
        <w:rPr>
          <w:rFonts w:ascii="Times New Roman" w:hAnsi="Times New Roman" w:hint="eastAsia"/>
          <w:b/>
          <w:bCs/>
          <w:sz w:val="28"/>
          <w:szCs w:val="28"/>
        </w:rPr>
        <w:t>đ</w:t>
      </w:r>
      <w:r w:rsidRPr="006A3868">
        <w:rPr>
          <w:rFonts w:ascii="Times New Roman" w:hAnsi="Times New Roman"/>
          <w:b/>
          <w:bCs/>
          <w:sz w:val="28"/>
          <w:szCs w:val="28"/>
        </w:rPr>
        <w:t xml:space="preserve">ộng tại </w:t>
      </w:r>
      <w:r w:rsidRPr="006A3868">
        <w:rPr>
          <w:rFonts w:ascii="Times New Roman" w:hAnsi="Times New Roman" w:hint="eastAsia"/>
          <w:b/>
          <w:bCs/>
          <w:sz w:val="28"/>
          <w:szCs w:val="28"/>
        </w:rPr>
        <w:t>đ</w:t>
      </w:r>
      <w:r w:rsidRPr="006A3868">
        <w:rPr>
          <w:rFonts w:ascii="Times New Roman" w:hAnsi="Times New Roman"/>
          <w:b/>
          <w:bCs/>
          <w:sz w:val="28"/>
          <w:szCs w:val="28"/>
        </w:rPr>
        <w:t>ịa ph</w:t>
      </w:r>
      <w:r w:rsidRPr="006A3868">
        <w:rPr>
          <w:rFonts w:ascii="Times New Roman" w:hAnsi="Times New Roman" w:hint="eastAsia"/>
          <w:b/>
          <w:bCs/>
          <w:sz w:val="28"/>
          <w:szCs w:val="28"/>
        </w:rPr>
        <w:t>ươ</w:t>
      </w:r>
      <w:r w:rsidRPr="006A3868">
        <w:rPr>
          <w:rFonts w:ascii="Times New Roman" w:hAnsi="Times New Roman"/>
          <w:b/>
          <w:bCs/>
          <w:sz w:val="28"/>
          <w:szCs w:val="28"/>
        </w:rPr>
        <w:t>ng</w:t>
      </w:r>
    </w:p>
    <w:p w14:paraId="07354B27" w14:textId="0BA4F9B6" w:rsidR="00D34070" w:rsidRPr="006A3868" w:rsidRDefault="00D34070" w:rsidP="000B323D">
      <w:pPr>
        <w:widowControl w:val="0"/>
        <w:spacing w:before="120" w:line="269" w:lineRule="auto"/>
        <w:ind w:firstLine="709"/>
        <w:rPr>
          <w:rFonts w:ascii="Times New Roman" w:hAnsi="Times New Roman"/>
          <w:sz w:val="28"/>
          <w:szCs w:val="28"/>
        </w:rPr>
      </w:pPr>
      <w:r w:rsidRPr="006A3868">
        <w:rPr>
          <w:rFonts w:ascii="Times New Roman" w:hAnsi="Times New Roman"/>
          <w:sz w:val="28"/>
          <w:szCs w:val="28"/>
        </w:rPr>
        <w:t xml:space="preserve">Doanh nghiệp cam kết duy trì hoạt </w:t>
      </w:r>
      <w:r w:rsidRPr="006A3868">
        <w:rPr>
          <w:rFonts w:ascii="Times New Roman" w:hAnsi="Times New Roman" w:hint="eastAsia"/>
          <w:sz w:val="28"/>
          <w:szCs w:val="28"/>
        </w:rPr>
        <w:t>đ</w:t>
      </w:r>
      <w:r w:rsidRPr="006A3868">
        <w:rPr>
          <w:rFonts w:ascii="Times New Roman" w:hAnsi="Times New Roman"/>
          <w:sz w:val="28"/>
          <w:szCs w:val="28"/>
        </w:rPr>
        <w:t xml:space="preserve">ộng sản xuất, kinh doanh và triển khai </w:t>
      </w:r>
      <w:r w:rsidRPr="00ED5261">
        <w:rPr>
          <w:rFonts w:ascii="Times New Roman" w:hAnsi="Times New Roman"/>
          <w:spacing w:val="4"/>
          <w:sz w:val="28"/>
          <w:szCs w:val="28"/>
        </w:rPr>
        <w:t xml:space="preserve">dự án trên </w:t>
      </w:r>
      <w:r w:rsidRPr="00ED5261">
        <w:rPr>
          <w:rFonts w:ascii="Times New Roman" w:hAnsi="Times New Roman" w:hint="eastAsia"/>
          <w:spacing w:val="4"/>
          <w:sz w:val="28"/>
          <w:szCs w:val="28"/>
        </w:rPr>
        <w:t>đ</w:t>
      </w:r>
      <w:r w:rsidRPr="00ED5261">
        <w:rPr>
          <w:rFonts w:ascii="Times New Roman" w:hAnsi="Times New Roman"/>
          <w:spacing w:val="4"/>
          <w:sz w:val="28"/>
          <w:szCs w:val="28"/>
        </w:rPr>
        <w:t>ịa bàn thành phố Cần Th</w:t>
      </w:r>
      <w:r w:rsidRPr="00ED5261">
        <w:rPr>
          <w:rFonts w:ascii="Times New Roman" w:hAnsi="Times New Roman" w:hint="eastAsia"/>
          <w:spacing w:val="4"/>
          <w:sz w:val="28"/>
          <w:szCs w:val="28"/>
        </w:rPr>
        <w:t>ơ</w:t>
      </w:r>
      <w:r w:rsidRPr="00ED5261">
        <w:rPr>
          <w:rFonts w:ascii="Times New Roman" w:hAnsi="Times New Roman"/>
          <w:spacing w:val="4"/>
          <w:sz w:val="28"/>
          <w:szCs w:val="28"/>
        </w:rPr>
        <w:t xml:space="preserve"> trong thời gian tối thiểu 05</w:t>
      </w:r>
      <w:r w:rsidR="001C1C88" w:rsidRPr="00ED5261">
        <w:rPr>
          <w:rStyle w:val="FootnoteReference"/>
          <w:rFonts w:ascii="Times New Roman" w:hAnsi="Times New Roman"/>
          <w:spacing w:val="4"/>
          <w:sz w:val="28"/>
          <w:szCs w:val="28"/>
        </w:rPr>
        <w:footnoteReference w:id="2"/>
      </w:r>
      <w:r w:rsidRPr="00ED5261">
        <w:rPr>
          <w:rFonts w:ascii="Times New Roman" w:hAnsi="Times New Roman"/>
          <w:spacing w:val="4"/>
          <w:sz w:val="28"/>
          <w:szCs w:val="28"/>
        </w:rPr>
        <w:t xml:space="preserve"> n</w:t>
      </w:r>
      <w:r w:rsidRPr="00ED5261">
        <w:rPr>
          <w:rFonts w:ascii="Times New Roman" w:hAnsi="Times New Roman" w:hint="eastAsia"/>
          <w:spacing w:val="4"/>
          <w:sz w:val="28"/>
          <w:szCs w:val="28"/>
        </w:rPr>
        <w:t>ă</w:t>
      </w:r>
      <w:r w:rsidRPr="00ED5261">
        <w:rPr>
          <w:rFonts w:ascii="Times New Roman" w:hAnsi="Times New Roman"/>
          <w:spacing w:val="4"/>
          <w:sz w:val="28"/>
          <w:szCs w:val="28"/>
        </w:rPr>
        <w:t>m kể từ thời</w:t>
      </w:r>
      <w:r w:rsidRPr="006A3868">
        <w:rPr>
          <w:rFonts w:ascii="Times New Roman" w:hAnsi="Times New Roman"/>
          <w:sz w:val="28"/>
          <w:szCs w:val="28"/>
        </w:rPr>
        <w:t xml:space="preserve"> </w:t>
      </w:r>
      <w:r w:rsidRPr="006A3868">
        <w:rPr>
          <w:rFonts w:ascii="Times New Roman" w:hAnsi="Times New Roman" w:hint="eastAsia"/>
          <w:sz w:val="28"/>
          <w:szCs w:val="28"/>
        </w:rPr>
        <w:t>đ</w:t>
      </w:r>
      <w:r w:rsidRPr="006A3868">
        <w:rPr>
          <w:rFonts w:ascii="Times New Roman" w:hAnsi="Times New Roman"/>
          <w:sz w:val="28"/>
          <w:szCs w:val="28"/>
        </w:rPr>
        <w:t>iểm nhận kinh phí hỗ trợ.</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28"/>
      </w:tblGrid>
      <w:tr w:rsidR="00CB3696" w:rsidRPr="006A3868" w14:paraId="19D9193C" w14:textId="77777777" w:rsidTr="00CB3696">
        <w:tc>
          <w:tcPr>
            <w:tcW w:w="4527" w:type="dxa"/>
          </w:tcPr>
          <w:p w14:paraId="2290BFDB" w14:textId="77777777" w:rsidR="00D34070" w:rsidRPr="006A3868" w:rsidRDefault="00D34070" w:rsidP="00CB3696">
            <w:pPr>
              <w:pStyle w:val="ListNumber"/>
              <w:widowControl w:val="0"/>
              <w:numPr>
                <w:ilvl w:val="0"/>
                <w:numId w:val="0"/>
              </w:numPr>
              <w:spacing w:after="0" w:line="240" w:lineRule="auto"/>
              <w:jc w:val="both"/>
              <w:rPr>
                <w:rFonts w:cs="Times New Roman"/>
                <w:b/>
                <w:bCs/>
                <w:i/>
                <w:iCs/>
                <w:sz w:val="24"/>
                <w:szCs w:val="24"/>
              </w:rPr>
            </w:pPr>
            <w:r w:rsidRPr="006A3868">
              <w:rPr>
                <w:rFonts w:cs="Times New Roman"/>
                <w:b/>
                <w:bCs/>
                <w:i/>
                <w:iCs/>
                <w:sz w:val="24"/>
                <w:szCs w:val="24"/>
              </w:rPr>
              <w:t>Nơi nhận:</w:t>
            </w:r>
          </w:p>
          <w:p w14:paraId="261D003D" w14:textId="77777777" w:rsidR="00D34070" w:rsidRPr="006A3868" w:rsidRDefault="00D34070" w:rsidP="00CB3696">
            <w:pPr>
              <w:pStyle w:val="ListNumber"/>
              <w:widowControl w:val="0"/>
              <w:numPr>
                <w:ilvl w:val="0"/>
                <w:numId w:val="0"/>
              </w:numPr>
              <w:spacing w:after="0" w:line="240" w:lineRule="auto"/>
              <w:jc w:val="both"/>
              <w:rPr>
                <w:rFonts w:cs="Times New Roman"/>
                <w:sz w:val="22"/>
              </w:rPr>
            </w:pPr>
            <w:r w:rsidRPr="006A3868">
              <w:rPr>
                <w:rFonts w:cs="Times New Roman"/>
                <w:sz w:val="22"/>
              </w:rPr>
              <w:t>- Như trên:</w:t>
            </w:r>
          </w:p>
          <w:p w14:paraId="419EE92B" w14:textId="77777777" w:rsidR="00D34070" w:rsidRPr="006A3868" w:rsidRDefault="00D34070" w:rsidP="00CB3696">
            <w:pPr>
              <w:pStyle w:val="ListNumber"/>
              <w:widowControl w:val="0"/>
              <w:numPr>
                <w:ilvl w:val="0"/>
                <w:numId w:val="0"/>
              </w:numPr>
              <w:spacing w:after="0" w:line="240" w:lineRule="auto"/>
              <w:jc w:val="both"/>
              <w:rPr>
                <w:rFonts w:cs="Times New Roman"/>
                <w:sz w:val="28"/>
                <w:szCs w:val="28"/>
              </w:rPr>
            </w:pPr>
            <w:r w:rsidRPr="006A3868">
              <w:rPr>
                <w:rFonts w:cs="Times New Roman"/>
                <w:sz w:val="22"/>
              </w:rPr>
              <w:t>- Lưu: VT.</w:t>
            </w:r>
            <w:r w:rsidRPr="006A3868">
              <w:rPr>
                <w:rFonts w:cs="Times New Roman"/>
                <w:sz w:val="28"/>
                <w:szCs w:val="28"/>
              </w:rPr>
              <w:t xml:space="preserve"> </w:t>
            </w:r>
          </w:p>
        </w:tc>
        <w:tc>
          <w:tcPr>
            <w:tcW w:w="4528" w:type="dxa"/>
          </w:tcPr>
          <w:p w14:paraId="0863FBA1" w14:textId="77777777" w:rsidR="00D34070" w:rsidRPr="006A3868" w:rsidRDefault="00D34070" w:rsidP="00CB3696">
            <w:pPr>
              <w:pStyle w:val="ListNumber"/>
              <w:widowControl w:val="0"/>
              <w:numPr>
                <w:ilvl w:val="0"/>
                <w:numId w:val="0"/>
              </w:numPr>
              <w:spacing w:after="0" w:line="240" w:lineRule="auto"/>
              <w:jc w:val="center"/>
              <w:rPr>
                <w:rFonts w:cs="Times New Roman"/>
                <w:b/>
                <w:bCs/>
                <w:sz w:val="28"/>
                <w:szCs w:val="28"/>
              </w:rPr>
            </w:pPr>
            <w:r w:rsidRPr="006A3868">
              <w:rPr>
                <w:rFonts w:cs="Times New Roman"/>
                <w:b/>
                <w:bCs/>
                <w:sz w:val="28"/>
                <w:szCs w:val="28"/>
              </w:rPr>
              <w:t>ĐẠI DIỆN THEO PHÁP LUẬT CỦA DOANH NGHIỆP</w:t>
            </w:r>
          </w:p>
          <w:p w14:paraId="7EB8FD44" w14:textId="77777777" w:rsidR="00D34070" w:rsidRPr="006A3868" w:rsidRDefault="00D34070" w:rsidP="00CB3696">
            <w:pPr>
              <w:pStyle w:val="ListNumber"/>
              <w:widowControl w:val="0"/>
              <w:numPr>
                <w:ilvl w:val="0"/>
                <w:numId w:val="0"/>
              </w:numPr>
              <w:spacing w:after="0" w:line="240" w:lineRule="auto"/>
              <w:jc w:val="center"/>
              <w:rPr>
                <w:rFonts w:cs="Times New Roman"/>
                <w:sz w:val="28"/>
                <w:szCs w:val="28"/>
              </w:rPr>
            </w:pPr>
            <w:r w:rsidRPr="006A3868">
              <w:rPr>
                <w:rFonts w:cs="Times New Roman"/>
                <w:i/>
                <w:iCs/>
                <w:sz w:val="28"/>
                <w:szCs w:val="28"/>
              </w:rPr>
              <w:t>(Ký, ghi rõ họ tên, chức vụ, đóng dấu)</w:t>
            </w:r>
          </w:p>
        </w:tc>
      </w:tr>
    </w:tbl>
    <w:p w14:paraId="592237E6" w14:textId="77777777" w:rsidR="00963E7F" w:rsidRDefault="00963E7F" w:rsidP="00DF6326">
      <w:pPr>
        <w:shd w:val="solid" w:color="FFFFFF" w:fill="auto"/>
        <w:spacing w:before="120" w:after="100" w:afterAutospacing="1" w:line="240" w:lineRule="auto"/>
        <w:jc w:val="right"/>
        <w:rPr>
          <w:rFonts w:ascii="Times New Roman" w:eastAsia="Arial" w:hAnsi="Times New Roman"/>
          <w:b/>
          <w:bCs/>
          <w:szCs w:val="26"/>
        </w:rPr>
        <w:sectPr w:rsidR="00963E7F" w:rsidSect="00ED5261">
          <w:pgSz w:w="11900" w:h="16840" w:code="9"/>
          <w:pgMar w:top="1134" w:right="1134" w:bottom="1134" w:left="1701" w:header="454" w:footer="0" w:gutter="0"/>
          <w:pgNumType w:start="1"/>
          <w:cols w:space="720"/>
          <w:noEndnote/>
          <w:titlePg/>
          <w:docGrid w:linePitch="360"/>
        </w:sectPr>
      </w:pPr>
      <w:bookmarkStart w:id="8" w:name="chuong_pl_9"/>
    </w:p>
    <w:p w14:paraId="72FC17AF" w14:textId="10C75E9B" w:rsidR="009238F6" w:rsidRPr="006A3868" w:rsidRDefault="009238F6" w:rsidP="00963E7F">
      <w:pPr>
        <w:shd w:val="solid" w:color="FFFFFF" w:fill="auto"/>
        <w:spacing w:line="240" w:lineRule="auto"/>
        <w:jc w:val="right"/>
        <w:rPr>
          <w:rFonts w:ascii="Times New Roman" w:hAnsi="Times New Roman"/>
          <w:b/>
          <w:bCs/>
          <w:sz w:val="28"/>
          <w:szCs w:val="28"/>
        </w:rPr>
      </w:pPr>
      <w:r w:rsidRPr="006A3868">
        <w:rPr>
          <w:rFonts w:ascii="Times New Roman" w:hAnsi="Times New Roman"/>
          <w:b/>
          <w:bCs/>
          <w:sz w:val="28"/>
          <w:szCs w:val="28"/>
        </w:rPr>
        <w:lastRenderedPageBreak/>
        <w:t xml:space="preserve">Mẫu </w:t>
      </w:r>
      <w:proofErr w:type="gramStart"/>
      <w:r w:rsidRPr="006A3868">
        <w:rPr>
          <w:rFonts w:ascii="Times New Roman" w:hAnsi="Times New Roman"/>
          <w:b/>
          <w:bCs/>
          <w:sz w:val="28"/>
          <w:szCs w:val="28"/>
        </w:rPr>
        <w:t>0</w:t>
      </w:r>
      <w:r w:rsidR="001667CB" w:rsidRPr="006A3868">
        <w:rPr>
          <w:rFonts w:ascii="Times New Roman" w:hAnsi="Times New Roman"/>
          <w:b/>
          <w:bCs/>
          <w:sz w:val="28"/>
          <w:szCs w:val="28"/>
        </w:rPr>
        <w:t>4</w:t>
      </w:r>
      <w:r w:rsidRPr="006A3868">
        <w:rPr>
          <w:rFonts w:ascii="Times New Roman" w:hAnsi="Times New Roman"/>
          <w:b/>
          <w:bCs/>
          <w:sz w:val="28"/>
          <w:szCs w:val="28"/>
        </w:rPr>
        <w:t>.BCKQCT</w:t>
      </w:r>
      <w:proofErr w:type="gramEnd"/>
    </w:p>
    <w:p w14:paraId="714C1FF6" w14:textId="77777777" w:rsidR="00963E7F" w:rsidRDefault="00963E7F" w:rsidP="00963E7F">
      <w:pPr>
        <w:shd w:val="solid" w:color="FFFFFF" w:fill="auto"/>
        <w:spacing w:after="0" w:line="240" w:lineRule="auto"/>
        <w:jc w:val="center"/>
        <w:rPr>
          <w:rFonts w:ascii="Times New Roman" w:hAnsi="Times New Roman"/>
          <w:b/>
          <w:bCs/>
          <w:sz w:val="28"/>
          <w:szCs w:val="28"/>
        </w:rPr>
      </w:pPr>
      <w:bookmarkStart w:id="9" w:name="chuong_pl_8_name"/>
      <w:r w:rsidRPr="006A3868">
        <w:rPr>
          <w:rFonts w:ascii="Times New Roman" w:hAnsi="Times New Roman"/>
          <w:b/>
          <w:bCs/>
          <w:sz w:val="28"/>
          <w:szCs w:val="28"/>
        </w:rPr>
        <w:t>BÁO CÁO KẾT QUẢ DỰ ÁN</w:t>
      </w:r>
    </w:p>
    <w:p w14:paraId="1A27E3E4" w14:textId="77777777" w:rsidR="00963E7F" w:rsidRPr="006A3868" w:rsidRDefault="00963E7F" w:rsidP="00963E7F">
      <w:pPr>
        <w:pStyle w:val="ListNumber"/>
        <w:widowControl w:val="0"/>
        <w:numPr>
          <w:ilvl w:val="0"/>
          <w:numId w:val="0"/>
        </w:numPr>
        <w:spacing w:after="0" w:line="240" w:lineRule="auto"/>
        <w:jc w:val="center"/>
        <w:rPr>
          <w:rFonts w:cs="Times New Roman"/>
          <w:i/>
          <w:iCs/>
          <w:sz w:val="28"/>
          <w:szCs w:val="28"/>
        </w:rPr>
      </w:pPr>
      <w:r w:rsidRPr="006A3868">
        <w:rPr>
          <w:rFonts w:cs="Times New Roman"/>
          <w:i/>
          <w:iCs/>
          <w:sz w:val="28"/>
          <w:szCs w:val="28"/>
        </w:rPr>
        <w:t>(Ban hành kèm theo Nghị quyết số …/2026/NQ-HĐND)</w:t>
      </w:r>
    </w:p>
    <w:p w14:paraId="5936A320" w14:textId="77777777" w:rsidR="009238F6" w:rsidRPr="006A3868" w:rsidRDefault="009238F6" w:rsidP="00963E7F">
      <w:pPr>
        <w:shd w:val="solid" w:color="FFFFFF" w:fill="auto"/>
        <w:spacing w:after="0" w:line="240" w:lineRule="auto"/>
        <w:jc w:val="center"/>
        <w:rPr>
          <w:rFonts w:ascii="Times New Roman" w:hAnsi="Times New Roman"/>
          <w:b/>
          <w:bCs/>
          <w:sz w:val="28"/>
          <w:szCs w:val="28"/>
        </w:rPr>
      </w:pPr>
    </w:p>
    <w:p w14:paraId="201CDFD7" w14:textId="62411FC4" w:rsidR="009238F6" w:rsidRDefault="009238F6" w:rsidP="00963E7F">
      <w:pPr>
        <w:shd w:val="solid" w:color="FFFFFF" w:fill="auto"/>
        <w:spacing w:after="0" w:line="240" w:lineRule="auto"/>
        <w:jc w:val="center"/>
        <w:rPr>
          <w:rFonts w:ascii="Times New Roman" w:hAnsi="Times New Roman"/>
          <w:b/>
          <w:bCs/>
          <w:sz w:val="28"/>
          <w:szCs w:val="28"/>
        </w:rPr>
      </w:pPr>
      <w:r w:rsidRPr="006A3868">
        <w:rPr>
          <w:rFonts w:ascii="Times New Roman" w:hAnsi="Times New Roman"/>
          <w:b/>
          <w:bCs/>
          <w:sz w:val="28"/>
          <w:szCs w:val="28"/>
        </w:rPr>
        <w:t>BÁO CÁO KẾT QUẢ DỰ ÁN</w:t>
      </w:r>
      <w:bookmarkEnd w:id="9"/>
    </w:p>
    <w:p w14:paraId="2E070808" w14:textId="77777777" w:rsidR="00963E7F" w:rsidRPr="006A3868" w:rsidRDefault="00963E7F" w:rsidP="00963E7F">
      <w:pPr>
        <w:shd w:val="solid" w:color="FFFFFF" w:fill="auto"/>
        <w:spacing w:after="0" w:line="240" w:lineRule="auto"/>
        <w:jc w:val="center"/>
        <w:rPr>
          <w:rFonts w:ascii="Times New Roman" w:hAnsi="Times New Roman"/>
          <w:sz w:val="28"/>
          <w:szCs w:val="28"/>
        </w:rPr>
      </w:pPr>
    </w:p>
    <w:p w14:paraId="0EC3ED16" w14:textId="1E42797B" w:rsidR="009238F6" w:rsidRPr="00F04FE9" w:rsidRDefault="00E027D7" w:rsidP="00F04FE9">
      <w:pPr>
        <w:shd w:val="solid" w:color="FFFFFF" w:fill="auto"/>
        <w:spacing w:before="120" w:line="269" w:lineRule="auto"/>
        <w:ind w:firstLine="709"/>
        <w:rPr>
          <w:rFonts w:ascii="Times New Roman" w:hAnsi="Times New Roman"/>
          <w:sz w:val="28"/>
          <w:szCs w:val="28"/>
        </w:rPr>
      </w:pPr>
      <w:r w:rsidRPr="00F04FE9">
        <w:rPr>
          <w:rFonts w:ascii="Times New Roman" w:hAnsi="Times New Roman"/>
          <w:sz w:val="28"/>
          <w:szCs w:val="28"/>
        </w:rPr>
        <w:t>Báo cáo tổng hợp kết quả dự án</w:t>
      </w:r>
      <w:r w:rsidR="009238F6" w:rsidRPr="00F04FE9">
        <w:rPr>
          <w:rFonts w:ascii="Times New Roman" w:hAnsi="Times New Roman"/>
          <w:sz w:val="28"/>
          <w:szCs w:val="28"/>
        </w:rPr>
        <w:t xml:space="preserve"> vụ là tài liệu tổng hợp quá trình thực hiện và kết</w:t>
      </w:r>
      <w:r w:rsidRPr="00F04FE9">
        <w:rPr>
          <w:rFonts w:ascii="Times New Roman" w:hAnsi="Times New Roman"/>
          <w:sz w:val="28"/>
          <w:szCs w:val="28"/>
        </w:rPr>
        <w:t xml:space="preserve"> quả đạt được khi dự án</w:t>
      </w:r>
      <w:r w:rsidR="009238F6" w:rsidRPr="00F04FE9">
        <w:rPr>
          <w:rFonts w:ascii="Times New Roman" w:hAnsi="Times New Roman"/>
          <w:sz w:val="28"/>
          <w:szCs w:val="28"/>
        </w:rPr>
        <w:t xml:space="preserve"> đến thời hạn kết thúc để phục vụ đánh giá nghiệm thu. Báo cáo được </w:t>
      </w:r>
      <w:r w:rsidRPr="00F04FE9">
        <w:rPr>
          <w:rFonts w:ascii="Times New Roman" w:hAnsi="Times New Roman"/>
          <w:sz w:val="28"/>
          <w:szCs w:val="28"/>
        </w:rPr>
        <w:t>dùng để công nhận kết quả dự án</w:t>
      </w:r>
      <w:r w:rsidR="009238F6" w:rsidRPr="00F04FE9">
        <w:rPr>
          <w:rFonts w:ascii="Times New Roman" w:hAnsi="Times New Roman"/>
          <w:sz w:val="28"/>
          <w:szCs w:val="28"/>
        </w:rPr>
        <w:t>, thanh lý hợp đồng và lưu trữ theo quy định.</w:t>
      </w:r>
    </w:p>
    <w:p w14:paraId="0D6B1E64" w14:textId="77777777" w:rsidR="009238F6" w:rsidRPr="00F04FE9" w:rsidRDefault="009238F6" w:rsidP="00F04FE9">
      <w:pPr>
        <w:shd w:val="solid" w:color="FFFFFF" w:fill="auto"/>
        <w:spacing w:before="120" w:line="269" w:lineRule="auto"/>
        <w:ind w:firstLine="709"/>
        <w:rPr>
          <w:rFonts w:ascii="Times New Roman" w:hAnsi="Times New Roman"/>
          <w:sz w:val="28"/>
          <w:szCs w:val="28"/>
        </w:rPr>
      </w:pPr>
      <w:r w:rsidRPr="00F04FE9">
        <w:rPr>
          <w:rFonts w:ascii="Times New Roman" w:eastAsia="Arial" w:hAnsi="Times New Roman"/>
          <w:b/>
          <w:bCs/>
          <w:sz w:val="28"/>
          <w:szCs w:val="28"/>
        </w:rPr>
        <w:t>A. BỐ CỤC BÁO CÁO</w:t>
      </w:r>
    </w:p>
    <w:p w14:paraId="61799B0C" w14:textId="77777777" w:rsidR="009238F6" w:rsidRPr="00F04FE9" w:rsidRDefault="009238F6" w:rsidP="00F04FE9">
      <w:pPr>
        <w:shd w:val="solid" w:color="FFFFFF" w:fill="auto"/>
        <w:spacing w:before="120" w:line="269" w:lineRule="auto"/>
        <w:ind w:firstLine="709"/>
        <w:rPr>
          <w:rFonts w:ascii="Times New Roman" w:hAnsi="Times New Roman"/>
          <w:sz w:val="28"/>
          <w:szCs w:val="28"/>
        </w:rPr>
      </w:pPr>
      <w:r w:rsidRPr="00F04FE9">
        <w:rPr>
          <w:rFonts w:ascii="Times New Roman" w:hAnsi="Times New Roman"/>
          <w:sz w:val="28"/>
          <w:szCs w:val="28"/>
        </w:rPr>
        <w:t>Bố cục báo cáo bao gồm 3 phần: Phần đầu, phần chính, phần cuối và được trình bày theo thứ tự như sau: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164"/>
        <w:gridCol w:w="6881"/>
      </w:tblGrid>
      <w:tr w:rsidR="00CB3696" w:rsidRPr="006A3868" w14:paraId="1E1C942D" w14:textId="77777777" w:rsidTr="00CB3696">
        <w:tc>
          <w:tcPr>
            <w:tcW w:w="2649" w:type="dxa"/>
            <w:tcBorders>
              <w:top w:val="single" w:sz="8" w:space="0" w:color="auto"/>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113E0875" w14:textId="77777777" w:rsidR="009238F6" w:rsidRPr="006A3868" w:rsidRDefault="009238F6" w:rsidP="00CB3696">
            <w:pPr>
              <w:spacing w:before="120" w:after="0" w:line="240" w:lineRule="auto"/>
              <w:jc w:val="center"/>
              <w:rPr>
                <w:rFonts w:ascii="Times New Roman" w:hAnsi="Times New Roman"/>
                <w:szCs w:val="26"/>
              </w:rPr>
            </w:pPr>
            <w:r w:rsidRPr="006A3868">
              <w:rPr>
                <w:rFonts w:ascii="Times New Roman" w:hAnsi="Times New Roman"/>
                <w:szCs w:val="26"/>
              </w:rPr>
              <w:t>Phần đầu</w:t>
            </w:r>
          </w:p>
        </w:tc>
        <w:tc>
          <w:tcPr>
            <w:tcW w:w="9006" w:type="dxa"/>
            <w:tcBorders>
              <w:top w:val="single" w:sz="8" w:space="0" w:color="auto"/>
              <w:left w:val="nil"/>
              <w:bottom w:val="single" w:sz="8" w:space="0" w:color="auto"/>
              <w:right w:val="single" w:sz="8" w:space="0" w:color="auto"/>
              <w:tl2br w:val="nil"/>
              <w:tr2bl w:val="nil"/>
            </w:tcBorders>
            <w:tcMar>
              <w:top w:w="28" w:type="dxa"/>
              <w:left w:w="108" w:type="dxa"/>
              <w:bottom w:w="28" w:type="dxa"/>
              <w:right w:w="108" w:type="dxa"/>
            </w:tcMar>
            <w:vAlign w:val="center"/>
          </w:tcPr>
          <w:p w14:paraId="13D735F7" w14:textId="77777777" w:rsidR="009238F6" w:rsidRPr="006A3868" w:rsidRDefault="009238F6" w:rsidP="00CB3696">
            <w:pPr>
              <w:spacing w:before="120" w:after="280" w:afterAutospacing="1" w:line="240" w:lineRule="auto"/>
              <w:jc w:val="left"/>
              <w:rPr>
                <w:rFonts w:ascii="Times New Roman" w:hAnsi="Times New Roman"/>
                <w:szCs w:val="26"/>
              </w:rPr>
            </w:pPr>
            <w:r w:rsidRPr="006A3868">
              <w:rPr>
                <w:rFonts w:ascii="Times New Roman" w:hAnsi="Times New Roman"/>
                <w:szCs w:val="26"/>
              </w:rPr>
              <w:t>Trang bìa trước</w:t>
            </w:r>
          </w:p>
          <w:p w14:paraId="423E06D1" w14:textId="77777777" w:rsidR="009238F6" w:rsidRPr="006A3868" w:rsidRDefault="009238F6" w:rsidP="00CB3696">
            <w:pPr>
              <w:spacing w:before="120" w:after="280" w:afterAutospacing="1" w:line="240" w:lineRule="auto"/>
              <w:jc w:val="left"/>
              <w:rPr>
                <w:rFonts w:ascii="Times New Roman" w:hAnsi="Times New Roman"/>
                <w:szCs w:val="26"/>
              </w:rPr>
            </w:pPr>
            <w:r w:rsidRPr="006A3868">
              <w:rPr>
                <w:rFonts w:ascii="Times New Roman" w:hAnsi="Times New Roman"/>
                <w:szCs w:val="26"/>
              </w:rPr>
              <w:t>Mục lục</w:t>
            </w:r>
          </w:p>
          <w:p w14:paraId="609861B5" w14:textId="77777777" w:rsidR="009238F6" w:rsidRPr="006A3868" w:rsidRDefault="009238F6" w:rsidP="00CB3696">
            <w:pPr>
              <w:spacing w:before="120" w:after="280" w:afterAutospacing="1" w:line="240" w:lineRule="auto"/>
              <w:jc w:val="left"/>
              <w:rPr>
                <w:rFonts w:ascii="Times New Roman" w:hAnsi="Times New Roman"/>
                <w:szCs w:val="26"/>
              </w:rPr>
            </w:pPr>
            <w:r w:rsidRPr="006A3868">
              <w:rPr>
                <w:rFonts w:ascii="Times New Roman" w:hAnsi="Times New Roman"/>
                <w:szCs w:val="26"/>
              </w:rPr>
              <w:t>Danh mục bảng, biểu, hình</w:t>
            </w:r>
          </w:p>
          <w:p w14:paraId="50E9382A" w14:textId="77777777" w:rsidR="009238F6" w:rsidRPr="006A3868" w:rsidRDefault="009238F6" w:rsidP="00CB3696">
            <w:pPr>
              <w:spacing w:before="120" w:after="0" w:line="240" w:lineRule="auto"/>
              <w:jc w:val="left"/>
              <w:rPr>
                <w:rFonts w:ascii="Times New Roman" w:hAnsi="Times New Roman"/>
                <w:szCs w:val="26"/>
              </w:rPr>
            </w:pPr>
            <w:r w:rsidRPr="006A3868">
              <w:rPr>
                <w:rFonts w:ascii="Times New Roman" w:hAnsi="Times New Roman"/>
                <w:szCs w:val="26"/>
              </w:rPr>
              <w:t>Danh mục từ viết tắt, ký hiệu, thuật ngữ… dùng trong báo cáo</w:t>
            </w:r>
          </w:p>
        </w:tc>
      </w:tr>
      <w:tr w:rsidR="00CB3696" w:rsidRPr="006A3868" w14:paraId="37AE3035" w14:textId="77777777" w:rsidTr="00CB3696">
        <w:tblPrEx>
          <w:tblBorders>
            <w:top w:val="none" w:sz="0" w:space="0" w:color="auto"/>
            <w:bottom w:val="none" w:sz="0" w:space="0" w:color="auto"/>
            <w:insideH w:val="none" w:sz="0" w:space="0" w:color="auto"/>
            <w:insideV w:val="none" w:sz="0" w:space="0" w:color="auto"/>
          </w:tblBorders>
        </w:tblPrEx>
        <w:tc>
          <w:tcPr>
            <w:tcW w:w="2649"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496D51EC" w14:textId="77777777" w:rsidR="009238F6" w:rsidRPr="006A3868" w:rsidRDefault="009238F6" w:rsidP="00CB3696">
            <w:pPr>
              <w:spacing w:before="120" w:after="0" w:line="240" w:lineRule="auto"/>
              <w:jc w:val="center"/>
              <w:rPr>
                <w:rFonts w:ascii="Times New Roman" w:hAnsi="Times New Roman"/>
                <w:szCs w:val="26"/>
              </w:rPr>
            </w:pPr>
            <w:r w:rsidRPr="006A3868">
              <w:rPr>
                <w:rFonts w:ascii="Times New Roman" w:hAnsi="Times New Roman"/>
                <w:szCs w:val="26"/>
              </w:rPr>
              <w:t>Phần chính</w:t>
            </w:r>
          </w:p>
        </w:tc>
        <w:tc>
          <w:tcPr>
            <w:tcW w:w="9006"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01ECA0D5" w14:textId="77777777" w:rsidR="009238F6" w:rsidRPr="006A3868" w:rsidRDefault="009238F6" w:rsidP="00CB3696">
            <w:pPr>
              <w:spacing w:before="120" w:after="280" w:afterAutospacing="1" w:line="240" w:lineRule="auto"/>
              <w:jc w:val="left"/>
              <w:rPr>
                <w:rFonts w:ascii="Times New Roman" w:hAnsi="Times New Roman"/>
                <w:szCs w:val="26"/>
              </w:rPr>
            </w:pPr>
            <w:r w:rsidRPr="006A3868">
              <w:rPr>
                <w:rFonts w:ascii="Times New Roman" w:hAnsi="Times New Roman"/>
                <w:szCs w:val="26"/>
              </w:rPr>
              <w:t>Mở đầu</w:t>
            </w:r>
          </w:p>
          <w:p w14:paraId="6DE2B38A" w14:textId="77777777" w:rsidR="009238F6" w:rsidRPr="006A3868" w:rsidRDefault="009238F6" w:rsidP="00CB3696">
            <w:pPr>
              <w:spacing w:before="120" w:after="280" w:afterAutospacing="1" w:line="240" w:lineRule="auto"/>
              <w:jc w:val="left"/>
              <w:rPr>
                <w:rFonts w:ascii="Times New Roman" w:hAnsi="Times New Roman"/>
                <w:szCs w:val="26"/>
              </w:rPr>
            </w:pPr>
            <w:r w:rsidRPr="006A3868">
              <w:rPr>
                <w:rFonts w:ascii="Times New Roman" w:hAnsi="Times New Roman"/>
                <w:szCs w:val="26"/>
              </w:rPr>
              <w:t>Nội dung chính của báo cáo</w:t>
            </w:r>
          </w:p>
          <w:p w14:paraId="2D0E9CC3" w14:textId="77777777" w:rsidR="009238F6" w:rsidRPr="006A3868" w:rsidRDefault="009238F6" w:rsidP="00CB3696">
            <w:pPr>
              <w:spacing w:before="120" w:after="280" w:afterAutospacing="1" w:line="240" w:lineRule="auto"/>
              <w:jc w:val="left"/>
              <w:rPr>
                <w:rFonts w:ascii="Times New Roman" w:hAnsi="Times New Roman"/>
                <w:szCs w:val="26"/>
              </w:rPr>
            </w:pPr>
            <w:r w:rsidRPr="006A3868">
              <w:rPr>
                <w:rFonts w:ascii="Times New Roman" w:hAnsi="Times New Roman"/>
                <w:szCs w:val="26"/>
              </w:rPr>
              <w:t>Kết luận và kiến nghị</w:t>
            </w:r>
          </w:p>
          <w:p w14:paraId="24A0B756" w14:textId="2C2E51E9" w:rsidR="009238F6" w:rsidRPr="006A3868" w:rsidRDefault="009238F6" w:rsidP="00CB3696">
            <w:pPr>
              <w:spacing w:before="120" w:after="280" w:afterAutospacing="1" w:line="240" w:lineRule="auto"/>
              <w:jc w:val="left"/>
              <w:rPr>
                <w:rFonts w:ascii="Times New Roman" w:hAnsi="Times New Roman"/>
                <w:szCs w:val="26"/>
              </w:rPr>
            </w:pPr>
            <w:r w:rsidRPr="006A3868">
              <w:rPr>
                <w:rFonts w:ascii="Times New Roman" w:hAnsi="Times New Roman"/>
                <w:szCs w:val="26"/>
              </w:rPr>
              <w:t>Kế</w:t>
            </w:r>
            <w:r w:rsidR="00E52586" w:rsidRPr="006A3868">
              <w:rPr>
                <w:rFonts w:ascii="Times New Roman" w:hAnsi="Times New Roman"/>
                <w:szCs w:val="26"/>
              </w:rPr>
              <w:t xml:space="preserve"> hoạch triển khai kết quả dự án</w:t>
            </w:r>
          </w:p>
          <w:p w14:paraId="44A6378F" w14:textId="77777777" w:rsidR="009238F6" w:rsidRPr="006A3868" w:rsidRDefault="009238F6" w:rsidP="00CB3696">
            <w:pPr>
              <w:spacing w:before="120" w:after="0" w:line="240" w:lineRule="auto"/>
              <w:jc w:val="left"/>
              <w:rPr>
                <w:rFonts w:ascii="Times New Roman" w:hAnsi="Times New Roman"/>
                <w:szCs w:val="26"/>
              </w:rPr>
            </w:pPr>
            <w:r w:rsidRPr="006A3868">
              <w:rPr>
                <w:rFonts w:ascii="Times New Roman" w:hAnsi="Times New Roman"/>
                <w:szCs w:val="26"/>
              </w:rPr>
              <w:t>Tài liệu tham khảo (nếu có)</w:t>
            </w:r>
          </w:p>
        </w:tc>
      </w:tr>
      <w:tr w:rsidR="00CB3696" w:rsidRPr="006A3868" w14:paraId="74E77819" w14:textId="77777777" w:rsidTr="00CB3696">
        <w:tblPrEx>
          <w:tblBorders>
            <w:top w:val="none" w:sz="0" w:space="0" w:color="auto"/>
            <w:bottom w:val="none" w:sz="0" w:space="0" w:color="auto"/>
            <w:insideH w:val="none" w:sz="0" w:space="0" w:color="auto"/>
            <w:insideV w:val="none" w:sz="0" w:space="0" w:color="auto"/>
          </w:tblBorders>
        </w:tblPrEx>
        <w:tc>
          <w:tcPr>
            <w:tcW w:w="2649"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307C3121" w14:textId="77777777" w:rsidR="009238F6" w:rsidRPr="006A3868" w:rsidRDefault="009238F6" w:rsidP="00CB3696">
            <w:pPr>
              <w:spacing w:before="120" w:after="0" w:line="240" w:lineRule="auto"/>
              <w:jc w:val="center"/>
              <w:rPr>
                <w:rFonts w:ascii="Times New Roman" w:hAnsi="Times New Roman"/>
                <w:szCs w:val="26"/>
              </w:rPr>
            </w:pPr>
            <w:r w:rsidRPr="006A3868">
              <w:rPr>
                <w:rFonts w:ascii="Times New Roman" w:hAnsi="Times New Roman"/>
                <w:szCs w:val="26"/>
              </w:rPr>
              <w:t>Phần cuối</w:t>
            </w:r>
          </w:p>
        </w:tc>
        <w:tc>
          <w:tcPr>
            <w:tcW w:w="9006"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27758A98" w14:textId="77777777" w:rsidR="009238F6" w:rsidRPr="006A3868" w:rsidRDefault="009238F6" w:rsidP="00CB3696">
            <w:pPr>
              <w:spacing w:before="120" w:after="280" w:afterAutospacing="1" w:line="240" w:lineRule="auto"/>
              <w:jc w:val="left"/>
              <w:rPr>
                <w:rFonts w:ascii="Times New Roman" w:hAnsi="Times New Roman"/>
                <w:szCs w:val="26"/>
              </w:rPr>
            </w:pPr>
            <w:r w:rsidRPr="006A3868">
              <w:rPr>
                <w:rFonts w:ascii="Times New Roman" w:hAnsi="Times New Roman"/>
                <w:szCs w:val="26"/>
              </w:rPr>
              <w:t>Phụ lục</w:t>
            </w:r>
          </w:p>
          <w:p w14:paraId="6352A742" w14:textId="77777777" w:rsidR="009238F6" w:rsidRPr="006A3868" w:rsidRDefault="009238F6" w:rsidP="00CB3696">
            <w:pPr>
              <w:spacing w:before="120" w:after="0" w:line="240" w:lineRule="auto"/>
              <w:jc w:val="left"/>
              <w:rPr>
                <w:rFonts w:ascii="Times New Roman" w:hAnsi="Times New Roman"/>
                <w:szCs w:val="26"/>
              </w:rPr>
            </w:pPr>
            <w:r w:rsidRPr="006A3868">
              <w:rPr>
                <w:rFonts w:ascii="Times New Roman" w:hAnsi="Times New Roman"/>
                <w:szCs w:val="26"/>
              </w:rPr>
              <w:t>Bìa sau</w:t>
            </w:r>
          </w:p>
        </w:tc>
      </w:tr>
    </w:tbl>
    <w:p w14:paraId="6EF75136"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eastAsia="Arial" w:hAnsi="Times New Roman"/>
          <w:b/>
          <w:bCs/>
          <w:sz w:val="28"/>
          <w:szCs w:val="28"/>
        </w:rPr>
        <w:t>I. PHẦN ĐẦU</w:t>
      </w:r>
    </w:p>
    <w:p w14:paraId="20F387D2" w14:textId="77777777" w:rsidR="009238F6" w:rsidRPr="00120C14" w:rsidRDefault="009238F6" w:rsidP="00F04FE9">
      <w:pPr>
        <w:shd w:val="solid" w:color="FFFFFF" w:fill="auto"/>
        <w:spacing w:before="120" w:line="276" w:lineRule="auto"/>
        <w:ind w:firstLine="709"/>
        <w:rPr>
          <w:rFonts w:ascii="Times New Roman" w:hAnsi="Times New Roman"/>
          <w:b/>
          <w:bCs/>
          <w:sz w:val="28"/>
          <w:szCs w:val="28"/>
        </w:rPr>
      </w:pPr>
      <w:r w:rsidRPr="00120C14">
        <w:rPr>
          <w:rFonts w:ascii="Times New Roman" w:hAnsi="Times New Roman"/>
          <w:b/>
          <w:bCs/>
          <w:sz w:val="28"/>
          <w:szCs w:val="28"/>
        </w:rPr>
        <w:t>1. Trang bìa trước</w:t>
      </w:r>
    </w:p>
    <w:p w14:paraId="39AE38DD"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Bao gồm các thông tin sau:</w:t>
      </w:r>
    </w:p>
    <w:p w14:paraId="6BC84B40" w14:textId="3351281E"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Tên đầy đủ của Doanh nghiệp/Tổ chức chủ trì</w:t>
      </w:r>
      <w:r w:rsidR="00554F8D">
        <w:rPr>
          <w:rFonts w:ascii="Times New Roman" w:hAnsi="Times New Roman"/>
          <w:sz w:val="28"/>
          <w:szCs w:val="28"/>
        </w:rPr>
        <w:t>: ……………………………</w:t>
      </w:r>
    </w:p>
    <w:p w14:paraId="7DFBD5B3" w14:textId="1A0FAB8C" w:rsidR="009238F6" w:rsidRPr="00F04FE9" w:rsidRDefault="00E027D7"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Tên dự án</w:t>
      </w:r>
      <w:r w:rsidR="00554F8D">
        <w:rPr>
          <w:rFonts w:ascii="Times New Roman" w:hAnsi="Times New Roman"/>
          <w:sz w:val="28"/>
          <w:szCs w:val="28"/>
        </w:rPr>
        <w:t xml:space="preserve">: </w:t>
      </w:r>
      <w:r w:rsidR="009238F6" w:rsidRPr="00F04FE9">
        <w:rPr>
          <w:rFonts w:ascii="Times New Roman" w:hAnsi="Times New Roman"/>
          <w:sz w:val="28"/>
          <w:szCs w:val="28"/>
        </w:rPr>
        <w:t>…………………...</w:t>
      </w:r>
      <w:r w:rsidR="00554F8D">
        <w:rPr>
          <w:rFonts w:ascii="Times New Roman" w:hAnsi="Times New Roman"/>
          <w:sz w:val="28"/>
          <w:szCs w:val="28"/>
        </w:rPr>
        <w:t>......................................................................</w:t>
      </w:r>
    </w:p>
    <w:p w14:paraId="4142332E" w14:textId="275196C6"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 xml:space="preserve">Họ tên chủ nhiệm </w:t>
      </w:r>
      <w:r w:rsidRPr="00F04FE9">
        <w:rPr>
          <w:rFonts w:ascii="Times New Roman" w:hAnsi="Times New Roman"/>
          <w:i/>
          <w:sz w:val="28"/>
          <w:szCs w:val="28"/>
        </w:rPr>
        <w:t>(đối với dự án khởi nghiệp sáng tạo công nghệ số)</w:t>
      </w:r>
      <w:r w:rsidR="00554F8D" w:rsidRPr="00554F8D">
        <w:rPr>
          <w:rFonts w:ascii="Times New Roman" w:hAnsi="Times New Roman"/>
          <w:iCs/>
          <w:sz w:val="28"/>
          <w:szCs w:val="28"/>
        </w:rPr>
        <w:t>:</w:t>
      </w:r>
      <w:r w:rsidR="00554F8D">
        <w:rPr>
          <w:rFonts w:ascii="Times New Roman" w:hAnsi="Times New Roman"/>
          <w:iCs/>
          <w:sz w:val="28"/>
          <w:szCs w:val="28"/>
        </w:rPr>
        <w:t xml:space="preserve"> …</w:t>
      </w:r>
      <w:proofErr w:type="gramStart"/>
      <w:r w:rsidR="00554F8D">
        <w:rPr>
          <w:rFonts w:ascii="Times New Roman" w:hAnsi="Times New Roman"/>
          <w:iCs/>
          <w:sz w:val="28"/>
          <w:szCs w:val="28"/>
        </w:rPr>
        <w:t>…..</w:t>
      </w:r>
      <w:proofErr w:type="gramEnd"/>
    </w:p>
    <w:p w14:paraId="23B24EFE" w14:textId="77777777" w:rsidR="009238F6" w:rsidRPr="00120C14" w:rsidRDefault="009238F6" w:rsidP="00F04FE9">
      <w:pPr>
        <w:shd w:val="solid" w:color="FFFFFF" w:fill="auto"/>
        <w:spacing w:before="120" w:line="276" w:lineRule="auto"/>
        <w:ind w:firstLine="709"/>
        <w:rPr>
          <w:rFonts w:ascii="Times New Roman" w:hAnsi="Times New Roman"/>
          <w:b/>
          <w:bCs/>
          <w:sz w:val="28"/>
          <w:szCs w:val="28"/>
        </w:rPr>
      </w:pPr>
      <w:r w:rsidRPr="00120C14">
        <w:rPr>
          <w:rFonts w:ascii="Times New Roman" w:hAnsi="Times New Roman"/>
          <w:b/>
          <w:bCs/>
          <w:sz w:val="28"/>
          <w:szCs w:val="28"/>
        </w:rPr>
        <w:t>2. Mục lục</w:t>
      </w:r>
    </w:p>
    <w:p w14:paraId="0A8D339A"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lastRenderedPageBreak/>
        <w:t>Mục lục bao gồm danh mục các phần chia nhỏ của báo cáo và các phụ lục cùng với số trang. Ngoài ra, mục lục có thể bao gồm cả danh mục các hình và bảng. </w:t>
      </w:r>
    </w:p>
    <w:p w14:paraId="66015FCD" w14:textId="77777777" w:rsidR="009238F6" w:rsidRPr="00120C14" w:rsidRDefault="009238F6" w:rsidP="00F04FE9">
      <w:pPr>
        <w:shd w:val="solid" w:color="FFFFFF" w:fill="auto"/>
        <w:spacing w:before="120" w:line="276" w:lineRule="auto"/>
        <w:ind w:firstLine="709"/>
        <w:rPr>
          <w:rFonts w:ascii="Times New Roman" w:hAnsi="Times New Roman"/>
          <w:b/>
          <w:bCs/>
          <w:sz w:val="28"/>
          <w:szCs w:val="28"/>
        </w:rPr>
      </w:pPr>
      <w:r w:rsidRPr="00120C14">
        <w:rPr>
          <w:rFonts w:ascii="Times New Roman" w:hAnsi="Times New Roman"/>
          <w:b/>
          <w:bCs/>
          <w:sz w:val="28"/>
          <w:szCs w:val="28"/>
        </w:rPr>
        <w:t>3. Danh mục bảng, biểu, hình</w:t>
      </w:r>
    </w:p>
    <w:p w14:paraId="5DC538E7"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Bao gồm danh mục các bảng, biểu đồ, đồ thị, hình vẽ, hình ảnh sử dụng trong báo cáo cùng với số trang.</w:t>
      </w:r>
    </w:p>
    <w:p w14:paraId="7224D24D" w14:textId="77777777" w:rsidR="009238F6" w:rsidRPr="00120C14" w:rsidRDefault="009238F6" w:rsidP="00F04FE9">
      <w:pPr>
        <w:shd w:val="solid" w:color="FFFFFF" w:fill="auto"/>
        <w:spacing w:before="120" w:line="276" w:lineRule="auto"/>
        <w:ind w:firstLine="709"/>
        <w:rPr>
          <w:rFonts w:ascii="Times New Roman" w:hAnsi="Times New Roman"/>
          <w:b/>
          <w:bCs/>
          <w:sz w:val="28"/>
          <w:szCs w:val="28"/>
        </w:rPr>
      </w:pPr>
      <w:r w:rsidRPr="00120C14">
        <w:rPr>
          <w:rFonts w:ascii="Times New Roman" w:hAnsi="Times New Roman"/>
          <w:b/>
          <w:bCs/>
          <w:sz w:val="28"/>
          <w:szCs w:val="28"/>
        </w:rPr>
        <w:t>4. Danh mục từ viết tắt, ký hiệu, thuật ngữ…</w:t>
      </w:r>
    </w:p>
    <w:p w14:paraId="09A4D2C1"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Bao gồm bảng chú giải các từ viết tắt, ký hiệu chữ quy ước, ký hiệu dấu, đơn vị, thuật ngữ… dùng trong báo cáo. Lưu ý, trình bày ký hiệu và từ viết tắt trước (cột thứ nhất), từ đầy đủ sau (cột thứ 2).</w:t>
      </w:r>
    </w:p>
    <w:p w14:paraId="1335F67B"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eastAsia="Arial" w:hAnsi="Times New Roman"/>
          <w:b/>
          <w:bCs/>
          <w:sz w:val="28"/>
          <w:szCs w:val="28"/>
        </w:rPr>
        <w:t>II. PHẦN CHÍNH</w:t>
      </w:r>
    </w:p>
    <w:p w14:paraId="183D8149" w14:textId="77777777" w:rsidR="009238F6" w:rsidRPr="00120C14" w:rsidRDefault="009238F6" w:rsidP="00F04FE9">
      <w:pPr>
        <w:shd w:val="solid" w:color="FFFFFF" w:fill="auto"/>
        <w:spacing w:before="120" w:line="276" w:lineRule="auto"/>
        <w:ind w:firstLine="709"/>
        <w:rPr>
          <w:rFonts w:ascii="Times New Roman" w:hAnsi="Times New Roman"/>
          <w:b/>
          <w:bCs/>
          <w:sz w:val="28"/>
          <w:szCs w:val="28"/>
        </w:rPr>
      </w:pPr>
      <w:r w:rsidRPr="00120C14">
        <w:rPr>
          <w:rFonts w:ascii="Times New Roman" w:hAnsi="Times New Roman"/>
          <w:b/>
          <w:bCs/>
          <w:sz w:val="28"/>
          <w:szCs w:val="28"/>
        </w:rPr>
        <w:t>1. Mở đầu</w:t>
      </w:r>
    </w:p>
    <w:p w14:paraId="0A9594A1"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Phần này được viết thành phần riêng, không đánh số phần hoặc chương.</w:t>
      </w:r>
    </w:p>
    <w:p w14:paraId="2773A66D" w14:textId="2EBF15DF"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Giới thiệu vắn tắt</w:t>
      </w:r>
      <w:r w:rsidR="00E027D7" w:rsidRPr="00F04FE9">
        <w:rPr>
          <w:rFonts w:ascii="Times New Roman" w:hAnsi="Times New Roman"/>
          <w:sz w:val="28"/>
          <w:szCs w:val="28"/>
        </w:rPr>
        <w:t xml:space="preserve"> về sự hình thành dự án</w:t>
      </w:r>
      <w:r w:rsidRPr="00F04FE9">
        <w:rPr>
          <w:rFonts w:ascii="Times New Roman" w:hAnsi="Times New Roman"/>
          <w:sz w:val="28"/>
          <w:szCs w:val="28"/>
        </w:rPr>
        <w:t>, trình bày ngắn gọn mục tiêu, nội dun</w:t>
      </w:r>
      <w:r w:rsidR="00E027D7" w:rsidRPr="00F04FE9">
        <w:rPr>
          <w:rFonts w:ascii="Times New Roman" w:hAnsi="Times New Roman"/>
          <w:sz w:val="28"/>
          <w:szCs w:val="28"/>
        </w:rPr>
        <w:t>g dự án; ý nghĩa của dự án</w:t>
      </w:r>
      <w:r w:rsidRPr="00F04FE9">
        <w:rPr>
          <w:rFonts w:ascii="Times New Roman" w:hAnsi="Times New Roman"/>
          <w:sz w:val="28"/>
          <w:szCs w:val="28"/>
        </w:rPr>
        <w:t>;</w:t>
      </w:r>
      <w:r w:rsidR="00E027D7" w:rsidRPr="00F04FE9">
        <w:rPr>
          <w:rFonts w:ascii="Times New Roman" w:hAnsi="Times New Roman"/>
          <w:sz w:val="28"/>
          <w:szCs w:val="28"/>
        </w:rPr>
        <w:t xml:space="preserve"> những vấn đề mà dự án </w:t>
      </w:r>
      <w:r w:rsidRPr="00F04FE9">
        <w:rPr>
          <w:rFonts w:ascii="Times New Roman" w:hAnsi="Times New Roman"/>
          <w:sz w:val="28"/>
          <w:szCs w:val="28"/>
        </w:rPr>
        <w:t>cần giải quyết.</w:t>
      </w:r>
    </w:p>
    <w:p w14:paraId="1AC47772" w14:textId="1C76F2A3"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Tổng quan nhu cầu thị trường (</w:t>
      </w:r>
      <w:r w:rsidRPr="00F04FE9">
        <w:rPr>
          <w:rFonts w:ascii="Times New Roman" w:eastAsia="Arial" w:hAnsi="Times New Roman"/>
          <w:i/>
          <w:iCs/>
          <w:sz w:val="28"/>
          <w:szCs w:val="28"/>
        </w:rPr>
        <w:t xml:space="preserve">Phân tích thực trạng, dự báo nhu cầu của thị trường mục tiêu ở phạm vi quốc gia và quốc tế; cơ hội và thách thức trong giải quyết vấn đề của thị trường đối với sản phẩm của </w:t>
      </w:r>
      <w:r w:rsidR="00E52586" w:rsidRPr="00F04FE9">
        <w:rPr>
          <w:rFonts w:ascii="Times New Roman" w:eastAsia="Arial" w:hAnsi="Times New Roman"/>
          <w:i/>
          <w:iCs/>
          <w:sz w:val="28"/>
          <w:szCs w:val="28"/>
        </w:rPr>
        <w:t>dự án</w:t>
      </w:r>
      <w:r w:rsidRPr="00F04FE9">
        <w:rPr>
          <w:rFonts w:ascii="Times New Roman" w:hAnsi="Times New Roman"/>
          <w:sz w:val="28"/>
          <w:szCs w:val="28"/>
        </w:rPr>
        <w:t>).</w:t>
      </w:r>
    </w:p>
    <w:p w14:paraId="7E270DB4"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Giải pháp (</w:t>
      </w:r>
      <w:r w:rsidRPr="00F04FE9">
        <w:rPr>
          <w:rFonts w:ascii="Times New Roman" w:eastAsia="Arial" w:hAnsi="Times New Roman"/>
          <w:i/>
          <w:iCs/>
          <w:sz w:val="28"/>
          <w:szCs w:val="28"/>
        </w:rPr>
        <w:t>Phân tích cách thức giải quyết vấn đề liên quan đến thị trường mục tiêu, nhu cầu khách hàng, sản phẩm/dịch vụ cạnh tranh, biện pháp đối phó với đối thủ cạnh tranh và dự báo xu hướng thay đổi của thị trường ở phạm vi quốc gia và quốc tế</w:t>
      </w:r>
      <w:r w:rsidRPr="00F04FE9">
        <w:rPr>
          <w:rFonts w:ascii="Times New Roman" w:hAnsi="Times New Roman"/>
          <w:sz w:val="28"/>
          <w:szCs w:val="28"/>
        </w:rPr>
        <w:t>).</w:t>
      </w:r>
    </w:p>
    <w:p w14:paraId="3B45A28F"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Sản phẩm/dịch vụ, mô hình kinh doanh (</w:t>
      </w:r>
      <w:r w:rsidRPr="00F04FE9">
        <w:rPr>
          <w:rFonts w:ascii="Times New Roman" w:eastAsia="Arial" w:hAnsi="Times New Roman"/>
          <w:i/>
          <w:iCs/>
          <w:sz w:val="28"/>
          <w:szCs w:val="28"/>
        </w:rPr>
        <w:t>Tính mới, khả thi và giá trị khác biệt của sản phẩm/dịch vụ; tính sáng tạo, khả năng nhân rộng của mô hình kinh doanh; giải pháp công nghệ, tài sản trí tuệ được khai thác sử dụng; thị trường, khách hàng mục tiêu; kênh phân phối chính;</w:t>
      </w:r>
      <w:r w:rsidRPr="00F04FE9">
        <w:rPr>
          <w:rFonts w:ascii="Times New Roman" w:hAnsi="Times New Roman"/>
          <w:sz w:val="28"/>
          <w:szCs w:val="28"/>
        </w:rPr>
        <w:t> </w:t>
      </w:r>
      <w:r w:rsidRPr="00F04FE9">
        <w:rPr>
          <w:rFonts w:ascii="Times New Roman" w:eastAsia="Arial" w:hAnsi="Times New Roman"/>
          <w:i/>
          <w:iCs/>
          <w:sz w:val="28"/>
          <w:szCs w:val="28"/>
        </w:rPr>
        <w:t>tốc độ tăng trưởng quy mô thị trường; số lượng khách hàng/người dùng, khối lượng sản phẩm/dịch vụ tiêu thụ; mức tăng trưởng doanh thu</w:t>
      </w:r>
      <w:r w:rsidRPr="00F04FE9">
        <w:rPr>
          <w:rFonts w:ascii="Times New Roman" w:hAnsi="Times New Roman"/>
          <w:sz w:val="28"/>
          <w:szCs w:val="28"/>
        </w:rPr>
        <w:t>).</w:t>
      </w:r>
    </w:p>
    <w:p w14:paraId="797A1EA3" w14:textId="77777777" w:rsidR="009238F6" w:rsidRPr="00120C14" w:rsidRDefault="009238F6" w:rsidP="00F04FE9">
      <w:pPr>
        <w:shd w:val="solid" w:color="FFFFFF" w:fill="auto"/>
        <w:spacing w:before="120" w:line="276" w:lineRule="auto"/>
        <w:ind w:firstLine="709"/>
        <w:rPr>
          <w:rFonts w:ascii="Times New Roman" w:hAnsi="Times New Roman"/>
          <w:b/>
          <w:bCs/>
          <w:sz w:val="28"/>
          <w:szCs w:val="28"/>
        </w:rPr>
      </w:pPr>
      <w:r w:rsidRPr="00120C14">
        <w:rPr>
          <w:rFonts w:ascii="Times New Roman" w:hAnsi="Times New Roman"/>
          <w:b/>
          <w:bCs/>
          <w:sz w:val="28"/>
          <w:szCs w:val="28"/>
        </w:rPr>
        <w:t>2. Nội dung chính của báo cáo</w:t>
      </w:r>
    </w:p>
    <w:p w14:paraId="5CF6597C"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Nội dung chính của báo cáo được chia thành các phần hoặc các chương có đánh số thứ tự và phải bao quát các vấn đề: lý thuyết, kết quả, bình luận hoặc kiến nghị.</w:t>
      </w:r>
    </w:p>
    <w:p w14:paraId="71D3D711"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Trong nội dung chính của báo cáo cần trình bày:</w:t>
      </w:r>
    </w:p>
    <w:p w14:paraId="66EE8C07"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Kết quả thực hiện:</w:t>
      </w:r>
    </w:p>
    <w:p w14:paraId="687ED543"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lastRenderedPageBreak/>
        <w:t>+ Trình bày cụ thể các nội dung thực hiện.</w:t>
      </w:r>
    </w:p>
    <w:p w14:paraId="64C85AAE"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 Trình bày, phân tích, đánh giá kết quả đạt được. Đưa ra được kết luận theo từng nội dung.</w:t>
      </w:r>
    </w:p>
    <w:p w14:paraId="754BC243" w14:textId="0AE3382A"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 xml:space="preserve">+ Tổng quát hóa và đánh giá đầy đủ, toàn </w:t>
      </w:r>
      <w:r w:rsidR="00E52586" w:rsidRPr="00F04FE9">
        <w:rPr>
          <w:rFonts w:ascii="Times New Roman" w:hAnsi="Times New Roman"/>
          <w:sz w:val="28"/>
          <w:szCs w:val="28"/>
        </w:rPr>
        <w:t>diện kết quả thu được của dự án</w:t>
      </w:r>
      <w:r w:rsidRPr="00F04FE9">
        <w:rPr>
          <w:rFonts w:ascii="Times New Roman" w:hAnsi="Times New Roman"/>
          <w:sz w:val="28"/>
          <w:szCs w:val="28"/>
        </w:rPr>
        <w:t xml:space="preserve"> và so với thuyết minh đề cương.</w:t>
      </w:r>
    </w:p>
    <w:p w14:paraId="76688A9C" w14:textId="5ACE499F"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 Tập trung mô tả và phân tích đánh giá được s</w:t>
      </w:r>
      <w:r w:rsidR="00E52586" w:rsidRPr="00F04FE9">
        <w:rPr>
          <w:rFonts w:ascii="Times New Roman" w:hAnsi="Times New Roman"/>
          <w:sz w:val="28"/>
          <w:szCs w:val="28"/>
        </w:rPr>
        <w:t>ản phẩm chính của dự án</w:t>
      </w:r>
      <w:r w:rsidRPr="00F04FE9">
        <w:rPr>
          <w:rFonts w:ascii="Times New Roman" w:hAnsi="Times New Roman"/>
          <w:sz w:val="28"/>
          <w:szCs w:val="28"/>
        </w:rPr>
        <w:t>. Khả năng ứng dụng và phát triển sản phẩm.</w:t>
      </w:r>
    </w:p>
    <w:p w14:paraId="239A6FB2"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w:t>
      </w:r>
      <w:r w:rsidRPr="00F04FE9">
        <w:rPr>
          <w:rFonts w:ascii="Times New Roman" w:eastAsia="Arial" w:hAnsi="Times New Roman"/>
          <w:i/>
          <w:iCs/>
          <w:sz w:val="28"/>
          <w:szCs w:val="28"/>
        </w:rPr>
        <w:t>Khối lượng, chất lượng của sản phẩm).</w:t>
      </w:r>
    </w:p>
    <w:p w14:paraId="76BBBE3A" w14:textId="77777777" w:rsidR="009238F6" w:rsidRPr="00120C14" w:rsidRDefault="009238F6" w:rsidP="00F04FE9">
      <w:pPr>
        <w:shd w:val="solid" w:color="FFFFFF" w:fill="auto"/>
        <w:spacing w:before="120" w:line="276" w:lineRule="auto"/>
        <w:ind w:firstLine="709"/>
        <w:rPr>
          <w:rFonts w:ascii="Times New Roman" w:hAnsi="Times New Roman"/>
          <w:b/>
          <w:bCs/>
          <w:sz w:val="28"/>
          <w:szCs w:val="28"/>
        </w:rPr>
      </w:pPr>
      <w:r w:rsidRPr="00120C14">
        <w:rPr>
          <w:rFonts w:ascii="Times New Roman" w:hAnsi="Times New Roman"/>
          <w:b/>
          <w:bCs/>
          <w:sz w:val="28"/>
          <w:szCs w:val="28"/>
        </w:rPr>
        <w:t>3. Kết luận và kiến nghị: Trình bày thành một phần riêng và không đánh số phần hoặc chương.</w:t>
      </w:r>
    </w:p>
    <w:p w14:paraId="1B7DAA9D" w14:textId="57C6BF4F"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 xml:space="preserve">Trong phần kết luận trình bày súc tích các kết luận từ những nội dung của </w:t>
      </w:r>
      <w:r w:rsidR="00E52586" w:rsidRPr="00F04FE9">
        <w:rPr>
          <w:rFonts w:ascii="Times New Roman" w:hAnsi="Times New Roman"/>
          <w:sz w:val="28"/>
          <w:szCs w:val="28"/>
        </w:rPr>
        <w:t>dự án</w:t>
      </w:r>
      <w:r w:rsidRPr="00F04FE9">
        <w:rPr>
          <w:rFonts w:ascii="Times New Roman" w:hAnsi="Times New Roman"/>
          <w:sz w:val="28"/>
          <w:szCs w:val="28"/>
        </w:rPr>
        <w:t>. Đánh giá kết</w:t>
      </w:r>
      <w:r w:rsidR="00E52586" w:rsidRPr="00F04FE9">
        <w:rPr>
          <w:rFonts w:ascii="Times New Roman" w:hAnsi="Times New Roman"/>
          <w:sz w:val="28"/>
          <w:szCs w:val="28"/>
        </w:rPr>
        <w:t xml:space="preserve"> quả đạt/chưa đạt/… của dự án</w:t>
      </w:r>
      <w:r w:rsidRPr="00F04FE9">
        <w:rPr>
          <w:rFonts w:ascii="Times New Roman" w:hAnsi="Times New Roman"/>
          <w:sz w:val="28"/>
          <w:szCs w:val="28"/>
        </w:rPr>
        <w:t xml:space="preserve"> để phát triển sản phẩm của doanh nghiệp, hiệu quả kinh tế xã hội.</w:t>
      </w:r>
    </w:p>
    <w:p w14:paraId="3F07001C" w14:textId="68743AEE" w:rsidR="009238F6" w:rsidRPr="00120C14" w:rsidRDefault="009238F6" w:rsidP="00F04FE9">
      <w:pPr>
        <w:shd w:val="solid" w:color="FFFFFF" w:fill="auto"/>
        <w:spacing w:before="120" w:line="276" w:lineRule="auto"/>
        <w:ind w:firstLine="709"/>
        <w:rPr>
          <w:rFonts w:ascii="Times New Roman" w:hAnsi="Times New Roman"/>
          <w:b/>
          <w:bCs/>
          <w:sz w:val="28"/>
          <w:szCs w:val="28"/>
        </w:rPr>
      </w:pPr>
      <w:r w:rsidRPr="00120C14">
        <w:rPr>
          <w:rFonts w:ascii="Times New Roman" w:hAnsi="Times New Roman"/>
          <w:b/>
          <w:bCs/>
          <w:sz w:val="28"/>
          <w:szCs w:val="28"/>
        </w:rPr>
        <w:t>4. Kế h</w:t>
      </w:r>
      <w:r w:rsidR="00E52586" w:rsidRPr="00120C14">
        <w:rPr>
          <w:rFonts w:ascii="Times New Roman" w:hAnsi="Times New Roman"/>
          <w:b/>
          <w:bCs/>
          <w:sz w:val="28"/>
          <w:szCs w:val="28"/>
        </w:rPr>
        <w:t>oạch triển khai kết quả dự án</w:t>
      </w:r>
    </w:p>
    <w:p w14:paraId="0A9BF90F"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Trình bày thành một phần riêng và không đánh số phần hoặc chương. Trong phần này trình bày cụ thể kế hoạch để có thể tiếp tục phát triển sản phẩm của Công ty trong thời gian đến.</w:t>
      </w:r>
    </w:p>
    <w:p w14:paraId="1CAE617C" w14:textId="77777777" w:rsidR="009238F6" w:rsidRPr="00120C14" w:rsidRDefault="009238F6" w:rsidP="00F04FE9">
      <w:pPr>
        <w:shd w:val="solid" w:color="FFFFFF" w:fill="auto"/>
        <w:spacing w:before="120" w:line="276" w:lineRule="auto"/>
        <w:ind w:firstLine="709"/>
        <w:rPr>
          <w:rFonts w:ascii="Times New Roman" w:hAnsi="Times New Roman"/>
          <w:b/>
          <w:bCs/>
          <w:sz w:val="28"/>
          <w:szCs w:val="28"/>
        </w:rPr>
      </w:pPr>
      <w:r w:rsidRPr="00120C14">
        <w:rPr>
          <w:rFonts w:ascii="Times New Roman" w:hAnsi="Times New Roman"/>
          <w:b/>
          <w:bCs/>
          <w:sz w:val="28"/>
          <w:szCs w:val="28"/>
        </w:rPr>
        <w:t xml:space="preserve">5. Tài liệu tham khảo </w:t>
      </w:r>
      <w:r w:rsidRPr="00120C14">
        <w:rPr>
          <w:rFonts w:ascii="Times New Roman" w:hAnsi="Times New Roman"/>
          <w:b/>
          <w:bCs/>
          <w:i/>
          <w:sz w:val="28"/>
          <w:szCs w:val="28"/>
        </w:rPr>
        <w:t>(nếu có)</w:t>
      </w:r>
    </w:p>
    <w:p w14:paraId="68DE8BE4"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Nguồn tài liệu thường được trình bày theo thứ tự sau đây:</w:t>
      </w:r>
    </w:p>
    <w:p w14:paraId="3CA98C5C"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Họ tên tác giả/Nhan đề/Các yếu tố về xuất bản.</w:t>
      </w:r>
    </w:p>
    <w:p w14:paraId="4F7A79CA"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eastAsia="Arial" w:hAnsi="Times New Roman"/>
          <w:b/>
          <w:bCs/>
          <w:sz w:val="28"/>
          <w:szCs w:val="28"/>
        </w:rPr>
        <w:t>III. PHẦN CUỐI</w:t>
      </w:r>
    </w:p>
    <w:p w14:paraId="289F2874" w14:textId="77777777" w:rsidR="009238F6" w:rsidRPr="00120C14" w:rsidRDefault="009238F6" w:rsidP="00F04FE9">
      <w:pPr>
        <w:shd w:val="solid" w:color="FFFFFF" w:fill="auto"/>
        <w:spacing w:before="120" w:line="276" w:lineRule="auto"/>
        <w:ind w:firstLine="709"/>
        <w:rPr>
          <w:rFonts w:ascii="Times New Roman" w:hAnsi="Times New Roman"/>
          <w:b/>
          <w:bCs/>
          <w:sz w:val="28"/>
          <w:szCs w:val="28"/>
        </w:rPr>
      </w:pPr>
      <w:r w:rsidRPr="00120C14">
        <w:rPr>
          <w:rFonts w:ascii="Times New Roman" w:hAnsi="Times New Roman"/>
          <w:b/>
          <w:bCs/>
          <w:sz w:val="28"/>
          <w:szCs w:val="28"/>
        </w:rPr>
        <w:t>1. Phụ lục</w:t>
      </w:r>
    </w:p>
    <w:p w14:paraId="7CDFBD75"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Phần phụ lục bao gồm các bảng điều tra, bảng tính số liệu, mẫu biểu, hình chụp, sơ đồ, quy trình công nghệ, bản vẽ… cần minh họa hoặc hỗ trợ cho báo cáo.</w:t>
      </w:r>
    </w:p>
    <w:p w14:paraId="2E74311C" w14:textId="77777777" w:rsidR="009238F6" w:rsidRPr="00120C14" w:rsidRDefault="009238F6" w:rsidP="00F04FE9">
      <w:pPr>
        <w:shd w:val="solid" w:color="FFFFFF" w:fill="auto"/>
        <w:spacing w:before="120" w:line="276" w:lineRule="auto"/>
        <w:ind w:firstLine="709"/>
        <w:rPr>
          <w:rFonts w:ascii="Times New Roman" w:hAnsi="Times New Roman"/>
          <w:b/>
          <w:bCs/>
          <w:sz w:val="28"/>
          <w:szCs w:val="28"/>
        </w:rPr>
      </w:pPr>
      <w:r w:rsidRPr="00120C14">
        <w:rPr>
          <w:rFonts w:ascii="Times New Roman" w:hAnsi="Times New Roman"/>
          <w:b/>
          <w:bCs/>
          <w:sz w:val="28"/>
          <w:szCs w:val="28"/>
        </w:rPr>
        <w:t>2. Bìa sau</w:t>
      </w:r>
    </w:p>
    <w:p w14:paraId="3A8CBF89"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eastAsia="Arial" w:hAnsi="Times New Roman"/>
          <w:b/>
          <w:bCs/>
          <w:sz w:val="28"/>
          <w:szCs w:val="28"/>
        </w:rPr>
        <w:t>B. TRÌNH BÀY BÁO CÁO</w:t>
      </w:r>
    </w:p>
    <w:p w14:paraId="449CC5BC"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Báo cáo được đóng thành quyển, đóng bìa cứng; in một mặt trên khổ giấy A4; cỡ chữ 13 hoặc 14; font chữ Times New Roman; dãn dòng 1,3 lines 1,5 lines, lề trái 3 cm, lề phải 2,0 cm, lề trên 2,0 cm và lề dưới 2,0 cm. Số trang được đánh chính giữa, bên trên.</w:t>
      </w:r>
    </w:p>
    <w:p w14:paraId="4D5A8467"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Đánh số thứ tự: Báo cáo được chia thành Phần hoặc Chương (dùng số La Mã), dưới Phần/ Chương là đến Mục lớn (dùng số La Mã) và các Tiểu mục (dùng số Ả Rập). Các Tiểu mục được đánh số thứ tự nhiều nhất là 04 chữ số.</w:t>
      </w:r>
    </w:p>
    <w:p w14:paraId="24964BB8"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lastRenderedPageBreak/>
        <w:t>Ví dụ: 1.2.3.4 chỉ Tiểu mục 4 của nhóm Tiểu mục 3, thuộc Mục II của Chương I.</w:t>
      </w:r>
    </w:p>
    <w:p w14:paraId="34E3A5B1"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Không nên đánh lẫn lộn số La Mã và số Ả Rập (Ví dụ: Chương I rồi Mục I.1 hay Tiểu mục I.1.2).</w:t>
      </w:r>
    </w:p>
    <w:p w14:paraId="1C583498"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Các bảng, biểu, hình, đồ thị, công thức…: Việc đánh số bảng biểu, hình vẽ, đồ thị, công thức, phương trình phải gắn với số Phần/Chương.</w:t>
      </w:r>
    </w:p>
    <w:p w14:paraId="7EE67505"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Ví dụ: Hình 2.4 có nghĩa là hình số 4 trong Chương II.</w:t>
      </w:r>
    </w:p>
    <w:p w14:paraId="6A243DCB"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 xml:space="preserve">Thứ tự và đầu đề của bảng, biểu ghi phía trên bảng, biểu. Thứ tự </w:t>
      </w:r>
      <w:proofErr w:type="gramStart"/>
      <w:r w:rsidRPr="00F04FE9">
        <w:rPr>
          <w:rFonts w:ascii="Times New Roman" w:hAnsi="Times New Roman"/>
          <w:sz w:val="28"/>
          <w:szCs w:val="28"/>
        </w:rPr>
        <w:t>và  đầu</w:t>
      </w:r>
      <w:proofErr w:type="gramEnd"/>
      <w:r w:rsidRPr="00F04FE9">
        <w:rPr>
          <w:rFonts w:ascii="Times New Roman" w:hAnsi="Times New Roman"/>
          <w:sz w:val="28"/>
          <w:szCs w:val="28"/>
        </w:rPr>
        <w:t xml:space="preserve"> đề của hình vẽ, đồ thị ghi phía dưới hình vẽ, đồ thị. Thứ tự của công thức, phương trình để trong ngoặc đơn ghi phía bên phải cùng hàng. Cỡ chữ của số thứ tự và đầu đề bằng cỡ chữ sử dụng trong báo cáo. Mọi bảng biểu, hình vẽ, số liệu, nhận định… lấy từ nguồn khác phải được trích dẫn đầy đủ nguồn tài liệu và được liệt kê trong danh mục Tài liệu tham khảo.</w:t>
      </w:r>
    </w:p>
    <w:p w14:paraId="0B63940E"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Tài liệu tham khảo và trích dẫn:</w:t>
      </w:r>
    </w:p>
    <w:p w14:paraId="06338181"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 xml:space="preserve">Trong khi viết báo cáo, nếu nội dung liên quan đến tài liệu tham khảo thì sau nội dung đó phải viết số thứ tự trong danh mục Tài liệu tham khảo trong ngoặc vuông </w:t>
      </w:r>
      <w:proofErr w:type="gramStart"/>
      <w:r w:rsidRPr="00F04FE9">
        <w:rPr>
          <w:rFonts w:ascii="Times New Roman" w:hAnsi="Times New Roman"/>
          <w:sz w:val="28"/>
          <w:szCs w:val="28"/>
        </w:rPr>
        <w:t>[ ]</w:t>
      </w:r>
      <w:proofErr w:type="gramEnd"/>
      <w:r w:rsidRPr="00F04FE9">
        <w:rPr>
          <w:rFonts w:ascii="Times New Roman" w:hAnsi="Times New Roman"/>
          <w:sz w:val="28"/>
          <w:szCs w:val="28"/>
        </w:rPr>
        <w:t>.</w:t>
      </w:r>
    </w:p>
    <w:p w14:paraId="00FBEFFC"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Khi trích dẫn nguyên văn một đoạn ít hơn hai câu hoặc bốn dòng đánh máy thì sử dụng dấu ngoặc kép để mở đầu và kết thúc phần trích dẫn. Nếu trích dẫn dài hơn thì tách phần này thành đoạn riêng, với lề trái lùi vào thêm 2 cm và không sử dụng dấu ngoặc kép. Sau đoạn trích dẫn có ngoặc vuông, trong đó ghi số thứ tự dựa vào số thứ tự trong danh mục Tài liệu tham khảo</w:t>
      </w:r>
    </w:p>
    <w:p w14:paraId="5C3239E9"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Trích dẫn theo số thứ tự của tài liệu ở danh mục Tài liệu tham khảo và được đặt trong ngoặc vuông, nếu cần thiết thì nêu cả số trang, ví dụ: [15, tr.314-315].</w:t>
      </w:r>
    </w:p>
    <w:p w14:paraId="0DE495A9"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Đối với phần được trích dẫn từ nhiều tài liệu khác nhau, số của từng tài liệu được đặt độc lập trong từng ngoặc vuông, theo thứ tự tăng dần, ví dụ: [19], [25], [41], [42].</w:t>
      </w:r>
    </w:p>
    <w:p w14:paraId="154E368F"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 xml:space="preserve">Đơn vị đo lường: Phải sử dụng đơn vị đo lường hợp pháp của Việt Nam, nếu dùng đơn vị khác thì phải viết cả giá trị chuyển đổi và đặt trong dấu ngoặc đơn </w:t>
      </w:r>
      <w:proofErr w:type="gramStart"/>
      <w:r w:rsidRPr="00F04FE9">
        <w:rPr>
          <w:rFonts w:ascii="Times New Roman" w:hAnsi="Times New Roman"/>
          <w:sz w:val="28"/>
          <w:szCs w:val="28"/>
        </w:rPr>
        <w:t>( )</w:t>
      </w:r>
      <w:proofErr w:type="gramEnd"/>
      <w:r w:rsidRPr="00F04FE9">
        <w:rPr>
          <w:rFonts w:ascii="Times New Roman" w:hAnsi="Times New Roman"/>
          <w:sz w:val="28"/>
          <w:szCs w:val="28"/>
        </w:rPr>
        <w:t>.</w:t>
      </w:r>
    </w:p>
    <w:p w14:paraId="748FCE55"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hAnsi="Times New Roman"/>
          <w:sz w:val="28"/>
          <w:szCs w:val="28"/>
        </w:rPr>
        <w:t>Văn phong báo cáo: Câu văn cần giản dị, súc tích, ngắn gọn. Sử dụng từ ngữ rõ ràng, chính xác, tránh làm cho người đọc hiểu theo nhiều nghĩa khác nhau.</w:t>
      </w:r>
    </w:p>
    <w:p w14:paraId="4BEB9089" w14:textId="77777777" w:rsidR="009238F6" w:rsidRPr="00F04FE9" w:rsidRDefault="009238F6" w:rsidP="00F04FE9">
      <w:pPr>
        <w:shd w:val="solid" w:color="FFFFFF" w:fill="auto"/>
        <w:spacing w:before="120" w:line="276" w:lineRule="auto"/>
        <w:ind w:firstLine="709"/>
        <w:rPr>
          <w:rFonts w:ascii="Times New Roman" w:hAnsi="Times New Roman"/>
          <w:sz w:val="28"/>
          <w:szCs w:val="28"/>
        </w:rPr>
      </w:pPr>
      <w:r w:rsidRPr="00F04FE9">
        <w:rPr>
          <w:rFonts w:ascii="Times New Roman" w:eastAsia="Arial" w:hAnsi="Times New Roman"/>
          <w:b/>
          <w:bCs/>
          <w:sz w:val="28"/>
          <w:szCs w:val="28"/>
        </w:rPr>
        <w:t>C. BIỂU MẪU</w:t>
      </w:r>
      <w:r w:rsidRPr="00F04FE9">
        <w:rPr>
          <w:rFonts w:ascii="Times New Roman" w:hAnsi="Times New Roman"/>
          <w:sz w:val="28"/>
          <w:szCs w:val="28"/>
        </w:rPr>
        <w:t> </w:t>
      </w:r>
      <w:r w:rsidRPr="00F04FE9">
        <w:rPr>
          <w:rFonts w:ascii="Times New Roman" w:eastAsia="Arial" w:hAnsi="Times New Roman"/>
          <w:b/>
          <w:bCs/>
          <w:sz w:val="28"/>
          <w:szCs w:val="28"/>
        </w:rPr>
        <w:t xml:space="preserve">TRANG BÌA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045"/>
      </w:tblGrid>
      <w:tr w:rsidR="00CB3696" w:rsidRPr="006A3868" w14:paraId="0D6864E5" w14:textId="77777777" w:rsidTr="00CB3696">
        <w:trPr>
          <w:trHeight w:val="9990"/>
        </w:trPr>
        <w:tc>
          <w:tcPr>
            <w:tcW w:w="7573" w:type="dxa"/>
            <w:tcBorders>
              <w:top w:val="single" w:sz="8" w:space="0" w:color="auto"/>
              <w:left w:val="single" w:sz="8" w:space="0" w:color="auto"/>
              <w:bottom w:val="single" w:sz="8" w:space="0" w:color="auto"/>
              <w:right w:val="single" w:sz="8" w:space="0" w:color="auto"/>
              <w:tl2br w:val="nil"/>
              <w:tr2bl w:val="nil"/>
            </w:tcBorders>
            <w:tcMar>
              <w:top w:w="28" w:type="dxa"/>
              <w:left w:w="108" w:type="dxa"/>
              <w:bottom w:w="28" w:type="dxa"/>
              <w:right w:w="108" w:type="dxa"/>
            </w:tcMar>
            <w:vAlign w:val="bottom"/>
          </w:tcPr>
          <w:p w14:paraId="2714A2C6" w14:textId="77777777" w:rsidR="009238F6" w:rsidRPr="004A1D28" w:rsidRDefault="009238F6" w:rsidP="00CB3696">
            <w:pPr>
              <w:spacing w:before="120" w:after="280" w:afterAutospacing="1" w:line="240" w:lineRule="auto"/>
              <w:jc w:val="center"/>
              <w:rPr>
                <w:rFonts w:ascii="Times New Roman" w:hAnsi="Times New Roman"/>
                <w:b/>
                <w:bCs/>
                <w:sz w:val="28"/>
                <w:szCs w:val="28"/>
              </w:rPr>
            </w:pPr>
            <w:r w:rsidRPr="004A1D28">
              <w:rPr>
                <w:rFonts w:ascii="Times New Roman" w:hAnsi="Times New Roman"/>
                <w:b/>
                <w:bCs/>
                <w:sz w:val="28"/>
                <w:szCs w:val="28"/>
              </w:rPr>
              <w:lastRenderedPageBreak/>
              <w:t>DOANH NGHIỆP/TỔ CHỨC CHỦ TRÌ</w:t>
            </w:r>
          </w:p>
          <w:p w14:paraId="5DB558F3" w14:textId="77777777" w:rsidR="009238F6" w:rsidRPr="006A3868" w:rsidRDefault="009238F6" w:rsidP="00CB3696">
            <w:pPr>
              <w:spacing w:before="120" w:after="280" w:afterAutospacing="1" w:line="240" w:lineRule="auto"/>
              <w:jc w:val="left"/>
              <w:rPr>
                <w:rFonts w:ascii="Times New Roman" w:hAnsi="Times New Roman"/>
                <w:szCs w:val="26"/>
              </w:rPr>
            </w:pPr>
            <w:r w:rsidRPr="006A3868">
              <w:rPr>
                <w:rFonts w:ascii="Times New Roman" w:hAnsi="Times New Roman"/>
                <w:szCs w:val="26"/>
              </w:rPr>
              <w:t> </w:t>
            </w:r>
          </w:p>
          <w:p w14:paraId="11224603" w14:textId="77777777" w:rsidR="009238F6" w:rsidRPr="006A3868" w:rsidRDefault="009238F6" w:rsidP="00CB3696">
            <w:pPr>
              <w:spacing w:before="120" w:after="280" w:afterAutospacing="1" w:line="240" w:lineRule="auto"/>
              <w:jc w:val="left"/>
              <w:rPr>
                <w:rFonts w:ascii="Times New Roman" w:hAnsi="Times New Roman"/>
                <w:szCs w:val="26"/>
              </w:rPr>
            </w:pPr>
            <w:r w:rsidRPr="006A3868">
              <w:rPr>
                <w:rFonts w:ascii="Times New Roman" w:hAnsi="Times New Roman"/>
                <w:szCs w:val="26"/>
              </w:rPr>
              <w:t> </w:t>
            </w:r>
          </w:p>
          <w:p w14:paraId="6AE48B7F" w14:textId="77777777" w:rsidR="009238F6" w:rsidRPr="006A3868" w:rsidRDefault="009238F6" w:rsidP="00CB3696">
            <w:pPr>
              <w:spacing w:before="120" w:after="280" w:afterAutospacing="1" w:line="240" w:lineRule="auto"/>
              <w:jc w:val="left"/>
              <w:rPr>
                <w:rFonts w:ascii="Times New Roman" w:hAnsi="Times New Roman"/>
                <w:szCs w:val="26"/>
              </w:rPr>
            </w:pPr>
            <w:r w:rsidRPr="006A3868">
              <w:rPr>
                <w:rFonts w:ascii="Times New Roman" w:hAnsi="Times New Roman"/>
                <w:szCs w:val="26"/>
              </w:rPr>
              <w:t> </w:t>
            </w:r>
          </w:p>
          <w:p w14:paraId="5CC87FFF" w14:textId="77777777" w:rsidR="009238F6" w:rsidRPr="006A3868" w:rsidRDefault="009238F6" w:rsidP="00CB3696">
            <w:pPr>
              <w:spacing w:before="120" w:after="280" w:afterAutospacing="1" w:line="240" w:lineRule="auto"/>
              <w:jc w:val="left"/>
              <w:rPr>
                <w:rFonts w:ascii="Times New Roman" w:hAnsi="Times New Roman"/>
                <w:szCs w:val="26"/>
              </w:rPr>
            </w:pPr>
            <w:r w:rsidRPr="006A3868">
              <w:rPr>
                <w:rFonts w:ascii="Times New Roman" w:hAnsi="Times New Roman"/>
                <w:szCs w:val="26"/>
              </w:rPr>
              <w:t> </w:t>
            </w:r>
          </w:p>
          <w:p w14:paraId="12E33307" w14:textId="77777777" w:rsidR="009238F6" w:rsidRPr="006A3868" w:rsidRDefault="009238F6" w:rsidP="00CB3696">
            <w:pPr>
              <w:spacing w:before="120" w:after="280" w:afterAutospacing="1" w:line="240" w:lineRule="auto"/>
              <w:jc w:val="left"/>
              <w:rPr>
                <w:rFonts w:ascii="Times New Roman" w:hAnsi="Times New Roman"/>
                <w:szCs w:val="26"/>
              </w:rPr>
            </w:pPr>
            <w:r w:rsidRPr="006A3868">
              <w:rPr>
                <w:rFonts w:ascii="Times New Roman" w:hAnsi="Times New Roman"/>
                <w:szCs w:val="26"/>
              </w:rPr>
              <w:t> </w:t>
            </w:r>
          </w:p>
          <w:p w14:paraId="312961C5" w14:textId="77777777" w:rsidR="009238F6" w:rsidRPr="006A3868" w:rsidRDefault="009238F6" w:rsidP="00CB3696">
            <w:pPr>
              <w:spacing w:before="120" w:after="280" w:afterAutospacing="1" w:line="240" w:lineRule="auto"/>
              <w:jc w:val="left"/>
              <w:rPr>
                <w:rFonts w:ascii="Times New Roman" w:hAnsi="Times New Roman"/>
                <w:szCs w:val="26"/>
              </w:rPr>
            </w:pPr>
            <w:r w:rsidRPr="006A3868">
              <w:rPr>
                <w:rFonts w:ascii="Times New Roman" w:hAnsi="Times New Roman"/>
                <w:szCs w:val="26"/>
              </w:rPr>
              <w:t> </w:t>
            </w:r>
          </w:p>
          <w:p w14:paraId="1B988E52" w14:textId="77777777" w:rsidR="009238F6" w:rsidRPr="006A3868" w:rsidRDefault="009238F6" w:rsidP="00CB3696">
            <w:pPr>
              <w:spacing w:before="120" w:after="280" w:afterAutospacing="1" w:line="240" w:lineRule="auto"/>
              <w:jc w:val="center"/>
              <w:rPr>
                <w:rFonts w:ascii="Times New Roman" w:hAnsi="Times New Roman"/>
                <w:szCs w:val="26"/>
              </w:rPr>
            </w:pPr>
            <w:r w:rsidRPr="006A3868">
              <w:rPr>
                <w:rFonts w:ascii="Times New Roman" w:hAnsi="Times New Roman"/>
                <w:szCs w:val="26"/>
              </w:rPr>
              <w:t> </w:t>
            </w:r>
          </w:p>
          <w:p w14:paraId="4698ABC4" w14:textId="77777777" w:rsidR="009238F6" w:rsidRPr="006A3868" w:rsidRDefault="009238F6" w:rsidP="00CB3696">
            <w:pPr>
              <w:spacing w:before="120" w:after="280" w:afterAutospacing="1" w:line="240" w:lineRule="auto"/>
              <w:jc w:val="left"/>
              <w:rPr>
                <w:rFonts w:ascii="Times New Roman" w:hAnsi="Times New Roman"/>
                <w:szCs w:val="26"/>
              </w:rPr>
            </w:pPr>
          </w:p>
          <w:p w14:paraId="6A025F15" w14:textId="52E989F7" w:rsidR="009238F6" w:rsidRPr="004A1D28" w:rsidRDefault="009238F6" w:rsidP="00CB3696">
            <w:pPr>
              <w:spacing w:before="120" w:after="280" w:afterAutospacing="1" w:line="240" w:lineRule="auto"/>
              <w:jc w:val="center"/>
              <w:rPr>
                <w:rFonts w:ascii="Times New Roman" w:hAnsi="Times New Roman"/>
                <w:b/>
                <w:bCs/>
                <w:sz w:val="32"/>
                <w:szCs w:val="32"/>
              </w:rPr>
            </w:pPr>
            <w:r w:rsidRPr="004A1D28">
              <w:rPr>
                <w:rFonts w:ascii="Times New Roman" w:hAnsi="Times New Roman"/>
                <w:b/>
                <w:bCs/>
                <w:sz w:val="32"/>
                <w:szCs w:val="32"/>
              </w:rPr>
              <w:t>B</w:t>
            </w:r>
            <w:r w:rsidR="008307EB" w:rsidRPr="004A1D28">
              <w:rPr>
                <w:rFonts w:ascii="Times New Roman" w:hAnsi="Times New Roman"/>
                <w:b/>
                <w:bCs/>
                <w:sz w:val="32"/>
                <w:szCs w:val="32"/>
              </w:rPr>
              <w:t>ÁO CÁO TỔNG HỢP KẾT QUẢ DỰ ÁN</w:t>
            </w:r>
          </w:p>
          <w:p w14:paraId="7152C093" w14:textId="77777777" w:rsidR="004A1D28" w:rsidRDefault="009238F6" w:rsidP="004A1D28">
            <w:pPr>
              <w:spacing w:before="120" w:after="280" w:afterAutospacing="1" w:line="240" w:lineRule="auto"/>
              <w:jc w:val="center"/>
              <w:rPr>
                <w:rFonts w:ascii="Times New Roman" w:hAnsi="Times New Roman"/>
                <w:szCs w:val="26"/>
              </w:rPr>
            </w:pPr>
            <w:r w:rsidRPr="006A3868">
              <w:rPr>
                <w:rFonts w:ascii="Times New Roman" w:hAnsi="Times New Roman"/>
                <w:szCs w:val="26"/>
              </w:rPr>
              <w:t> </w:t>
            </w:r>
          </w:p>
          <w:p w14:paraId="796450B7" w14:textId="77777777" w:rsidR="004A1D28" w:rsidRDefault="004A1D28" w:rsidP="004A1D28">
            <w:pPr>
              <w:spacing w:before="120" w:after="280" w:afterAutospacing="1" w:line="240" w:lineRule="auto"/>
              <w:jc w:val="center"/>
              <w:rPr>
                <w:rFonts w:ascii="Times New Roman" w:hAnsi="Times New Roman"/>
                <w:szCs w:val="28"/>
              </w:rPr>
            </w:pPr>
          </w:p>
          <w:p w14:paraId="0817FEF4" w14:textId="01EDFC97" w:rsidR="009238F6" w:rsidRPr="004A1D28" w:rsidRDefault="008307EB" w:rsidP="004A1D28">
            <w:pPr>
              <w:spacing w:before="120" w:after="280" w:afterAutospacing="1" w:line="240" w:lineRule="auto"/>
              <w:jc w:val="center"/>
              <w:rPr>
                <w:rFonts w:ascii="Times New Roman" w:hAnsi="Times New Roman"/>
                <w:szCs w:val="26"/>
              </w:rPr>
            </w:pPr>
            <w:r w:rsidRPr="004A1D28">
              <w:rPr>
                <w:rFonts w:ascii="Times New Roman" w:hAnsi="Times New Roman"/>
                <w:sz w:val="28"/>
                <w:szCs w:val="28"/>
              </w:rPr>
              <w:t xml:space="preserve">Tên dự </w:t>
            </w:r>
            <w:proofErr w:type="gramStart"/>
            <w:r w:rsidRPr="004A1D28">
              <w:rPr>
                <w:rFonts w:ascii="Times New Roman" w:hAnsi="Times New Roman"/>
                <w:sz w:val="28"/>
                <w:szCs w:val="28"/>
              </w:rPr>
              <w:t>án</w:t>
            </w:r>
            <w:r w:rsidR="009238F6" w:rsidRPr="004A1D28">
              <w:rPr>
                <w:rFonts w:ascii="Times New Roman" w:hAnsi="Times New Roman"/>
                <w:sz w:val="28"/>
                <w:szCs w:val="28"/>
              </w:rPr>
              <w:t>:</w:t>
            </w:r>
            <w:r w:rsidR="004A1D28">
              <w:rPr>
                <w:rFonts w:ascii="Times New Roman" w:hAnsi="Times New Roman"/>
                <w:sz w:val="28"/>
                <w:szCs w:val="28"/>
              </w:rPr>
              <w:t>…</w:t>
            </w:r>
            <w:proofErr w:type="gramEnd"/>
            <w:r w:rsidR="004A1D28">
              <w:rPr>
                <w:rFonts w:ascii="Times New Roman" w:hAnsi="Times New Roman"/>
                <w:sz w:val="28"/>
                <w:szCs w:val="28"/>
              </w:rPr>
              <w:t>……………………………………………………………</w:t>
            </w:r>
            <w:proofErr w:type="gramStart"/>
            <w:r w:rsidR="004A1D28">
              <w:rPr>
                <w:rFonts w:ascii="Times New Roman" w:hAnsi="Times New Roman"/>
                <w:sz w:val="28"/>
                <w:szCs w:val="28"/>
              </w:rPr>
              <w:t>…..</w:t>
            </w:r>
            <w:proofErr w:type="gramEnd"/>
          </w:p>
          <w:p w14:paraId="1B9C913D" w14:textId="77777777" w:rsidR="009238F6" w:rsidRPr="006A3868" w:rsidRDefault="009238F6" w:rsidP="00CB3696">
            <w:pPr>
              <w:spacing w:before="120" w:after="280" w:afterAutospacing="1" w:line="240" w:lineRule="auto"/>
              <w:jc w:val="center"/>
              <w:rPr>
                <w:rFonts w:ascii="Times New Roman" w:hAnsi="Times New Roman"/>
                <w:szCs w:val="26"/>
              </w:rPr>
            </w:pPr>
            <w:r w:rsidRPr="006A3868">
              <w:rPr>
                <w:rFonts w:ascii="Times New Roman" w:hAnsi="Times New Roman"/>
                <w:szCs w:val="26"/>
              </w:rPr>
              <w:t> </w:t>
            </w:r>
          </w:p>
          <w:p w14:paraId="607C8648" w14:textId="77777777" w:rsidR="009238F6" w:rsidRPr="006A3868" w:rsidRDefault="009238F6" w:rsidP="00CB3696">
            <w:pPr>
              <w:spacing w:before="120" w:after="280" w:afterAutospacing="1" w:line="240" w:lineRule="auto"/>
              <w:jc w:val="center"/>
              <w:rPr>
                <w:rFonts w:ascii="Times New Roman" w:hAnsi="Times New Roman"/>
                <w:szCs w:val="26"/>
              </w:rPr>
            </w:pPr>
            <w:r w:rsidRPr="006A3868">
              <w:rPr>
                <w:rFonts w:ascii="Times New Roman" w:hAnsi="Times New Roman"/>
                <w:szCs w:val="26"/>
              </w:rPr>
              <w:t> </w:t>
            </w:r>
          </w:p>
          <w:p w14:paraId="2438700B" w14:textId="77777777" w:rsidR="009238F6" w:rsidRPr="006A3868" w:rsidRDefault="009238F6" w:rsidP="00CB3696">
            <w:pPr>
              <w:spacing w:before="120" w:after="280" w:afterAutospacing="1" w:line="240" w:lineRule="auto"/>
              <w:jc w:val="left"/>
              <w:rPr>
                <w:rFonts w:ascii="Times New Roman" w:hAnsi="Times New Roman"/>
                <w:szCs w:val="26"/>
              </w:rPr>
            </w:pPr>
            <w:r w:rsidRPr="006A3868">
              <w:rPr>
                <w:rFonts w:ascii="Times New Roman" w:hAnsi="Times New Roman"/>
                <w:szCs w:val="26"/>
              </w:rPr>
              <w:t> </w:t>
            </w:r>
          </w:p>
          <w:p w14:paraId="242F2173" w14:textId="77777777" w:rsidR="009238F6" w:rsidRPr="006A3868" w:rsidRDefault="009238F6" w:rsidP="00CB3696">
            <w:pPr>
              <w:spacing w:before="120" w:after="280" w:afterAutospacing="1" w:line="240" w:lineRule="auto"/>
              <w:jc w:val="left"/>
              <w:rPr>
                <w:rFonts w:ascii="Times New Roman" w:hAnsi="Times New Roman"/>
                <w:szCs w:val="26"/>
              </w:rPr>
            </w:pPr>
            <w:r w:rsidRPr="006A3868">
              <w:rPr>
                <w:rFonts w:ascii="Times New Roman" w:hAnsi="Times New Roman"/>
                <w:szCs w:val="26"/>
              </w:rPr>
              <w:t> </w:t>
            </w:r>
          </w:p>
          <w:p w14:paraId="3F230F3F" w14:textId="77777777" w:rsidR="009238F6" w:rsidRPr="006A3868" w:rsidRDefault="009238F6" w:rsidP="00CB3696">
            <w:pPr>
              <w:spacing w:before="120" w:after="280" w:afterAutospacing="1" w:line="240" w:lineRule="auto"/>
              <w:jc w:val="left"/>
              <w:rPr>
                <w:rFonts w:ascii="Times New Roman" w:hAnsi="Times New Roman"/>
                <w:i/>
                <w:szCs w:val="26"/>
              </w:rPr>
            </w:pPr>
            <w:r w:rsidRPr="006A3868">
              <w:rPr>
                <w:rFonts w:ascii="Times New Roman" w:hAnsi="Times New Roman"/>
                <w:i/>
                <w:szCs w:val="26"/>
              </w:rPr>
              <w:t> </w:t>
            </w:r>
          </w:p>
          <w:p w14:paraId="3F0CAEE4" w14:textId="77777777" w:rsidR="009238F6" w:rsidRPr="004A1D28" w:rsidRDefault="009238F6" w:rsidP="00CB3696">
            <w:pPr>
              <w:spacing w:before="120" w:after="280" w:afterAutospacing="1" w:line="240" w:lineRule="auto"/>
              <w:jc w:val="left"/>
              <w:rPr>
                <w:rFonts w:ascii="Times New Roman" w:hAnsi="Times New Roman"/>
                <w:sz w:val="28"/>
                <w:szCs w:val="28"/>
              </w:rPr>
            </w:pPr>
            <w:r w:rsidRPr="004A1D28">
              <w:rPr>
                <w:rFonts w:ascii="Times New Roman" w:hAnsi="Times New Roman"/>
                <w:b/>
                <w:bCs/>
                <w:sz w:val="28"/>
                <w:szCs w:val="28"/>
              </w:rPr>
              <w:t>Thời gian thực hiện:</w:t>
            </w:r>
            <w:r w:rsidRPr="004A1D28">
              <w:rPr>
                <w:rFonts w:ascii="Times New Roman" w:hAnsi="Times New Roman"/>
                <w:sz w:val="28"/>
                <w:szCs w:val="28"/>
              </w:rPr>
              <w:t xml:space="preserve"> (Ghi theo Hợp đồng)</w:t>
            </w:r>
          </w:p>
          <w:p w14:paraId="649E33D9" w14:textId="77777777" w:rsidR="009238F6" w:rsidRPr="004A1D28" w:rsidRDefault="009238F6" w:rsidP="00CB3696">
            <w:pPr>
              <w:spacing w:before="120" w:after="280" w:afterAutospacing="1" w:line="240" w:lineRule="auto"/>
              <w:jc w:val="left"/>
              <w:rPr>
                <w:rFonts w:ascii="Times New Roman" w:hAnsi="Times New Roman"/>
                <w:sz w:val="28"/>
                <w:szCs w:val="28"/>
              </w:rPr>
            </w:pPr>
            <w:r w:rsidRPr="004A1D28">
              <w:rPr>
                <w:rFonts w:ascii="Times New Roman" w:hAnsi="Times New Roman"/>
                <w:b/>
                <w:bCs/>
                <w:sz w:val="28"/>
                <w:szCs w:val="28"/>
              </w:rPr>
              <w:t>Kinh phí:</w:t>
            </w:r>
            <w:r w:rsidRPr="004A1D28">
              <w:rPr>
                <w:rFonts w:ascii="Times New Roman" w:hAnsi="Times New Roman"/>
                <w:sz w:val="28"/>
                <w:szCs w:val="28"/>
              </w:rPr>
              <w:t xml:space="preserve"> (Ghi theo Hợp đồng)</w:t>
            </w:r>
          </w:p>
          <w:p w14:paraId="2437EF90" w14:textId="77777777" w:rsidR="009238F6" w:rsidRPr="004A1D28" w:rsidRDefault="009238F6" w:rsidP="00CB3696">
            <w:pPr>
              <w:spacing w:before="120" w:after="280" w:afterAutospacing="1" w:line="240" w:lineRule="auto"/>
              <w:jc w:val="left"/>
              <w:rPr>
                <w:rFonts w:ascii="Times New Roman" w:hAnsi="Times New Roman"/>
                <w:b/>
                <w:bCs/>
                <w:sz w:val="28"/>
                <w:szCs w:val="28"/>
              </w:rPr>
            </w:pPr>
            <w:r w:rsidRPr="004A1D28">
              <w:rPr>
                <w:rFonts w:ascii="Times New Roman" w:hAnsi="Times New Roman"/>
                <w:b/>
                <w:bCs/>
                <w:sz w:val="28"/>
                <w:szCs w:val="28"/>
              </w:rPr>
              <w:t>Tổ chức phối hợp thực hiện (nếu có):</w:t>
            </w:r>
          </w:p>
          <w:p w14:paraId="10EE3817" w14:textId="77777777" w:rsidR="009238F6" w:rsidRDefault="009238F6" w:rsidP="00CB3696">
            <w:pPr>
              <w:spacing w:before="120" w:after="280" w:afterAutospacing="1" w:line="240" w:lineRule="auto"/>
              <w:jc w:val="center"/>
              <w:rPr>
                <w:rFonts w:ascii="Times New Roman" w:hAnsi="Times New Roman"/>
                <w:szCs w:val="26"/>
              </w:rPr>
            </w:pPr>
          </w:p>
          <w:p w14:paraId="46D072B9" w14:textId="77777777" w:rsidR="009238F6" w:rsidRPr="006A3868" w:rsidRDefault="009238F6" w:rsidP="00CB3696">
            <w:pPr>
              <w:spacing w:before="120" w:after="280" w:afterAutospacing="1" w:line="240" w:lineRule="auto"/>
              <w:jc w:val="center"/>
              <w:rPr>
                <w:rFonts w:ascii="Times New Roman" w:hAnsi="Times New Roman"/>
                <w:szCs w:val="26"/>
              </w:rPr>
            </w:pPr>
            <w:r w:rsidRPr="006A3868">
              <w:rPr>
                <w:rFonts w:ascii="Times New Roman" w:hAnsi="Times New Roman"/>
                <w:szCs w:val="26"/>
              </w:rPr>
              <w:t> </w:t>
            </w:r>
          </w:p>
          <w:p w14:paraId="45CE10D4" w14:textId="77777777" w:rsidR="009238F6" w:rsidRPr="004A1D28" w:rsidRDefault="009238F6" w:rsidP="00CB3696">
            <w:pPr>
              <w:spacing w:before="120" w:after="0" w:line="240" w:lineRule="auto"/>
              <w:jc w:val="center"/>
              <w:rPr>
                <w:rFonts w:ascii="Times New Roman" w:hAnsi="Times New Roman"/>
                <w:b/>
                <w:bCs/>
                <w:i/>
                <w:sz w:val="28"/>
                <w:szCs w:val="28"/>
              </w:rPr>
            </w:pPr>
            <w:r w:rsidRPr="004A1D28">
              <w:rPr>
                <w:rFonts w:ascii="Times New Roman" w:hAnsi="Times New Roman"/>
                <w:b/>
                <w:bCs/>
                <w:i/>
                <w:sz w:val="28"/>
                <w:szCs w:val="28"/>
              </w:rPr>
              <w:t>Cần Thơ, tháng… năm…</w:t>
            </w:r>
          </w:p>
        </w:tc>
      </w:tr>
    </w:tbl>
    <w:p w14:paraId="2D2F7B5B" w14:textId="77777777" w:rsidR="00C54943" w:rsidRDefault="00C54943" w:rsidP="00C54943">
      <w:pPr>
        <w:shd w:val="solid" w:color="FFFFFF" w:fill="auto"/>
        <w:spacing w:before="120" w:after="100" w:afterAutospacing="1" w:line="240" w:lineRule="auto"/>
        <w:jc w:val="right"/>
        <w:rPr>
          <w:rFonts w:ascii="Times New Roman" w:hAnsi="Times New Roman"/>
          <w:sz w:val="24"/>
          <w:szCs w:val="24"/>
        </w:rPr>
        <w:sectPr w:rsidR="00C54943" w:rsidSect="00ED5261">
          <w:pgSz w:w="11900" w:h="16840" w:code="9"/>
          <w:pgMar w:top="1134" w:right="1134" w:bottom="1134" w:left="1701" w:header="454" w:footer="0" w:gutter="0"/>
          <w:pgNumType w:start="1"/>
          <w:cols w:space="720"/>
          <w:noEndnote/>
          <w:titlePg/>
          <w:docGrid w:linePitch="360"/>
        </w:sectPr>
      </w:pPr>
    </w:p>
    <w:p w14:paraId="262AE094" w14:textId="699D6430" w:rsidR="00244314" w:rsidRPr="006A3868" w:rsidRDefault="00A855D8" w:rsidP="00C44753">
      <w:pPr>
        <w:shd w:val="solid" w:color="FFFFFF" w:fill="auto"/>
        <w:spacing w:before="120" w:line="240" w:lineRule="auto"/>
        <w:jc w:val="right"/>
        <w:rPr>
          <w:rFonts w:ascii="Times New Roman" w:eastAsia="Arial" w:hAnsi="Times New Roman"/>
          <w:b/>
          <w:bCs/>
          <w:szCs w:val="26"/>
        </w:rPr>
      </w:pPr>
      <w:r w:rsidRPr="006A3868">
        <w:rPr>
          <w:rFonts w:ascii="Times New Roman" w:eastAsia="Arial" w:hAnsi="Times New Roman"/>
          <w:b/>
          <w:bCs/>
          <w:szCs w:val="26"/>
        </w:rPr>
        <w:lastRenderedPageBreak/>
        <w:t xml:space="preserve">Mẫu </w:t>
      </w:r>
      <w:proofErr w:type="gramStart"/>
      <w:r w:rsidRPr="006A3868">
        <w:rPr>
          <w:rFonts w:ascii="Times New Roman" w:eastAsia="Arial" w:hAnsi="Times New Roman"/>
          <w:b/>
          <w:bCs/>
          <w:szCs w:val="26"/>
        </w:rPr>
        <w:t>0</w:t>
      </w:r>
      <w:r w:rsidR="001667CB" w:rsidRPr="006A3868">
        <w:rPr>
          <w:rFonts w:ascii="Times New Roman" w:eastAsia="Arial" w:hAnsi="Times New Roman"/>
          <w:b/>
          <w:bCs/>
          <w:szCs w:val="26"/>
        </w:rPr>
        <w:t>5</w:t>
      </w:r>
      <w:r w:rsidRPr="006A3868">
        <w:rPr>
          <w:rFonts w:ascii="Times New Roman" w:eastAsia="Arial" w:hAnsi="Times New Roman"/>
          <w:b/>
          <w:bCs/>
          <w:szCs w:val="26"/>
        </w:rPr>
        <w:t>.QĐCN</w:t>
      </w:r>
      <w:bookmarkEnd w:id="8"/>
      <w:proofErr w:type="gramEnd"/>
    </w:p>
    <w:p w14:paraId="3159F7D1" w14:textId="77777777" w:rsidR="00C44753" w:rsidRPr="004A1D28" w:rsidRDefault="00C44753" w:rsidP="00C44753">
      <w:pPr>
        <w:shd w:val="solid" w:color="FFFFFF" w:fill="auto"/>
        <w:spacing w:after="0" w:line="240" w:lineRule="auto"/>
        <w:jc w:val="center"/>
        <w:rPr>
          <w:rFonts w:ascii="Times New Roman" w:hAnsi="Times New Roman"/>
          <w:sz w:val="28"/>
          <w:szCs w:val="28"/>
        </w:rPr>
      </w:pPr>
      <w:r w:rsidRPr="004A1D28">
        <w:rPr>
          <w:rFonts w:ascii="Times New Roman" w:eastAsia="Arial" w:hAnsi="Times New Roman"/>
          <w:b/>
          <w:bCs/>
          <w:sz w:val="28"/>
          <w:szCs w:val="28"/>
        </w:rPr>
        <w:t>QUYẾT ĐỊNH</w:t>
      </w:r>
    </w:p>
    <w:p w14:paraId="6384D4B5" w14:textId="77777777" w:rsidR="00C44753" w:rsidRPr="004A1D28" w:rsidRDefault="00C44753" w:rsidP="00C44753">
      <w:pPr>
        <w:shd w:val="solid" w:color="FFFFFF" w:fill="auto"/>
        <w:spacing w:after="0" w:line="240" w:lineRule="auto"/>
        <w:jc w:val="center"/>
        <w:rPr>
          <w:rFonts w:ascii="Times New Roman" w:eastAsia="Arial" w:hAnsi="Times New Roman"/>
          <w:b/>
          <w:bCs/>
          <w:sz w:val="28"/>
          <w:szCs w:val="28"/>
        </w:rPr>
      </w:pPr>
      <w:r w:rsidRPr="004A1D28">
        <w:rPr>
          <w:rFonts w:ascii="Times New Roman" w:eastAsia="Arial" w:hAnsi="Times New Roman"/>
          <w:b/>
          <w:bCs/>
          <w:sz w:val="28"/>
          <w:szCs w:val="28"/>
        </w:rPr>
        <w:t>Về việc công nhận kết quả thực hiện dự án……</w:t>
      </w:r>
      <w:proofErr w:type="gramStart"/>
      <w:r w:rsidRPr="004A1D28">
        <w:rPr>
          <w:rFonts w:ascii="Times New Roman" w:eastAsia="Arial" w:hAnsi="Times New Roman"/>
          <w:b/>
          <w:bCs/>
          <w:sz w:val="28"/>
          <w:szCs w:val="28"/>
        </w:rPr>
        <w:t>…..</w:t>
      </w:r>
      <w:proofErr w:type="gramEnd"/>
    </w:p>
    <w:p w14:paraId="370EDEE0" w14:textId="6DF93E17" w:rsidR="00C44753" w:rsidRPr="004A1D28" w:rsidRDefault="00C44753" w:rsidP="00C44753">
      <w:pPr>
        <w:widowControl w:val="0"/>
        <w:spacing w:after="0" w:line="240" w:lineRule="auto"/>
        <w:contextualSpacing/>
        <w:jc w:val="center"/>
        <w:rPr>
          <w:rFonts w:ascii="Times New Roman" w:eastAsiaTheme="minorEastAsia" w:hAnsi="Times New Roman" w:cstheme="minorBidi"/>
          <w:i/>
          <w:iCs/>
          <w:sz w:val="28"/>
          <w:szCs w:val="28"/>
        </w:rPr>
      </w:pPr>
      <w:r w:rsidRPr="004A1D28">
        <w:rPr>
          <w:rFonts w:ascii="Times New Roman" w:eastAsiaTheme="minorEastAsia" w:hAnsi="Times New Roman" w:cstheme="minorBidi"/>
          <w:i/>
          <w:iCs/>
          <w:sz w:val="28"/>
          <w:szCs w:val="28"/>
        </w:rPr>
        <w:t>(Ban hành kèm theo Nghị quyết số … /2026/NQ-HĐND)</w:t>
      </w:r>
    </w:p>
    <w:p w14:paraId="70BC6F70" w14:textId="77777777" w:rsidR="00C44753" w:rsidRDefault="00C44753" w:rsidP="00C44753">
      <w:pPr>
        <w:widowControl w:val="0"/>
        <w:spacing w:after="0" w:line="240" w:lineRule="auto"/>
        <w:contextualSpacing/>
        <w:jc w:val="center"/>
        <w:rPr>
          <w:rFonts w:ascii="Times New Roman" w:eastAsiaTheme="minorEastAsia" w:hAnsi="Times New Roman" w:cstheme="minorBidi"/>
          <w:i/>
          <w:iCs/>
          <w:szCs w:val="26"/>
        </w:rPr>
      </w:pPr>
    </w:p>
    <w:tbl>
      <w:tblPr>
        <w:tblW w:w="9464" w:type="dxa"/>
        <w:tblInd w:w="-142" w:type="dxa"/>
        <w:tblLook w:val="01E0" w:firstRow="1" w:lastRow="1" w:firstColumn="1" w:lastColumn="1" w:noHBand="0" w:noVBand="0"/>
      </w:tblPr>
      <w:tblGrid>
        <w:gridCol w:w="3686"/>
        <w:gridCol w:w="5778"/>
      </w:tblGrid>
      <w:tr w:rsidR="003B523E" w:rsidRPr="00EC50EB" w14:paraId="6FDA720D" w14:textId="77777777" w:rsidTr="00D6483C">
        <w:trPr>
          <w:trHeight w:val="851"/>
        </w:trPr>
        <w:tc>
          <w:tcPr>
            <w:tcW w:w="3686" w:type="dxa"/>
          </w:tcPr>
          <w:p w14:paraId="43A094F3" w14:textId="77777777" w:rsidR="003B523E" w:rsidRPr="00EC50EB" w:rsidRDefault="003B523E" w:rsidP="00D6483C">
            <w:pPr>
              <w:spacing w:after="0" w:line="240" w:lineRule="auto"/>
              <w:jc w:val="center"/>
              <w:rPr>
                <w:rFonts w:ascii="Times New Roman" w:hAnsi="Times New Roman"/>
                <w:color w:val="000000" w:themeColor="text1"/>
                <w:szCs w:val="26"/>
              </w:rPr>
            </w:pPr>
            <w:bookmarkStart w:id="10" w:name="chuong_pl_9_name"/>
            <w:r w:rsidRPr="00EC50EB">
              <w:rPr>
                <w:rFonts w:ascii="Times New Roman" w:hAnsi="Times New Roman"/>
                <w:b/>
                <w:color w:val="000000" w:themeColor="text1"/>
                <w:szCs w:val="26"/>
              </w:rPr>
              <w:t>ỦY BAN NHÂN DÂN</w:t>
            </w:r>
          </w:p>
          <w:p w14:paraId="027EFAA2" w14:textId="77777777" w:rsidR="003B523E" w:rsidRPr="00EC50EB" w:rsidRDefault="003B523E" w:rsidP="00D6483C">
            <w:pPr>
              <w:spacing w:after="0" w:line="240" w:lineRule="auto"/>
              <w:jc w:val="center"/>
              <w:rPr>
                <w:rFonts w:ascii="Times New Roman" w:hAnsi="Times New Roman"/>
                <w:b/>
                <w:color w:val="000000" w:themeColor="text1"/>
                <w:szCs w:val="26"/>
              </w:rPr>
            </w:pPr>
            <w:r w:rsidRPr="00EC50EB">
              <w:rPr>
                <w:rFonts w:ascii="Times New Roman" w:hAnsi="Times New Roman"/>
                <w:b/>
                <w:color w:val="000000" w:themeColor="text1"/>
                <w:szCs w:val="26"/>
              </w:rPr>
              <w:t>THÀNH PHỐ CẦN THƠ</w:t>
            </w:r>
          </w:p>
          <w:p w14:paraId="5C61CFD9" w14:textId="77777777" w:rsidR="003B523E" w:rsidRPr="00EC50EB" w:rsidRDefault="003B523E" w:rsidP="00D6483C">
            <w:pPr>
              <w:spacing w:after="0" w:line="240" w:lineRule="auto"/>
              <w:jc w:val="center"/>
              <w:rPr>
                <w:rFonts w:ascii="Times New Roman" w:hAnsi="Times New Roman"/>
                <w:b/>
                <w:color w:val="000000" w:themeColor="text1"/>
                <w:szCs w:val="26"/>
              </w:rPr>
            </w:pPr>
            <w:r w:rsidRPr="00EC50EB">
              <w:rPr>
                <w:rFonts w:ascii="Times New Roman" w:hAnsi="Times New Roman"/>
                <w:noProof/>
                <w:color w:val="000000" w:themeColor="text1"/>
                <w:szCs w:val="26"/>
              </w:rPr>
              <mc:AlternateContent>
                <mc:Choice Requires="wps">
                  <w:drawing>
                    <wp:anchor distT="4294967292" distB="4294967292" distL="114300" distR="114300" simplePos="0" relativeHeight="251683840" behindDoc="0" locked="0" layoutInCell="1" allowOverlap="1" wp14:anchorId="5417C52B" wp14:editId="2EF3E36E">
                      <wp:simplePos x="0" y="0"/>
                      <wp:positionH relativeFrom="column">
                        <wp:posOffset>662940</wp:posOffset>
                      </wp:positionH>
                      <wp:positionV relativeFrom="paragraph">
                        <wp:posOffset>5714</wp:posOffset>
                      </wp:positionV>
                      <wp:extent cx="925830" cy="0"/>
                      <wp:effectExtent l="0" t="0" r="0" b="0"/>
                      <wp:wrapNone/>
                      <wp:docPr id="1279302792"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58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CE19506" id="Straight Connector 7" o:spid="_x0000_s1026" style="position:absolute;z-index:2516838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2.2pt,.45pt" to="125.1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"/>
                  </w:pict>
                </mc:Fallback>
              </mc:AlternateContent>
            </w:r>
          </w:p>
        </w:tc>
        <w:tc>
          <w:tcPr>
            <w:tcW w:w="5778" w:type="dxa"/>
          </w:tcPr>
          <w:p w14:paraId="2F6F9E1D" w14:textId="77777777" w:rsidR="003B523E" w:rsidRPr="00EC50EB" w:rsidRDefault="003B523E" w:rsidP="00D6483C">
            <w:pPr>
              <w:spacing w:after="0" w:line="240" w:lineRule="auto"/>
              <w:jc w:val="center"/>
              <w:rPr>
                <w:rFonts w:ascii="Times New Roman" w:hAnsi="Times New Roman"/>
                <w:b/>
                <w:color w:val="000000" w:themeColor="text1"/>
                <w:szCs w:val="26"/>
              </w:rPr>
            </w:pPr>
            <w:r w:rsidRPr="00EC50EB">
              <w:rPr>
                <w:rFonts w:ascii="Times New Roman" w:hAnsi="Times New Roman"/>
                <w:b/>
                <w:color w:val="000000" w:themeColor="text1"/>
                <w:szCs w:val="26"/>
              </w:rPr>
              <w:t>CỘNG HÒA XÃ HỘI CHỦ NGHĨA VIỆT NAM</w:t>
            </w:r>
          </w:p>
          <w:p w14:paraId="681186B0" w14:textId="77777777" w:rsidR="003B523E" w:rsidRPr="00EC50EB" w:rsidRDefault="003B523E" w:rsidP="00D6483C">
            <w:pPr>
              <w:spacing w:after="0" w:line="240" w:lineRule="auto"/>
              <w:jc w:val="center"/>
              <w:rPr>
                <w:rFonts w:ascii="Times New Roman" w:hAnsi="Times New Roman"/>
                <w:b/>
                <w:color w:val="000000" w:themeColor="text1"/>
                <w:sz w:val="28"/>
                <w:szCs w:val="28"/>
              </w:rPr>
            </w:pPr>
            <w:r w:rsidRPr="00EC50EB">
              <w:rPr>
                <w:rFonts w:ascii="Times New Roman" w:hAnsi="Times New Roman"/>
                <w:b/>
                <w:color w:val="000000" w:themeColor="text1"/>
                <w:sz w:val="28"/>
                <w:szCs w:val="28"/>
              </w:rPr>
              <w:t>Độc lập - Tự do - Hạnh phúc</w:t>
            </w:r>
          </w:p>
          <w:p w14:paraId="03690B12" w14:textId="77777777" w:rsidR="003B523E" w:rsidRPr="00EC50EB" w:rsidRDefault="003B523E" w:rsidP="00D6483C">
            <w:pPr>
              <w:spacing w:after="0" w:line="240" w:lineRule="auto"/>
              <w:jc w:val="center"/>
              <w:rPr>
                <w:rFonts w:ascii="Times New Roman" w:hAnsi="Times New Roman"/>
                <w:b/>
                <w:color w:val="000000" w:themeColor="text1"/>
                <w:szCs w:val="26"/>
              </w:rPr>
            </w:pPr>
            <w:r w:rsidRPr="00EC50EB">
              <w:rPr>
                <w:rFonts w:ascii="Times New Roman" w:hAnsi="Times New Roman"/>
                <w:noProof/>
                <w:color w:val="000000" w:themeColor="text1"/>
                <w:szCs w:val="26"/>
              </w:rPr>
              <mc:AlternateContent>
                <mc:Choice Requires="wps">
                  <w:drawing>
                    <wp:anchor distT="4294967292" distB="4294967292" distL="114300" distR="114300" simplePos="0" relativeHeight="251684864" behindDoc="0" locked="0" layoutInCell="1" allowOverlap="1" wp14:anchorId="5D68C083" wp14:editId="16AE3B5B">
                      <wp:simplePos x="0" y="0"/>
                      <wp:positionH relativeFrom="column">
                        <wp:posOffset>692150</wp:posOffset>
                      </wp:positionH>
                      <wp:positionV relativeFrom="paragraph">
                        <wp:posOffset>33654</wp:posOffset>
                      </wp:positionV>
                      <wp:extent cx="2151380" cy="0"/>
                      <wp:effectExtent l="0" t="0" r="0" b="0"/>
                      <wp:wrapNone/>
                      <wp:docPr id="4686982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D5FDE4B" id="Straight Connector 5" o:spid="_x0000_s1026" style="position:absolute;z-index:2516848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4.5pt,2.65pt" to="223.9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"/>
                  </w:pict>
                </mc:Fallback>
              </mc:AlternateContent>
            </w:r>
          </w:p>
        </w:tc>
      </w:tr>
      <w:tr w:rsidR="003B523E" w:rsidRPr="00EC50EB" w14:paraId="5486D7F5" w14:textId="77777777" w:rsidTr="00D6483C">
        <w:trPr>
          <w:trHeight w:val="308"/>
        </w:trPr>
        <w:tc>
          <w:tcPr>
            <w:tcW w:w="3686" w:type="dxa"/>
          </w:tcPr>
          <w:p w14:paraId="2A5645A0" w14:textId="77777777" w:rsidR="003B523E" w:rsidRPr="00EC50EB" w:rsidRDefault="003B523E" w:rsidP="00D6483C">
            <w:pPr>
              <w:spacing w:after="0" w:line="240" w:lineRule="auto"/>
              <w:jc w:val="center"/>
              <w:rPr>
                <w:rFonts w:ascii="Times New Roman" w:hAnsi="Times New Roman"/>
                <w:b/>
                <w:color w:val="000000" w:themeColor="text1"/>
                <w:szCs w:val="26"/>
              </w:rPr>
            </w:pPr>
            <w:r w:rsidRPr="00EC50EB">
              <w:rPr>
                <w:rFonts w:ascii="Times New Roman" w:hAnsi="Times New Roman"/>
                <w:color w:val="000000" w:themeColor="text1"/>
                <w:szCs w:val="26"/>
              </w:rPr>
              <w:t>Số:             /QĐ-UBND</w:t>
            </w:r>
          </w:p>
        </w:tc>
        <w:tc>
          <w:tcPr>
            <w:tcW w:w="5778" w:type="dxa"/>
          </w:tcPr>
          <w:p w14:paraId="4AB9C9FD" w14:textId="24B84A08" w:rsidR="003B523E" w:rsidRPr="00EC50EB" w:rsidRDefault="003B523E" w:rsidP="00D6483C">
            <w:pPr>
              <w:spacing w:after="0" w:line="240" w:lineRule="auto"/>
              <w:jc w:val="center"/>
              <w:rPr>
                <w:rFonts w:ascii="Times New Roman" w:hAnsi="Times New Roman"/>
                <w:b/>
                <w:color w:val="000000" w:themeColor="text1"/>
                <w:szCs w:val="26"/>
              </w:rPr>
            </w:pPr>
            <w:r w:rsidRPr="00EC50EB">
              <w:rPr>
                <w:rFonts w:ascii="Times New Roman" w:hAnsi="Times New Roman"/>
                <w:i/>
                <w:color w:val="000000" w:themeColor="text1"/>
                <w:szCs w:val="26"/>
              </w:rPr>
              <w:t>Cần Thơ, ngày</w:t>
            </w:r>
            <w:r>
              <w:rPr>
                <w:rFonts w:ascii="Times New Roman" w:hAnsi="Times New Roman"/>
                <w:i/>
                <w:color w:val="000000" w:themeColor="text1"/>
                <w:szCs w:val="26"/>
              </w:rPr>
              <w:t xml:space="preserve"> …</w:t>
            </w:r>
            <w:r w:rsidRPr="00EC50EB">
              <w:rPr>
                <w:rFonts w:ascii="Times New Roman" w:hAnsi="Times New Roman"/>
                <w:i/>
                <w:color w:val="000000" w:themeColor="text1"/>
                <w:szCs w:val="26"/>
              </w:rPr>
              <w:t xml:space="preserve"> tháng </w:t>
            </w:r>
            <w:r>
              <w:rPr>
                <w:rFonts w:ascii="Times New Roman" w:hAnsi="Times New Roman"/>
                <w:i/>
                <w:color w:val="000000" w:themeColor="text1"/>
                <w:szCs w:val="26"/>
              </w:rPr>
              <w:t>…</w:t>
            </w:r>
            <w:r w:rsidRPr="00EC50EB">
              <w:rPr>
                <w:rFonts w:ascii="Times New Roman" w:hAnsi="Times New Roman"/>
                <w:i/>
                <w:color w:val="000000" w:themeColor="text1"/>
                <w:szCs w:val="26"/>
              </w:rPr>
              <w:t xml:space="preserve"> năm </w:t>
            </w:r>
            <w:r>
              <w:rPr>
                <w:rFonts w:ascii="Times New Roman" w:hAnsi="Times New Roman"/>
                <w:i/>
                <w:color w:val="000000" w:themeColor="text1"/>
                <w:szCs w:val="26"/>
              </w:rPr>
              <w:t>…</w:t>
            </w:r>
          </w:p>
        </w:tc>
      </w:tr>
    </w:tbl>
    <w:p w14:paraId="560AC38C" w14:textId="77777777" w:rsidR="003B523E" w:rsidRDefault="003B523E" w:rsidP="003B523E">
      <w:pPr>
        <w:shd w:val="solid" w:color="FFFFFF" w:fill="auto"/>
        <w:spacing w:after="0" w:line="240" w:lineRule="auto"/>
        <w:jc w:val="center"/>
        <w:rPr>
          <w:rFonts w:ascii="Times New Roman" w:eastAsia="Arial" w:hAnsi="Times New Roman"/>
          <w:b/>
          <w:bCs/>
          <w:szCs w:val="26"/>
        </w:rPr>
      </w:pPr>
    </w:p>
    <w:p w14:paraId="78801F77" w14:textId="46E18DD3" w:rsidR="00244314" w:rsidRPr="000C5057" w:rsidRDefault="00244314" w:rsidP="003B523E">
      <w:pPr>
        <w:shd w:val="solid" w:color="FFFFFF" w:fill="auto"/>
        <w:spacing w:after="0" w:line="240" w:lineRule="auto"/>
        <w:jc w:val="center"/>
        <w:rPr>
          <w:rFonts w:ascii="Times New Roman" w:hAnsi="Times New Roman"/>
          <w:sz w:val="28"/>
          <w:szCs w:val="28"/>
        </w:rPr>
      </w:pPr>
      <w:r w:rsidRPr="000C5057">
        <w:rPr>
          <w:rFonts w:ascii="Times New Roman" w:eastAsia="Arial" w:hAnsi="Times New Roman"/>
          <w:b/>
          <w:bCs/>
          <w:sz w:val="28"/>
          <w:szCs w:val="28"/>
        </w:rPr>
        <w:t>QUYẾT ĐỊNH</w:t>
      </w:r>
      <w:bookmarkEnd w:id="10"/>
    </w:p>
    <w:p w14:paraId="6644113D" w14:textId="22FE8552" w:rsidR="00244314" w:rsidRPr="000C5057" w:rsidRDefault="00244314" w:rsidP="003B523E">
      <w:pPr>
        <w:shd w:val="solid" w:color="FFFFFF" w:fill="auto"/>
        <w:spacing w:after="0" w:line="240" w:lineRule="auto"/>
        <w:jc w:val="center"/>
        <w:rPr>
          <w:rFonts w:ascii="Times New Roman" w:eastAsia="Arial" w:hAnsi="Times New Roman"/>
          <w:b/>
          <w:bCs/>
          <w:sz w:val="28"/>
          <w:szCs w:val="28"/>
        </w:rPr>
      </w:pPr>
      <w:bookmarkStart w:id="11" w:name="chuong_pl_9_name_name"/>
      <w:r w:rsidRPr="000C5057">
        <w:rPr>
          <w:rFonts w:ascii="Times New Roman" w:eastAsia="Arial" w:hAnsi="Times New Roman"/>
          <w:b/>
          <w:bCs/>
          <w:sz w:val="28"/>
          <w:szCs w:val="28"/>
        </w:rPr>
        <w:t xml:space="preserve">Về việc công nhận kết quả thực hiện </w:t>
      </w:r>
      <w:r w:rsidR="009A4923" w:rsidRPr="000C5057">
        <w:rPr>
          <w:rFonts w:ascii="Times New Roman" w:eastAsia="Arial" w:hAnsi="Times New Roman"/>
          <w:b/>
          <w:bCs/>
          <w:sz w:val="28"/>
          <w:szCs w:val="28"/>
        </w:rPr>
        <w:t>dự án</w:t>
      </w:r>
      <w:bookmarkEnd w:id="11"/>
      <w:r w:rsidR="009A4923" w:rsidRPr="000C5057">
        <w:rPr>
          <w:rFonts w:ascii="Times New Roman" w:eastAsia="Arial" w:hAnsi="Times New Roman"/>
          <w:b/>
          <w:bCs/>
          <w:sz w:val="28"/>
          <w:szCs w:val="28"/>
        </w:rPr>
        <w:t>……</w:t>
      </w:r>
      <w:proofErr w:type="gramStart"/>
      <w:r w:rsidR="009A4923" w:rsidRPr="000C5057">
        <w:rPr>
          <w:rFonts w:ascii="Times New Roman" w:eastAsia="Arial" w:hAnsi="Times New Roman"/>
          <w:b/>
          <w:bCs/>
          <w:sz w:val="28"/>
          <w:szCs w:val="28"/>
        </w:rPr>
        <w:t>…..</w:t>
      </w:r>
      <w:proofErr w:type="gramEnd"/>
    </w:p>
    <w:p w14:paraId="6B9005A8" w14:textId="77777777" w:rsidR="003B523E" w:rsidRPr="000C5057" w:rsidRDefault="003B523E" w:rsidP="003B523E">
      <w:pPr>
        <w:shd w:val="solid" w:color="FFFFFF" w:fill="auto"/>
        <w:spacing w:after="0" w:line="240" w:lineRule="auto"/>
        <w:jc w:val="center"/>
        <w:rPr>
          <w:rFonts w:ascii="Times New Roman" w:eastAsia="Arial" w:hAnsi="Times New Roman"/>
          <w:b/>
          <w:bCs/>
          <w:sz w:val="28"/>
          <w:szCs w:val="28"/>
        </w:rPr>
      </w:pPr>
    </w:p>
    <w:p w14:paraId="5C56387C" w14:textId="0CCB3A80" w:rsidR="00244314" w:rsidRPr="000C5057" w:rsidRDefault="00A947DE" w:rsidP="003B523E">
      <w:pPr>
        <w:shd w:val="solid" w:color="FFFFFF" w:fill="auto"/>
        <w:spacing w:after="0" w:line="240" w:lineRule="auto"/>
        <w:jc w:val="center"/>
        <w:rPr>
          <w:rFonts w:ascii="Times New Roman" w:eastAsia="Arial" w:hAnsi="Times New Roman"/>
          <w:b/>
          <w:bCs/>
          <w:sz w:val="28"/>
          <w:szCs w:val="28"/>
        </w:rPr>
      </w:pPr>
      <w:r w:rsidRPr="000C5057">
        <w:rPr>
          <w:rFonts w:ascii="Times New Roman" w:eastAsia="Arial" w:hAnsi="Times New Roman"/>
          <w:b/>
          <w:bCs/>
          <w:sz w:val="28"/>
          <w:szCs w:val="28"/>
        </w:rPr>
        <w:t>……………………………</w:t>
      </w:r>
      <w:r w:rsidR="00244314" w:rsidRPr="000C5057">
        <w:rPr>
          <w:rFonts w:ascii="Times New Roman" w:eastAsia="Arial" w:hAnsi="Times New Roman"/>
          <w:b/>
          <w:bCs/>
          <w:sz w:val="28"/>
          <w:szCs w:val="28"/>
        </w:rPr>
        <w:t xml:space="preserve"> THÀNH PHỐ </w:t>
      </w:r>
      <w:r w:rsidRPr="000C5057">
        <w:rPr>
          <w:rFonts w:ascii="Times New Roman" w:eastAsia="Arial" w:hAnsi="Times New Roman"/>
          <w:b/>
          <w:bCs/>
          <w:sz w:val="28"/>
          <w:szCs w:val="28"/>
        </w:rPr>
        <w:t>CẦN THƠ</w:t>
      </w:r>
    </w:p>
    <w:p w14:paraId="03D13AD9" w14:textId="77777777" w:rsidR="003B523E" w:rsidRPr="006A3868" w:rsidRDefault="003B523E" w:rsidP="003B523E">
      <w:pPr>
        <w:shd w:val="solid" w:color="FFFFFF" w:fill="auto"/>
        <w:spacing w:after="0" w:line="240" w:lineRule="auto"/>
        <w:jc w:val="center"/>
        <w:rPr>
          <w:rFonts w:ascii="Times New Roman" w:hAnsi="Times New Roman"/>
          <w:szCs w:val="26"/>
        </w:rPr>
      </w:pPr>
    </w:p>
    <w:p w14:paraId="6DA2870E" w14:textId="77777777" w:rsidR="00A947DE" w:rsidRPr="003B523E" w:rsidRDefault="00A947DE" w:rsidP="003B523E">
      <w:pPr>
        <w:shd w:val="solid" w:color="FFFFFF" w:fill="auto"/>
        <w:spacing w:before="120" w:line="269" w:lineRule="auto"/>
        <w:ind w:firstLine="709"/>
        <w:rPr>
          <w:rFonts w:ascii="Times New Roman" w:eastAsia="Arial" w:hAnsi="Times New Roman"/>
          <w:i/>
          <w:iCs/>
          <w:sz w:val="28"/>
          <w:szCs w:val="28"/>
        </w:rPr>
      </w:pPr>
      <w:r w:rsidRPr="003B523E">
        <w:rPr>
          <w:rFonts w:ascii="Times New Roman" w:eastAsia="Arial" w:hAnsi="Times New Roman"/>
          <w:i/>
          <w:iCs/>
          <w:sz w:val="28"/>
          <w:szCs w:val="28"/>
        </w:rPr>
        <w:t>C</w:t>
      </w:r>
      <w:r w:rsidRPr="003B523E">
        <w:rPr>
          <w:rFonts w:ascii="Times New Roman" w:eastAsia="Arial" w:hAnsi="Times New Roman" w:hint="eastAsia"/>
          <w:i/>
          <w:iCs/>
          <w:sz w:val="28"/>
          <w:szCs w:val="28"/>
        </w:rPr>
        <w:t>ă</w:t>
      </w:r>
      <w:r w:rsidRPr="003B523E">
        <w:rPr>
          <w:rFonts w:ascii="Times New Roman" w:eastAsia="Arial" w:hAnsi="Times New Roman"/>
          <w:i/>
          <w:iCs/>
          <w:sz w:val="28"/>
          <w:szCs w:val="28"/>
        </w:rPr>
        <w:t xml:space="preserve">n cứ Luật Tổ chức chính quyền </w:t>
      </w:r>
      <w:r w:rsidRPr="003B523E">
        <w:rPr>
          <w:rFonts w:ascii="Times New Roman" w:eastAsia="Arial" w:hAnsi="Times New Roman" w:hint="eastAsia"/>
          <w:i/>
          <w:iCs/>
          <w:sz w:val="28"/>
          <w:szCs w:val="28"/>
        </w:rPr>
        <w:t>đ</w:t>
      </w:r>
      <w:r w:rsidRPr="003B523E">
        <w:rPr>
          <w:rFonts w:ascii="Times New Roman" w:eastAsia="Arial" w:hAnsi="Times New Roman"/>
          <w:i/>
          <w:iCs/>
          <w:sz w:val="28"/>
          <w:szCs w:val="28"/>
        </w:rPr>
        <w:t>ịa ph</w:t>
      </w:r>
      <w:r w:rsidRPr="003B523E">
        <w:rPr>
          <w:rFonts w:ascii="Times New Roman" w:eastAsia="Arial" w:hAnsi="Times New Roman" w:hint="eastAsia"/>
          <w:i/>
          <w:iCs/>
          <w:sz w:val="28"/>
          <w:szCs w:val="28"/>
        </w:rPr>
        <w:t>ươ</w:t>
      </w:r>
      <w:r w:rsidRPr="003B523E">
        <w:rPr>
          <w:rFonts w:ascii="Times New Roman" w:eastAsia="Arial" w:hAnsi="Times New Roman"/>
          <w:i/>
          <w:iCs/>
          <w:sz w:val="28"/>
          <w:szCs w:val="28"/>
        </w:rPr>
        <w:t>ng ngày 16 tháng 6 n</w:t>
      </w:r>
      <w:r w:rsidRPr="003B523E">
        <w:rPr>
          <w:rFonts w:ascii="Times New Roman" w:eastAsia="Arial" w:hAnsi="Times New Roman" w:hint="eastAsia"/>
          <w:i/>
          <w:iCs/>
          <w:sz w:val="28"/>
          <w:szCs w:val="28"/>
        </w:rPr>
        <w:t>ă</w:t>
      </w:r>
      <w:r w:rsidRPr="003B523E">
        <w:rPr>
          <w:rFonts w:ascii="Times New Roman" w:eastAsia="Arial" w:hAnsi="Times New Roman"/>
          <w:i/>
          <w:iCs/>
          <w:sz w:val="28"/>
          <w:szCs w:val="28"/>
        </w:rPr>
        <w:t xml:space="preserve">m 2025; </w:t>
      </w:r>
    </w:p>
    <w:p w14:paraId="60AB7418" w14:textId="4D102104" w:rsidR="00A947DE" w:rsidRPr="003B523E" w:rsidRDefault="00244314" w:rsidP="003B523E">
      <w:pPr>
        <w:shd w:val="solid" w:color="FFFFFF" w:fill="auto"/>
        <w:spacing w:before="120" w:line="269" w:lineRule="auto"/>
        <w:ind w:firstLine="709"/>
        <w:rPr>
          <w:rFonts w:ascii="Times New Roman" w:eastAsia="Arial" w:hAnsi="Times New Roman"/>
          <w:i/>
          <w:iCs/>
          <w:sz w:val="28"/>
          <w:szCs w:val="28"/>
        </w:rPr>
      </w:pPr>
      <w:r w:rsidRPr="003B523E">
        <w:rPr>
          <w:rFonts w:ascii="Times New Roman" w:eastAsia="Arial" w:hAnsi="Times New Roman"/>
          <w:i/>
          <w:iCs/>
          <w:sz w:val="28"/>
          <w:szCs w:val="28"/>
        </w:rPr>
        <w:t>Căn cứ Nghị quyết số ...</w:t>
      </w:r>
      <w:r w:rsidR="006813D5">
        <w:rPr>
          <w:rFonts w:ascii="Times New Roman" w:eastAsia="Arial" w:hAnsi="Times New Roman"/>
          <w:i/>
          <w:iCs/>
          <w:sz w:val="28"/>
          <w:szCs w:val="28"/>
        </w:rPr>
        <w:t xml:space="preserve"> </w:t>
      </w:r>
      <w:r w:rsidRPr="003B523E">
        <w:rPr>
          <w:rFonts w:ascii="Times New Roman" w:eastAsia="Arial" w:hAnsi="Times New Roman"/>
          <w:i/>
          <w:iCs/>
          <w:sz w:val="28"/>
          <w:szCs w:val="28"/>
        </w:rPr>
        <w:t>/</w:t>
      </w:r>
      <w:r w:rsidR="006813D5">
        <w:rPr>
          <w:rFonts w:ascii="Times New Roman" w:eastAsia="Arial" w:hAnsi="Times New Roman"/>
          <w:i/>
          <w:iCs/>
          <w:sz w:val="28"/>
          <w:szCs w:val="28"/>
        </w:rPr>
        <w:t>2026</w:t>
      </w:r>
      <w:r w:rsidRPr="003B523E">
        <w:rPr>
          <w:rFonts w:ascii="Times New Roman" w:eastAsia="Arial" w:hAnsi="Times New Roman"/>
          <w:i/>
          <w:iCs/>
          <w:sz w:val="28"/>
          <w:szCs w:val="28"/>
        </w:rPr>
        <w:t xml:space="preserve">/NQ-HĐND ngày </w:t>
      </w:r>
      <w:r w:rsidR="006813D5">
        <w:rPr>
          <w:rFonts w:ascii="Times New Roman" w:eastAsia="Arial" w:hAnsi="Times New Roman"/>
          <w:i/>
          <w:iCs/>
          <w:sz w:val="28"/>
          <w:szCs w:val="28"/>
        </w:rPr>
        <w:t>… tháng … năm 2026 của Hội đồng nhân dân</w:t>
      </w:r>
      <w:r w:rsidRPr="003B523E">
        <w:rPr>
          <w:rFonts w:ascii="Times New Roman" w:eastAsia="Arial" w:hAnsi="Times New Roman"/>
          <w:i/>
          <w:iCs/>
          <w:sz w:val="28"/>
          <w:szCs w:val="28"/>
        </w:rPr>
        <w:t xml:space="preserve"> thành phố </w:t>
      </w:r>
      <w:r w:rsidR="00A947DE" w:rsidRPr="003B523E">
        <w:rPr>
          <w:rFonts w:ascii="Times New Roman" w:eastAsia="Arial" w:hAnsi="Times New Roman"/>
          <w:i/>
          <w:iCs/>
          <w:sz w:val="28"/>
          <w:szCs w:val="28"/>
        </w:rPr>
        <w:t>Cần Thơ</w:t>
      </w:r>
      <w:r w:rsidR="006813D5">
        <w:rPr>
          <w:rFonts w:ascii="Times New Roman" w:eastAsia="Arial" w:hAnsi="Times New Roman"/>
          <w:i/>
          <w:iCs/>
          <w:sz w:val="28"/>
          <w:szCs w:val="28"/>
        </w:rPr>
        <w:t xml:space="preserve"> ban hành</w:t>
      </w:r>
      <w:r w:rsidR="00A947DE" w:rsidRPr="003B523E">
        <w:rPr>
          <w:rFonts w:ascii="Times New Roman" w:eastAsia="Arial" w:hAnsi="Times New Roman"/>
          <w:i/>
          <w:iCs/>
          <w:sz w:val="28"/>
          <w:szCs w:val="28"/>
        </w:rPr>
        <w:t xml:space="preserve"> Quy </w:t>
      </w:r>
      <w:r w:rsidR="00A947DE" w:rsidRPr="003B523E">
        <w:rPr>
          <w:rFonts w:ascii="Times New Roman" w:eastAsia="Arial" w:hAnsi="Times New Roman" w:hint="eastAsia"/>
          <w:i/>
          <w:iCs/>
          <w:sz w:val="28"/>
          <w:szCs w:val="28"/>
        </w:rPr>
        <w:t>đ</w:t>
      </w:r>
      <w:r w:rsidR="00A947DE" w:rsidRPr="003B523E">
        <w:rPr>
          <w:rFonts w:ascii="Times New Roman" w:eastAsia="Arial" w:hAnsi="Times New Roman"/>
          <w:i/>
          <w:iCs/>
          <w:sz w:val="28"/>
          <w:szCs w:val="28"/>
        </w:rPr>
        <w:t xml:space="preserve">ịnh tiêu chí, </w:t>
      </w:r>
      <w:r w:rsidR="00A947DE" w:rsidRPr="003B523E">
        <w:rPr>
          <w:rFonts w:ascii="Times New Roman" w:eastAsia="Arial" w:hAnsi="Times New Roman" w:hint="eastAsia"/>
          <w:i/>
          <w:iCs/>
          <w:sz w:val="28"/>
          <w:szCs w:val="28"/>
        </w:rPr>
        <w:t>đ</w:t>
      </w:r>
      <w:r w:rsidR="00A947DE" w:rsidRPr="003B523E">
        <w:rPr>
          <w:rFonts w:ascii="Times New Roman" w:eastAsia="Arial" w:hAnsi="Times New Roman"/>
          <w:i/>
          <w:iCs/>
          <w:sz w:val="28"/>
          <w:szCs w:val="28"/>
        </w:rPr>
        <w:t xml:space="preserve">iều kiện, trình tự, thủ tục, nội dung và mức hỗ trợ từ ngân sách </w:t>
      </w:r>
      <w:r w:rsidR="00A947DE" w:rsidRPr="003B523E">
        <w:rPr>
          <w:rFonts w:ascii="Times New Roman" w:eastAsia="Arial" w:hAnsi="Times New Roman" w:hint="eastAsia"/>
          <w:i/>
          <w:iCs/>
          <w:sz w:val="28"/>
          <w:szCs w:val="28"/>
        </w:rPr>
        <w:t>đ</w:t>
      </w:r>
      <w:r w:rsidR="00A947DE" w:rsidRPr="003B523E">
        <w:rPr>
          <w:rFonts w:ascii="Times New Roman" w:eastAsia="Arial" w:hAnsi="Times New Roman"/>
          <w:i/>
          <w:iCs/>
          <w:sz w:val="28"/>
          <w:szCs w:val="28"/>
        </w:rPr>
        <w:t>ịa ph</w:t>
      </w:r>
      <w:r w:rsidR="00A947DE" w:rsidRPr="003B523E">
        <w:rPr>
          <w:rFonts w:ascii="Times New Roman" w:eastAsia="Arial" w:hAnsi="Times New Roman" w:hint="eastAsia"/>
          <w:i/>
          <w:iCs/>
          <w:sz w:val="28"/>
          <w:szCs w:val="28"/>
        </w:rPr>
        <w:t>ươ</w:t>
      </w:r>
      <w:r w:rsidR="00A947DE" w:rsidRPr="003B523E">
        <w:rPr>
          <w:rFonts w:ascii="Times New Roman" w:eastAsia="Arial" w:hAnsi="Times New Roman"/>
          <w:i/>
          <w:iCs/>
          <w:sz w:val="28"/>
          <w:szCs w:val="28"/>
        </w:rPr>
        <w:t xml:space="preserve">ng cho các dự án sản xuất sản phẩm công nghệ số trọng </w:t>
      </w:r>
      <w:r w:rsidR="00A947DE" w:rsidRPr="003B523E">
        <w:rPr>
          <w:rFonts w:ascii="Times New Roman" w:eastAsia="Arial" w:hAnsi="Times New Roman" w:hint="eastAsia"/>
          <w:i/>
          <w:iCs/>
          <w:sz w:val="28"/>
          <w:szCs w:val="28"/>
        </w:rPr>
        <w:t>đ</w:t>
      </w:r>
      <w:r w:rsidR="00A947DE" w:rsidRPr="003B523E">
        <w:rPr>
          <w:rFonts w:ascii="Times New Roman" w:eastAsia="Arial" w:hAnsi="Times New Roman"/>
          <w:i/>
          <w:iCs/>
          <w:sz w:val="28"/>
          <w:szCs w:val="28"/>
        </w:rPr>
        <w:t xml:space="preserve">iểm; dự án nghiên cứu và phát triển, thiết kế, sản xuất, </w:t>
      </w:r>
      <w:r w:rsidR="00A947DE" w:rsidRPr="003B523E">
        <w:rPr>
          <w:rFonts w:ascii="Times New Roman" w:eastAsia="Arial" w:hAnsi="Times New Roman" w:hint="eastAsia"/>
          <w:i/>
          <w:iCs/>
          <w:sz w:val="28"/>
          <w:szCs w:val="28"/>
        </w:rPr>
        <w:t>đó</w:t>
      </w:r>
      <w:r w:rsidR="00A947DE" w:rsidRPr="003B523E">
        <w:rPr>
          <w:rFonts w:ascii="Times New Roman" w:eastAsia="Arial" w:hAnsi="Times New Roman"/>
          <w:i/>
          <w:iCs/>
          <w:sz w:val="28"/>
          <w:szCs w:val="28"/>
        </w:rPr>
        <w:t>ng gói, kiểm thử sản phẩm chip bán dẫn; dự án xây dựng trung tâm dữ liệu trí tuệ nhân tạo và dự án khởi nghiệp sáng tạo trong công nghiệp công nghệ số</w:t>
      </w:r>
      <w:r w:rsidR="006813D5">
        <w:rPr>
          <w:rFonts w:ascii="Times New Roman" w:eastAsia="Arial" w:hAnsi="Times New Roman"/>
          <w:i/>
          <w:iCs/>
          <w:sz w:val="28"/>
          <w:szCs w:val="28"/>
        </w:rPr>
        <w:t xml:space="preserve"> trên địa bàn thành phố Cần Thơ</w:t>
      </w:r>
      <w:r w:rsidR="00A947DE" w:rsidRPr="003B523E">
        <w:rPr>
          <w:rFonts w:ascii="Times New Roman" w:eastAsia="Arial" w:hAnsi="Times New Roman"/>
          <w:i/>
          <w:iCs/>
          <w:sz w:val="28"/>
          <w:szCs w:val="28"/>
        </w:rPr>
        <w:t>;</w:t>
      </w:r>
    </w:p>
    <w:p w14:paraId="381C772D" w14:textId="76B2EC35" w:rsidR="00244314" w:rsidRPr="003B523E" w:rsidRDefault="00244314" w:rsidP="003B523E">
      <w:pPr>
        <w:shd w:val="solid" w:color="FFFFFF" w:fill="auto"/>
        <w:spacing w:before="120" w:line="269" w:lineRule="auto"/>
        <w:ind w:firstLine="709"/>
        <w:rPr>
          <w:rFonts w:ascii="Times New Roman" w:hAnsi="Times New Roman"/>
          <w:sz w:val="28"/>
          <w:szCs w:val="28"/>
        </w:rPr>
      </w:pPr>
      <w:r w:rsidRPr="003B523E">
        <w:rPr>
          <w:rFonts w:ascii="Times New Roman" w:eastAsia="Arial" w:hAnsi="Times New Roman"/>
          <w:i/>
          <w:iCs/>
          <w:sz w:val="28"/>
          <w:szCs w:val="28"/>
        </w:rPr>
        <w:t xml:space="preserve">Căn cứ biên bản họp ngày ............. của </w:t>
      </w:r>
      <w:r w:rsidR="00A947DE" w:rsidRPr="003B523E">
        <w:rPr>
          <w:rFonts w:ascii="Times New Roman" w:eastAsia="Arial" w:hAnsi="Times New Roman"/>
          <w:i/>
          <w:iCs/>
          <w:sz w:val="28"/>
          <w:szCs w:val="28"/>
        </w:rPr>
        <w:t>………về dự án ……….</w:t>
      </w:r>
      <w:r w:rsidRPr="003B523E">
        <w:rPr>
          <w:rFonts w:ascii="Times New Roman" w:eastAsia="Arial" w:hAnsi="Times New Roman"/>
          <w:i/>
          <w:iCs/>
          <w:sz w:val="28"/>
          <w:szCs w:val="28"/>
        </w:rPr>
        <w:t xml:space="preserve"> năm ........;</w:t>
      </w:r>
    </w:p>
    <w:p w14:paraId="3714B7FD" w14:textId="02EA7D66" w:rsidR="00244314" w:rsidRPr="003B523E" w:rsidRDefault="00244314" w:rsidP="003B523E">
      <w:pPr>
        <w:shd w:val="solid" w:color="FFFFFF" w:fill="auto"/>
        <w:spacing w:before="120" w:line="269" w:lineRule="auto"/>
        <w:ind w:firstLine="709"/>
        <w:rPr>
          <w:rFonts w:ascii="Times New Roman" w:hAnsi="Times New Roman"/>
          <w:sz w:val="28"/>
          <w:szCs w:val="28"/>
        </w:rPr>
      </w:pPr>
      <w:r w:rsidRPr="003B523E">
        <w:rPr>
          <w:rFonts w:ascii="Times New Roman" w:eastAsia="Arial" w:hAnsi="Times New Roman"/>
          <w:i/>
          <w:iCs/>
          <w:sz w:val="28"/>
          <w:szCs w:val="28"/>
        </w:rPr>
        <w:t>Căn cứ ...........................................................................................................</w:t>
      </w:r>
    </w:p>
    <w:p w14:paraId="30E3390E" w14:textId="1F1662F0" w:rsidR="00244314" w:rsidRPr="003B523E" w:rsidRDefault="00244314" w:rsidP="003B523E">
      <w:pPr>
        <w:shd w:val="solid" w:color="FFFFFF" w:fill="auto"/>
        <w:spacing w:before="120" w:line="269" w:lineRule="auto"/>
        <w:ind w:firstLine="709"/>
        <w:rPr>
          <w:rFonts w:ascii="Times New Roman" w:hAnsi="Times New Roman"/>
          <w:sz w:val="28"/>
          <w:szCs w:val="28"/>
        </w:rPr>
      </w:pPr>
      <w:r w:rsidRPr="003B523E">
        <w:rPr>
          <w:rFonts w:ascii="Times New Roman" w:eastAsia="Arial" w:hAnsi="Times New Roman"/>
          <w:i/>
          <w:iCs/>
          <w:sz w:val="28"/>
          <w:szCs w:val="28"/>
        </w:rPr>
        <w:t xml:space="preserve">Theo đề nghị của </w:t>
      </w:r>
      <w:r w:rsidR="00A947DE" w:rsidRPr="003B523E">
        <w:rPr>
          <w:rFonts w:ascii="Times New Roman" w:eastAsia="Arial" w:hAnsi="Times New Roman"/>
          <w:i/>
          <w:iCs/>
          <w:sz w:val="28"/>
          <w:szCs w:val="28"/>
        </w:rPr>
        <w:t>…………………………………………</w:t>
      </w:r>
      <w:r w:rsidR="005A5987">
        <w:rPr>
          <w:rFonts w:ascii="Times New Roman" w:eastAsia="Arial" w:hAnsi="Times New Roman"/>
          <w:i/>
          <w:iCs/>
          <w:sz w:val="28"/>
          <w:szCs w:val="28"/>
        </w:rPr>
        <w:t>……………………</w:t>
      </w:r>
      <w:proofErr w:type="gramStart"/>
      <w:r w:rsidR="005A5987">
        <w:rPr>
          <w:rFonts w:ascii="Times New Roman" w:eastAsia="Arial" w:hAnsi="Times New Roman"/>
          <w:i/>
          <w:iCs/>
          <w:sz w:val="28"/>
          <w:szCs w:val="28"/>
        </w:rPr>
        <w:t>…..</w:t>
      </w:r>
      <w:proofErr w:type="gramEnd"/>
    </w:p>
    <w:p w14:paraId="1810A741" w14:textId="77777777" w:rsidR="00244314" w:rsidRPr="003B523E" w:rsidRDefault="00244314" w:rsidP="005A5987">
      <w:pPr>
        <w:shd w:val="solid" w:color="FFFFFF" w:fill="auto"/>
        <w:spacing w:before="240" w:after="240" w:line="240" w:lineRule="auto"/>
        <w:jc w:val="center"/>
        <w:rPr>
          <w:rFonts w:ascii="Times New Roman" w:hAnsi="Times New Roman"/>
          <w:sz w:val="28"/>
          <w:szCs w:val="28"/>
        </w:rPr>
      </w:pPr>
      <w:r w:rsidRPr="003B523E">
        <w:rPr>
          <w:rFonts w:ascii="Times New Roman" w:eastAsia="Arial" w:hAnsi="Times New Roman"/>
          <w:b/>
          <w:bCs/>
          <w:sz w:val="28"/>
          <w:szCs w:val="28"/>
        </w:rPr>
        <w:t>QUYẾT ĐỊNH:</w:t>
      </w:r>
    </w:p>
    <w:p w14:paraId="51ED21EF" w14:textId="6C3E9F80" w:rsidR="00244314" w:rsidRPr="003B523E" w:rsidRDefault="00244314" w:rsidP="003B523E">
      <w:pPr>
        <w:shd w:val="solid" w:color="FFFFFF" w:fill="auto"/>
        <w:spacing w:before="120" w:line="269" w:lineRule="auto"/>
        <w:ind w:firstLine="709"/>
        <w:rPr>
          <w:rFonts w:ascii="Times New Roman" w:hAnsi="Times New Roman"/>
          <w:sz w:val="28"/>
          <w:szCs w:val="28"/>
        </w:rPr>
      </w:pPr>
      <w:r w:rsidRPr="003B523E">
        <w:rPr>
          <w:rFonts w:ascii="Times New Roman" w:eastAsia="Arial" w:hAnsi="Times New Roman"/>
          <w:b/>
          <w:bCs/>
          <w:sz w:val="28"/>
          <w:szCs w:val="28"/>
        </w:rPr>
        <w:t>Điều 1.</w:t>
      </w:r>
      <w:r w:rsidRPr="003B523E">
        <w:rPr>
          <w:rFonts w:ascii="Times New Roman" w:hAnsi="Times New Roman"/>
          <w:sz w:val="28"/>
          <w:szCs w:val="28"/>
        </w:rPr>
        <w:t xml:space="preserve"> Công nhận kết quả thực hiện </w:t>
      </w:r>
      <w:r w:rsidR="001F3B38" w:rsidRPr="003B523E">
        <w:rPr>
          <w:rFonts w:ascii="Times New Roman" w:hAnsi="Times New Roman"/>
          <w:sz w:val="28"/>
          <w:szCs w:val="28"/>
        </w:rPr>
        <w:t>dự án</w:t>
      </w:r>
      <w:r w:rsidRPr="003B523E">
        <w:rPr>
          <w:rFonts w:ascii="Times New Roman" w:hAnsi="Times New Roman"/>
          <w:sz w:val="28"/>
          <w:szCs w:val="28"/>
        </w:rPr>
        <w:t xml:space="preserve"> </w:t>
      </w:r>
      <w:r w:rsidR="00A947DE" w:rsidRPr="003B523E">
        <w:rPr>
          <w:rFonts w:ascii="Times New Roman" w:hAnsi="Times New Roman"/>
          <w:sz w:val="28"/>
          <w:szCs w:val="28"/>
        </w:rPr>
        <w:t>“tên dự án</w:t>
      </w:r>
      <w:r w:rsidR="008456A1" w:rsidRPr="003B523E">
        <w:rPr>
          <w:rFonts w:ascii="Times New Roman" w:hAnsi="Times New Roman"/>
          <w:sz w:val="28"/>
          <w:szCs w:val="28"/>
        </w:rPr>
        <w:t>”</w:t>
      </w:r>
    </w:p>
    <w:p w14:paraId="113BA5F1" w14:textId="39C8D7EB" w:rsidR="00244314" w:rsidRPr="003B523E" w:rsidRDefault="00A947DE" w:rsidP="003B523E">
      <w:pPr>
        <w:shd w:val="solid" w:color="FFFFFF" w:fill="auto"/>
        <w:spacing w:before="120" w:line="269" w:lineRule="auto"/>
        <w:ind w:firstLine="709"/>
        <w:rPr>
          <w:rFonts w:ascii="Times New Roman" w:hAnsi="Times New Roman"/>
          <w:sz w:val="28"/>
          <w:szCs w:val="28"/>
        </w:rPr>
      </w:pPr>
      <w:r w:rsidRPr="003B523E">
        <w:rPr>
          <w:rFonts w:ascii="Times New Roman" w:hAnsi="Times New Roman"/>
          <w:sz w:val="28"/>
          <w:szCs w:val="28"/>
        </w:rPr>
        <w:t>Doanh nghiệp/</w:t>
      </w:r>
      <w:r w:rsidR="00244314" w:rsidRPr="003B523E">
        <w:rPr>
          <w:rFonts w:ascii="Times New Roman" w:hAnsi="Times New Roman"/>
          <w:sz w:val="28"/>
          <w:szCs w:val="28"/>
        </w:rPr>
        <w:t>Tổ chức chủ trì:</w:t>
      </w:r>
      <w:r w:rsidR="005A5987">
        <w:rPr>
          <w:rFonts w:ascii="Times New Roman" w:hAnsi="Times New Roman"/>
          <w:sz w:val="28"/>
          <w:szCs w:val="28"/>
        </w:rPr>
        <w:t xml:space="preserve"> …………………………………………….</w:t>
      </w:r>
    </w:p>
    <w:p w14:paraId="3859D968" w14:textId="4BB64E56" w:rsidR="00244314" w:rsidRPr="003B523E" w:rsidRDefault="00244314" w:rsidP="003B523E">
      <w:pPr>
        <w:shd w:val="solid" w:color="FFFFFF" w:fill="auto"/>
        <w:spacing w:before="120" w:line="269" w:lineRule="auto"/>
        <w:ind w:firstLine="709"/>
        <w:rPr>
          <w:rFonts w:ascii="Times New Roman" w:hAnsi="Times New Roman"/>
          <w:sz w:val="28"/>
          <w:szCs w:val="28"/>
        </w:rPr>
      </w:pPr>
      <w:r w:rsidRPr="003B523E">
        <w:rPr>
          <w:rFonts w:ascii="Times New Roman" w:hAnsi="Times New Roman"/>
          <w:sz w:val="28"/>
          <w:szCs w:val="28"/>
        </w:rPr>
        <w:t xml:space="preserve">Chủ nhiệm </w:t>
      </w:r>
      <w:r w:rsidR="001F3B38" w:rsidRPr="003B523E">
        <w:rPr>
          <w:rFonts w:ascii="Times New Roman" w:hAnsi="Times New Roman"/>
          <w:sz w:val="28"/>
          <w:szCs w:val="28"/>
        </w:rPr>
        <w:t>dự án</w:t>
      </w:r>
      <w:r w:rsidR="008456A1" w:rsidRPr="003B523E">
        <w:rPr>
          <w:rFonts w:ascii="Times New Roman" w:hAnsi="Times New Roman"/>
          <w:sz w:val="28"/>
          <w:szCs w:val="28"/>
        </w:rPr>
        <w:t xml:space="preserve"> </w:t>
      </w:r>
      <w:r w:rsidR="008456A1" w:rsidRPr="003B523E">
        <w:rPr>
          <w:rFonts w:ascii="Times New Roman" w:hAnsi="Times New Roman"/>
          <w:i/>
          <w:sz w:val="28"/>
          <w:szCs w:val="28"/>
        </w:rPr>
        <w:t>(đối với dự án khởi nghiệp sáng tạo công nghệ số)</w:t>
      </w:r>
      <w:r w:rsidRPr="003B523E">
        <w:rPr>
          <w:rFonts w:ascii="Times New Roman" w:hAnsi="Times New Roman"/>
          <w:sz w:val="28"/>
          <w:szCs w:val="28"/>
        </w:rPr>
        <w:t>:</w:t>
      </w:r>
      <w:r w:rsidR="005A5987">
        <w:rPr>
          <w:rFonts w:ascii="Times New Roman" w:hAnsi="Times New Roman"/>
          <w:sz w:val="28"/>
          <w:szCs w:val="28"/>
        </w:rPr>
        <w:t xml:space="preserve"> …….</w:t>
      </w:r>
    </w:p>
    <w:p w14:paraId="69F62FDD" w14:textId="38155BF6" w:rsidR="00244314" w:rsidRPr="003B523E" w:rsidRDefault="00244314" w:rsidP="003B523E">
      <w:pPr>
        <w:shd w:val="solid" w:color="FFFFFF" w:fill="auto"/>
        <w:spacing w:before="120" w:line="269" w:lineRule="auto"/>
        <w:ind w:firstLine="709"/>
        <w:rPr>
          <w:rFonts w:ascii="Times New Roman" w:hAnsi="Times New Roman"/>
          <w:sz w:val="28"/>
          <w:szCs w:val="28"/>
        </w:rPr>
      </w:pPr>
      <w:r w:rsidRPr="003B523E">
        <w:rPr>
          <w:rFonts w:ascii="Times New Roman" w:hAnsi="Times New Roman"/>
          <w:sz w:val="28"/>
          <w:szCs w:val="28"/>
        </w:rPr>
        <w:t>Tổ chức tham gia thực hiện (nếu có):</w:t>
      </w:r>
      <w:r w:rsidR="005A5987">
        <w:rPr>
          <w:rFonts w:ascii="Times New Roman" w:hAnsi="Times New Roman"/>
          <w:sz w:val="28"/>
          <w:szCs w:val="28"/>
        </w:rPr>
        <w:t xml:space="preserve"> ………………………………………</w:t>
      </w:r>
    </w:p>
    <w:p w14:paraId="544A3D00" w14:textId="2E13B3D6" w:rsidR="00244314" w:rsidRPr="003B523E" w:rsidRDefault="00244314" w:rsidP="003B523E">
      <w:pPr>
        <w:shd w:val="solid" w:color="FFFFFF" w:fill="auto"/>
        <w:spacing w:before="120" w:line="269" w:lineRule="auto"/>
        <w:ind w:firstLine="709"/>
        <w:rPr>
          <w:rFonts w:ascii="Times New Roman" w:hAnsi="Times New Roman"/>
          <w:sz w:val="28"/>
          <w:szCs w:val="28"/>
        </w:rPr>
      </w:pPr>
      <w:r w:rsidRPr="003B523E">
        <w:rPr>
          <w:rFonts w:ascii="Times New Roman" w:eastAsia="Arial" w:hAnsi="Times New Roman"/>
          <w:b/>
          <w:bCs/>
          <w:sz w:val="28"/>
          <w:szCs w:val="28"/>
        </w:rPr>
        <w:t>Điều 2. </w:t>
      </w:r>
      <w:r w:rsidR="00A947DE" w:rsidRPr="003B523E">
        <w:rPr>
          <w:rFonts w:ascii="Times New Roman" w:hAnsi="Times New Roman"/>
          <w:sz w:val="28"/>
          <w:szCs w:val="28"/>
        </w:rPr>
        <w:t>……………</w:t>
      </w:r>
      <w:r w:rsidRPr="003B523E">
        <w:rPr>
          <w:rFonts w:ascii="Times New Roman" w:hAnsi="Times New Roman"/>
          <w:sz w:val="28"/>
          <w:szCs w:val="28"/>
        </w:rPr>
        <w:t xml:space="preserve"> có trách nhiệm lưu giữ hồ sơ và công bố kết quả thực hiện </w:t>
      </w:r>
      <w:r w:rsidR="00A947DE" w:rsidRPr="003B523E">
        <w:rPr>
          <w:rFonts w:ascii="Times New Roman" w:hAnsi="Times New Roman"/>
          <w:sz w:val="28"/>
          <w:szCs w:val="28"/>
        </w:rPr>
        <w:t>dự án</w:t>
      </w:r>
      <w:r w:rsidRPr="003B523E">
        <w:rPr>
          <w:rFonts w:ascii="Times New Roman" w:hAnsi="Times New Roman"/>
          <w:sz w:val="28"/>
          <w:szCs w:val="28"/>
        </w:rPr>
        <w:t>.</w:t>
      </w:r>
    </w:p>
    <w:p w14:paraId="3F13028A" w14:textId="77BCEFAA" w:rsidR="00244314" w:rsidRPr="003B523E" w:rsidRDefault="00244314" w:rsidP="003B523E">
      <w:pPr>
        <w:shd w:val="solid" w:color="FFFFFF" w:fill="auto"/>
        <w:spacing w:before="120" w:line="269" w:lineRule="auto"/>
        <w:ind w:firstLine="709"/>
        <w:rPr>
          <w:rFonts w:ascii="Times New Roman" w:hAnsi="Times New Roman"/>
          <w:sz w:val="28"/>
          <w:szCs w:val="28"/>
        </w:rPr>
      </w:pPr>
      <w:r w:rsidRPr="003B523E">
        <w:rPr>
          <w:rFonts w:ascii="Times New Roman" w:eastAsia="Arial" w:hAnsi="Times New Roman"/>
          <w:b/>
          <w:bCs/>
          <w:sz w:val="28"/>
          <w:szCs w:val="28"/>
        </w:rPr>
        <w:t>Điều 3.</w:t>
      </w:r>
      <w:r w:rsidRPr="003B523E">
        <w:rPr>
          <w:rFonts w:ascii="Times New Roman" w:hAnsi="Times New Roman"/>
          <w:sz w:val="28"/>
          <w:szCs w:val="28"/>
        </w:rPr>
        <w:t> </w:t>
      </w:r>
      <w:r w:rsidR="00A947DE" w:rsidRPr="003B523E">
        <w:rPr>
          <w:rFonts w:ascii="Times New Roman" w:hAnsi="Times New Roman"/>
          <w:sz w:val="28"/>
          <w:szCs w:val="28"/>
        </w:rPr>
        <w:t xml:space="preserve">Doanh nghiệp/Tổ chức chủ trì, </w:t>
      </w:r>
      <w:r w:rsidRPr="003B523E">
        <w:rPr>
          <w:rFonts w:ascii="Times New Roman" w:hAnsi="Times New Roman"/>
          <w:sz w:val="28"/>
          <w:szCs w:val="28"/>
        </w:rPr>
        <w:t xml:space="preserve">Chủ nhiệm </w:t>
      </w:r>
      <w:r w:rsidR="001F3B38" w:rsidRPr="003B523E">
        <w:rPr>
          <w:rFonts w:ascii="Times New Roman" w:hAnsi="Times New Roman"/>
          <w:sz w:val="28"/>
          <w:szCs w:val="28"/>
        </w:rPr>
        <w:t>dự án</w:t>
      </w:r>
      <w:r w:rsidRPr="003B523E">
        <w:rPr>
          <w:rFonts w:ascii="Times New Roman" w:hAnsi="Times New Roman"/>
          <w:sz w:val="28"/>
          <w:szCs w:val="28"/>
        </w:rPr>
        <w:t xml:space="preserve"> có trách nhiệm lưu giữ các hồ sơ, chứng từ, thực hiện chế độ thông tin báo cáo theo quy định hiện hành và ứng dụng kết quả thực hiện </w:t>
      </w:r>
      <w:r w:rsidR="00A947DE" w:rsidRPr="003B523E">
        <w:rPr>
          <w:rFonts w:ascii="Times New Roman" w:hAnsi="Times New Roman"/>
          <w:sz w:val="28"/>
          <w:szCs w:val="28"/>
        </w:rPr>
        <w:t>dự án</w:t>
      </w:r>
      <w:r w:rsidRPr="003B523E">
        <w:rPr>
          <w:rFonts w:ascii="Times New Roman" w:hAnsi="Times New Roman"/>
          <w:sz w:val="28"/>
          <w:szCs w:val="28"/>
        </w:rPr>
        <w:t>.</w:t>
      </w:r>
    </w:p>
    <w:p w14:paraId="5755444B" w14:textId="77777777" w:rsidR="00244314" w:rsidRPr="003B523E" w:rsidRDefault="00244314" w:rsidP="003B523E">
      <w:pPr>
        <w:shd w:val="solid" w:color="FFFFFF" w:fill="auto"/>
        <w:spacing w:before="120" w:line="269" w:lineRule="auto"/>
        <w:ind w:firstLine="709"/>
        <w:rPr>
          <w:rFonts w:ascii="Times New Roman" w:hAnsi="Times New Roman"/>
          <w:sz w:val="28"/>
          <w:szCs w:val="28"/>
        </w:rPr>
      </w:pPr>
      <w:r w:rsidRPr="003B523E">
        <w:rPr>
          <w:rFonts w:ascii="Times New Roman" w:eastAsia="Arial" w:hAnsi="Times New Roman"/>
          <w:b/>
          <w:bCs/>
          <w:sz w:val="28"/>
          <w:szCs w:val="28"/>
        </w:rPr>
        <w:t>Điều 4.</w:t>
      </w:r>
      <w:r w:rsidRPr="003B523E">
        <w:rPr>
          <w:rFonts w:ascii="Times New Roman" w:hAnsi="Times New Roman"/>
          <w:sz w:val="28"/>
          <w:szCs w:val="28"/>
        </w:rPr>
        <w:t> Quyết định có hiệu lực kể từ ngày ký.</w:t>
      </w:r>
    </w:p>
    <w:p w14:paraId="7D29DB1E" w14:textId="2675C083" w:rsidR="00244314" w:rsidRDefault="00244314" w:rsidP="003B523E">
      <w:pPr>
        <w:shd w:val="solid" w:color="FFFFFF" w:fill="auto"/>
        <w:spacing w:before="120" w:line="269" w:lineRule="auto"/>
        <w:ind w:firstLine="709"/>
        <w:rPr>
          <w:rFonts w:ascii="Times New Roman" w:hAnsi="Times New Roman"/>
          <w:sz w:val="28"/>
          <w:szCs w:val="28"/>
        </w:rPr>
      </w:pPr>
      <w:r w:rsidRPr="003B523E">
        <w:rPr>
          <w:rFonts w:ascii="Times New Roman" w:eastAsia="Arial" w:hAnsi="Times New Roman"/>
          <w:b/>
          <w:bCs/>
          <w:sz w:val="28"/>
          <w:szCs w:val="28"/>
        </w:rPr>
        <w:lastRenderedPageBreak/>
        <w:t>Điều 5. </w:t>
      </w:r>
      <w:r w:rsidR="00A947DE" w:rsidRPr="003B523E">
        <w:rPr>
          <w:rFonts w:ascii="Times New Roman" w:hAnsi="Times New Roman"/>
          <w:sz w:val="28"/>
          <w:szCs w:val="28"/>
        </w:rPr>
        <w:t>Doanh nghiệp/Tổ chức chủ trì</w:t>
      </w:r>
      <w:r w:rsidRPr="003B523E">
        <w:rPr>
          <w:rFonts w:ascii="Times New Roman" w:hAnsi="Times New Roman"/>
          <w:sz w:val="28"/>
          <w:szCs w:val="28"/>
        </w:rPr>
        <w:t xml:space="preserve">, tổ chức tham gia thực hiện và các tổ chức, đơn vị liên quan, </w:t>
      </w:r>
      <w:r w:rsidR="00A947DE" w:rsidRPr="003B523E">
        <w:rPr>
          <w:rFonts w:ascii="Times New Roman" w:hAnsi="Times New Roman"/>
          <w:sz w:val="28"/>
          <w:szCs w:val="28"/>
        </w:rPr>
        <w:t>………….</w:t>
      </w:r>
      <w:r w:rsidR="005A5987">
        <w:rPr>
          <w:rFonts w:ascii="Times New Roman" w:hAnsi="Times New Roman"/>
          <w:sz w:val="28"/>
          <w:szCs w:val="28"/>
        </w:rPr>
        <w:t xml:space="preserve"> </w:t>
      </w:r>
      <w:r w:rsidRPr="003B523E">
        <w:rPr>
          <w:rFonts w:ascii="Times New Roman" w:hAnsi="Times New Roman"/>
          <w:sz w:val="28"/>
          <w:szCs w:val="28"/>
        </w:rPr>
        <w:t>có trách nhiệm thực hiện Quyết định này có trách nhiệm thi hành Quyết định này./.</w:t>
      </w:r>
    </w:p>
    <w:p w14:paraId="2A1A8132" w14:textId="77777777" w:rsidR="005A5987" w:rsidRPr="003B523E" w:rsidRDefault="005A5987" w:rsidP="003B523E">
      <w:pPr>
        <w:shd w:val="solid" w:color="FFFFFF" w:fill="auto"/>
        <w:spacing w:before="120" w:line="269" w:lineRule="auto"/>
        <w:ind w:firstLine="709"/>
        <w:rPr>
          <w:rFonts w:ascii="Times New Roman" w:hAnsi="Times New Roman"/>
          <w:sz w:val="28"/>
          <w:szCs w:val="28"/>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394"/>
        <w:gridCol w:w="4671"/>
      </w:tblGrid>
      <w:tr w:rsidR="00CB3696" w:rsidRPr="006A3868" w14:paraId="285CFEA0" w14:textId="77777777" w:rsidTr="005D362E">
        <w:tc>
          <w:tcPr>
            <w:tcW w:w="4394" w:type="dxa"/>
            <w:tcBorders>
              <w:top w:val="nil"/>
              <w:left w:val="nil"/>
              <w:bottom w:val="nil"/>
              <w:right w:val="nil"/>
              <w:tl2br w:val="nil"/>
              <w:tr2bl w:val="nil"/>
            </w:tcBorders>
            <w:tcMar>
              <w:top w:w="0" w:type="dxa"/>
              <w:left w:w="0" w:type="dxa"/>
              <w:bottom w:w="0" w:type="dxa"/>
              <w:right w:w="0" w:type="dxa"/>
            </w:tcMar>
            <w:vAlign w:val="bottom"/>
          </w:tcPr>
          <w:p w14:paraId="18DAC3C0" w14:textId="6336CF46" w:rsidR="00244314" w:rsidRPr="006A3868" w:rsidRDefault="00244314" w:rsidP="005A5987">
            <w:pPr>
              <w:spacing w:after="0" w:line="240" w:lineRule="auto"/>
              <w:jc w:val="left"/>
              <w:rPr>
                <w:rFonts w:ascii="Times New Roman" w:hAnsi="Times New Roman"/>
                <w:sz w:val="24"/>
                <w:szCs w:val="24"/>
              </w:rPr>
            </w:pPr>
            <w:r w:rsidRPr="006A3868">
              <w:rPr>
                <w:rFonts w:ascii="Times New Roman" w:hAnsi="Times New Roman"/>
                <w:szCs w:val="26"/>
              </w:rPr>
              <w:t> </w:t>
            </w:r>
            <w:r w:rsidRPr="006A3868">
              <w:rPr>
                <w:rFonts w:ascii="Times New Roman" w:eastAsia="Arial" w:hAnsi="Times New Roman"/>
                <w:b/>
                <w:bCs/>
                <w:i/>
                <w:iCs/>
                <w:sz w:val="24"/>
                <w:szCs w:val="24"/>
              </w:rPr>
              <w:t>Nơi nhận:</w:t>
            </w:r>
            <w:r w:rsidRPr="006A3868">
              <w:rPr>
                <w:rFonts w:ascii="Times New Roman" w:hAnsi="Times New Roman"/>
                <w:sz w:val="24"/>
                <w:szCs w:val="24"/>
              </w:rPr>
              <w:br/>
            </w:r>
            <w:r w:rsidRPr="006A3868">
              <w:rPr>
                <w:rFonts w:ascii="Times New Roman" w:hAnsi="Times New Roman"/>
                <w:sz w:val="22"/>
                <w:szCs w:val="22"/>
              </w:rPr>
              <w:t>- Như Điều 5;</w:t>
            </w:r>
            <w:r w:rsidRPr="006A3868">
              <w:rPr>
                <w:rFonts w:ascii="Times New Roman" w:hAnsi="Times New Roman"/>
                <w:sz w:val="22"/>
                <w:szCs w:val="22"/>
              </w:rPr>
              <w:br/>
              <w:t xml:space="preserve">- Lưu </w:t>
            </w:r>
            <w:proofErr w:type="gramStart"/>
            <w:r w:rsidRPr="006A3868">
              <w:rPr>
                <w:rFonts w:ascii="Times New Roman" w:hAnsi="Times New Roman"/>
                <w:sz w:val="22"/>
                <w:szCs w:val="22"/>
              </w:rPr>
              <w:t>VT,…</w:t>
            </w:r>
            <w:proofErr w:type="gramEnd"/>
            <w:r w:rsidRPr="006A3868">
              <w:rPr>
                <w:rFonts w:ascii="Times New Roman" w:hAnsi="Times New Roman"/>
                <w:sz w:val="22"/>
                <w:szCs w:val="22"/>
              </w:rPr>
              <w:t>.</w:t>
            </w:r>
          </w:p>
        </w:tc>
        <w:tc>
          <w:tcPr>
            <w:tcW w:w="4671" w:type="dxa"/>
            <w:tcBorders>
              <w:top w:val="nil"/>
              <w:left w:val="nil"/>
              <w:bottom w:val="nil"/>
              <w:right w:val="nil"/>
              <w:tl2br w:val="nil"/>
              <w:tr2bl w:val="nil"/>
            </w:tcBorders>
            <w:tcMar>
              <w:top w:w="0" w:type="dxa"/>
              <w:left w:w="0" w:type="dxa"/>
              <w:bottom w:w="0" w:type="dxa"/>
              <w:right w:w="0" w:type="dxa"/>
            </w:tcMar>
          </w:tcPr>
          <w:p w14:paraId="1B946E6D" w14:textId="59CB9889" w:rsidR="00244314" w:rsidRPr="006A3868" w:rsidRDefault="00752E20" w:rsidP="005A5987">
            <w:pPr>
              <w:spacing w:after="0" w:line="240" w:lineRule="auto"/>
              <w:jc w:val="center"/>
              <w:rPr>
                <w:rFonts w:ascii="Times New Roman" w:hAnsi="Times New Roman"/>
                <w:szCs w:val="26"/>
              </w:rPr>
            </w:pPr>
            <w:r w:rsidRPr="006A3868">
              <w:rPr>
                <w:rFonts w:ascii="Times New Roman" w:eastAsia="Arial" w:hAnsi="Times New Roman"/>
                <w:b/>
                <w:bCs/>
                <w:szCs w:val="26"/>
              </w:rPr>
              <w:t>CHỦ TỊCH</w:t>
            </w:r>
          </w:p>
        </w:tc>
      </w:tr>
    </w:tbl>
    <w:p w14:paraId="131E7E91" w14:textId="25F615C3" w:rsidR="00732C79" w:rsidRPr="006A3868" w:rsidRDefault="00732C79" w:rsidP="001667CB">
      <w:pPr>
        <w:shd w:val="solid" w:color="FFFFFF" w:fill="auto"/>
        <w:spacing w:before="120" w:line="240" w:lineRule="auto"/>
        <w:rPr>
          <w:rFonts w:ascii="Times New Roman" w:hAnsi="Times New Roman"/>
          <w:szCs w:val="26"/>
        </w:rPr>
      </w:pPr>
    </w:p>
    <w:sectPr w:rsidR="00732C79" w:rsidRPr="006A3868" w:rsidSect="00ED5261">
      <w:pgSz w:w="11900" w:h="16840" w:code="9"/>
      <w:pgMar w:top="1134" w:right="1134" w:bottom="1134" w:left="1701" w:header="454" w:footer="0"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13334" w14:textId="77777777" w:rsidR="00616C8C" w:rsidRDefault="00616C8C">
      <w:r>
        <w:separator/>
      </w:r>
    </w:p>
    <w:p w14:paraId="588637B8" w14:textId="77777777" w:rsidR="00616C8C" w:rsidRDefault="00616C8C"/>
  </w:endnote>
  <w:endnote w:type="continuationSeparator" w:id="0">
    <w:p w14:paraId="19000014" w14:textId="77777777" w:rsidR="00616C8C" w:rsidRDefault="00616C8C">
      <w:r>
        <w:continuationSeparator/>
      </w:r>
    </w:p>
    <w:p w14:paraId="300FB896" w14:textId="77777777" w:rsidR="00616C8C" w:rsidRDefault="00616C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 New Roman Italic">
    <w:panose1 w:val="00000000000000000000"/>
    <w:charset w:val="00"/>
    <w:family w:val="roman"/>
    <w:notTrueType/>
    <w:pitch w:val="default"/>
  </w:font>
  <w:font w:name="Times New Roman Bold">
    <w:panose1 w:val="020208030705050203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9B519" w14:textId="77777777" w:rsidR="00616C8C" w:rsidRDefault="00616C8C">
      <w:r>
        <w:separator/>
      </w:r>
    </w:p>
    <w:p w14:paraId="35252C5E" w14:textId="77777777" w:rsidR="00616C8C" w:rsidRDefault="00616C8C"/>
  </w:footnote>
  <w:footnote w:type="continuationSeparator" w:id="0">
    <w:p w14:paraId="6F63F125" w14:textId="77777777" w:rsidR="00616C8C" w:rsidRDefault="00616C8C">
      <w:r>
        <w:continuationSeparator/>
      </w:r>
    </w:p>
    <w:p w14:paraId="68271E30" w14:textId="77777777" w:rsidR="00616C8C" w:rsidRDefault="00616C8C"/>
  </w:footnote>
  <w:footnote w:id="1">
    <w:p w14:paraId="16CE44CD" w14:textId="6D476C25" w:rsidR="004418CD" w:rsidRPr="00AD5DE9" w:rsidRDefault="004418CD" w:rsidP="00AD5DE9">
      <w:pPr>
        <w:pStyle w:val="FootnoteText"/>
        <w:ind w:firstLine="709"/>
        <w:rPr>
          <w:rFonts w:ascii="Times New Roman" w:hAnsi="Times New Roman"/>
          <w:sz w:val="22"/>
          <w:szCs w:val="22"/>
        </w:rPr>
      </w:pPr>
      <w:r w:rsidRPr="00AD5DE9">
        <w:rPr>
          <w:rStyle w:val="FootnoteReference"/>
          <w:rFonts w:ascii="Times New Roman" w:hAnsi="Times New Roman"/>
          <w:sz w:val="22"/>
          <w:szCs w:val="22"/>
        </w:rPr>
        <w:footnoteRef/>
      </w:r>
      <w:r w:rsidRPr="00AD5DE9">
        <w:rPr>
          <w:rFonts w:ascii="Times New Roman" w:hAnsi="Times New Roman"/>
          <w:sz w:val="22"/>
          <w:szCs w:val="22"/>
        </w:rPr>
        <w:t xml:space="preserve"> </w:t>
      </w:r>
      <w:r w:rsidRPr="00AD5DE9">
        <w:rPr>
          <w:rFonts w:ascii="Times New Roman" w:eastAsiaTheme="minorEastAsia" w:hAnsi="Times New Roman"/>
          <w:color w:val="000000" w:themeColor="text1"/>
          <w:sz w:val="22"/>
          <w:szCs w:val="22"/>
        </w:rPr>
        <w:t xml:space="preserve">Đối với doanh nghiệp thực hiện dự án khởi nghiệp sáng tạo trong công nghiệp công nghệ số trên địa bàn thành phố Cần Thơ điền thông tin Mẫu </w:t>
      </w:r>
      <w:proofErr w:type="gramStart"/>
      <w:r w:rsidRPr="00AD5DE9">
        <w:rPr>
          <w:rFonts w:ascii="Times New Roman" w:eastAsiaTheme="minorEastAsia" w:hAnsi="Times New Roman"/>
          <w:color w:val="000000" w:themeColor="text1"/>
          <w:sz w:val="22"/>
          <w:szCs w:val="22"/>
        </w:rPr>
        <w:t>02.TMKNCT</w:t>
      </w:r>
      <w:proofErr w:type="gramEnd"/>
      <w:r w:rsidRPr="00AD5DE9">
        <w:rPr>
          <w:rFonts w:ascii="Times New Roman" w:eastAsiaTheme="minorEastAsia" w:hAnsi="Times New Roman"/>
          <w:color w:val="000000" w:themeColor="text1"/>
          <w:sz w:val="22"/>
          <w:szCs w:val="22"/>
        </w:rPr>
        <w:t xml:space="preserve"> theo Quy định này.</w:t>
      </w:r>
    </w:p>
  </w:footnote>
  <w:footnote w:id="2">
    <w:p w14:paraId="530C7257" w14:textId="2B7C0F3D" w:rsidR="004418CD" w:rsidRPr="00DF6326" w:rsidRDefault="004418CD" w:rsidP="00DF6326">
      <w:pPr>
        <w:pStyle w:val="FootnoteText"/>
        <w:ind w:firstLine="709"/>
        <w:jc w:val="left"/>
        <w:rPr>
          <w:rFonts w:ascii="Times New Roman" w:hAnsi="Times New Roman"/>
          <w:bCs/>
          <w:sz w:val="22"/>
          <w:szCs w:val="22"/>
        </w:rPr>
      </w:pPr>
      <w:r w:rsidRPr="00DF6326">
        <w:rPr>
          <w:rStyle w:val="FootnoteReference"/>
          <w:rFonts w:ascii="Times New Roman" w:hAnsi="Times New Roman"/>
          <w:bCs/>
          <w:sz w:val="22"/>
          <w:szCs w:val="22"/>
        </w:rPr>
        <w:footnoteRef/>
      </w:r>
      <w:r w:rsidRPr="00DF6326">
        <w:rPr>
          <w:rFonts w:ascii="Times New Roman" w:hAnsi="Times New Roman"/>
          <w:bCs/>
          <w:sz w:val="22"/>
          <w:szCs w:val="22"/>
        </w:rPr>
        <w:t xml:space="preserve"> </w:t>
      </w:r>
      <w:r w:rsidR="00DF6326">
        <w:rPr>
          <w:rFonts w:ascii="Times New Roman" w:eastAsiaTheme="minorEastAsia" w:hAnsi="Times New Roman"/>
          <w:bCs/>
          <w:sz w:val="22"/>
          <w:szCs w:val="22"/>
        </w:rPr>
        <w:t>T</w:t>
      </w:r>
      <w:r w:rsidRPr="00DF6326">
        <w:rPr>
          <w:rFonts w:ascii="Times New Roman" w:eastAsiaTheme="minorEastAsia" w:hAnsi="Times New Roman"/>
          <w:bCs/>
          <w:sz w:val="22"/>
          <w:szCs w:val="22"/>
        </w:rPr>
        <w:t>ối thiểu 03 năm đối với dự án Khởi nghiệp sáng tạo công nghiệp công nghệ số</w:t>
      </w:r>
      <w:r w:rsidR="00DF6326">
        <w:rPr>
          <w:rFonts w:ascii="Times New Roman" w:eastAsiaTheme="minorEastAsia" w:hAnsi="Times New Roman"/>
          <w:bCs/>
          <w:sz w:val="22"/>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81E5F" w14:textId="441E6F99" w:rsidR="004418CD" w:rsidRPr="003915C8" w:rsidRDefault="004418CD" w:rsidP="00D845BC">
    <w:pPr>
      <w:pStyle w:val="Header"/>
      <w:spacing w:after="0" w:line="240" w:lineRule="auto"/>
      <w:jc w:val="center"/>
      <w:rPr>
        <w:rFonts w:ascii="Times New Roman" w:hAnsi="Times New Roman"/>
        <w:sz w:val="27"/>
        <w:szCs w:val="27"/>
      </w:rPr>
    </w:pPr>
    <w:r w:rsidRPr="003915C8">
      <w:rPr>
        <w:rFonts w:ascii="Times New Roman" w:hAnsi="Times New Roman"/>
        <w:sz w:val="27"/>
        <w:szCs w:val="27"/>
      </w:rPr>
      <w:fldChar w:fldCharType="begin"/>
    </w:r>
    <w:r w:rsidRPr="003915C8">
      <w:rPr>
        <w:rFonts w:ascii="Times New Roman" w:hAnsi="Times New Roman"/>
        <w:sz w:val="27"/>
        <w:szCs w:val="27"/>
      </w:rPr>
      <w:instrText xml:space="preserve"> PAGE   \* MERGEFORMAT </w:instrText>
    </w:r>
    <w:r w:rsidRPr="003915C8">
      <w:rPr>
        <w:rFonts w:ascii="Times New Roman" w:hAnsi="Times New Roman"/>
        <w:sz w:val="27"/>
        <w:szCs w:val="27"/>
      </w:rPr>
      <w:fldChar w:fldCharType="separate"/>
    </w:r>
    <w:r w:rsidR="00A67748">
      <w:rPr>
        <w:rFonts w:ascii="Times New Roman" w:hAnsi="Times New Roman"/>
        <w:noProof/>
        <w:sz w:val="27"/>
        <w:szCs w:val="27"/>
      </w:rPr>
      <w:t>4</w:t>
    </w:r>
    <w:r w:rsidRPr="003915C8">
      <w:rPr>
        <w:rFonts w:ascii="Times New Roman" w:hAnsi="Times New Roman"/>
        <w:noProof/>
        <w:sz w:val="27"/>
        <w:szCs w:val="27"/>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8C502" w14:textId="2056B86C" w:rsidR="004418CD" w:rsidRPr="00262DCC" w:rsidRDefault="004418CD" w:rsidP="008855C9">
    <w:pPr>
      <w:pStyle w:val="Header"/>
      <w:tabs>
        <w:tab w:val="center" w:pos="7286"/>
        <w:tab w:val="left" w:pos="8017"/>
      </w:tabs>
      <w:jc w:val="left"/>
    </w:pPr>
    <w:r>
      <w:tab/>
    </w:r>
    <w:sdt>
      <w:sdtPr>
        <w:rPr>
          <w:color w:val="FFFFFF" w:themeColor="background1"/>
        </w:rPr>
        <w:id w:val="-1199932853"/>
        <w:docPartObj>
          <w:docPartGallery w:val="Page Numbers (Top of Page)"/>
          <w:docPartUnique/>
        </w:docPartObj>
      </w:sdtPr>
      <w:sdtContent>
        <w:r w:rsidRPr="005029D8">
          <w:rPr>
            <w:color w:val="FFFFFF" w:themeColor="background1"/>
          </w:rPr>
          <w:fldChar w:fldCharType="begin"/>
        </w:r>
        <w:r w:rsidRPr="005029D8">
          <w:rPr>
            <w:color w:val="FFFFFF" w:themeColor="background1"/>
          </w:rPr>
          <w:instrText>PAGE   \* MERGEFORMAT</w:instrText>
        </w:r>
        <w:r w:rsidRPr="005029D8">
          <w:rPr>
            <w:color w:val="FFFFFF" w:themeColor="background1"/>
          </w:rPr>
          <w:fldChar w:fldCharType="separate"/>
        </w:r>
        <w:r w:rsidR="00A67748" w:rsidRPr="00A67748">
          <w:rPr>
            <w:noProof/>
            <w:color w:val="FFFFFF" w:themeColor="background1"/>
            <w:lang w:val="vi-VN"/>
          </w:rPr>
          <w:t>7</w:t>
        </w:r>
        <w:r w:rsidRPr="005029D8">
          <w:rPr>
            <w:color w:val="FFFFFF" w:themeColor="background1"/>
          </w:rPr>
          <w:fldChar w:fldCharType="end"/>
        </w:r>
      </w:sdtContent>
    </w:sdt>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6B0FF" w14:textId="2144991D" w:rsidR="004418CD" w:rsidRPr="003915C8" w:rsidRDefault="004418CD">
    <w:pPr>
      <w:pStyle w:val="Header"/>
      <w:jc w:val="center"/>
      <w:rPr>
        <w:rFonts w:ascii="Times New Roman" w:hAnsi="Times New Roman"/>
        <w:sz w:val="27"/>
        <w:szCs w:val="27"/>
      </w:rPr>
    </w:pPr>
    <w:r w:rsidRPr="003915C8">
      <w:rPr>
        <w:rFonts w:ascii="Times New Roman" w:hAnsi="Times New Roman"/>
        <w:sz w:val="27"/>
        <w:szCs w:val="27"/>
      </w:rPr>
      <w:fldChar w:fldCharType="begin"/>
    </w:r>
    <w:r w:rsidRPr="003915C8">
      <w:rPr>
        <w:rFonts w:ascii="Times New Roman" w:hAnsi="Times New Roman"/>
        <w:sz w:val="27"/>
        <w:szCs w:val="27"/>
      </w:rPr>
      <w:instrText xml:space="preserve"> PAGE   \* MERGEFORMAT </w:instrText>
    </w:r>
    <w:r w:rsidRPr="003915C8">
      <w:rPr>
        <w:rFonts w:ascii="Times New Roman" w:hAnsi="Times New Roman"/>
        <w:sz w:val="27"/>
        <w:szCs w:val="27"/>
      </w:rPr>
      <w:fldChar w:fldCharType="separate"/>
    </w:r>
    <w:r w:rsidR="00A67748">
      <w:rPr>
        <w:rFonts w:ascii="Times New Roman" w:hAnsi="Times New Roman"/>
        <w:noProof/>
        <w:sz w:val="27"/>
        <w:szCs w:val="27"/>
      </w:rPr>
      <w:t>10</w:t>
    </w:r>
    <w:r w:rsidRPr="003915C8">
      <w:rPr>
        <w:rFonts w:ascii="Times New Roman" w:hAnsi="Times New Roman"/>
        <w:noProof/>
        <w:sz w:val="27"/>
        <w:szCs w:val="27"/>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B7CD9D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7EB2EA0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0000000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1"/>
      <w:numFmt w:val="decimal"/>
      <w:lvlText w:val="%1.%2."/>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1"/>
      <w:numFmt w:val="decimal"/>
      <w:lvlText w:val="%1.%2."/>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1"/>
      <w:numFmt w:val="decimal"/>
      <w:lvlText w:val="%1.%2."/>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1"/>
      <w:numFmt w:val="decimal"/>
      <w:lvlText w:val="%1.%2."/>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1"/>
      <w:numFmt w:val="decimal"/>
      <w:lvlText w:val="%1.%2."/>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1"/>
      <w:numFmt w:val="decimal"/>
      <w:lvlText w:val="%1.%2."/>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1"/>
      <w:numFmt w:val="decimal"/>
      <w:lvlText w:val="%1.%2."/>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3" w15:restartNumberingAfterBreak="0">
    <w:nsid w:val="00000003"/>
    <w:multiLevelType w:val="multilevel"/>
    <w:tmpl w:val="00000002"/>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 w15:restartNumberingAfterBreak="0">
    <w:nsid w:val="00000005"/>
    <w:multiLevelType w:val="multilevel"/>
    <w:tmpl w:val="00000004"/>
    <w:lvl w:ilvl="0">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5" w15:restartNumberingAfterBreak="0">
    <w:nsid w:val="00000007"/>
    <w:multiLevelType w:val="multilevel"/>
    <w:tmpl w:val="00000006"/>
    <w:lvl w:ilvl="0">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6" w15:restartNumberingAfterBreak="0">
    <w:nsid w:val="00000009"/>
    <w:multiLevelType w:val="multilevel"/>
    <w:tmpl w:val="00000008"/>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7" w15:restartNumberingAfterBreak="0">
    <w:nsid w:val="0000000B"/>
    <w:multiLevelType w:val="multilevel"/>
    <w:tmpl w:val="0000000A"/>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8" w15:restartNumberingAfterBreak="0">
    <w:nsid w:val="0000000D"/>
    <w:multiLevelType w:val="multilevel"/>
    <w:tmpl w:val="0000000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9" w15:restartNumberingAfterBreak="0">
    <w:nsid w:val="0000000F"/>
    <w:multiLevelType w:val="multilevel"/>
    <w:tmpl w:val="0000000E"/>
    <w:lvl w:ilvl="0">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0" w15:restartNumberingAfterBreak="0">
    <w:nsid w:val="00000011"/>
    <w:multiLevelType w:val="multilevel"/>
    <w:tmpl w:val="0000001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1" w15:restartNumberingAfterBreak="0">
    <w:nsid w:val="00000013"/>
    <w:multiLevelType w:val="multilevel"/>
    <w:tmpl w:val="00000012"/>
    <w:lvl w:ilvl="0">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2" w15:restartNumberingAfterBreak="0">
    <w:nsid w:val="00000015"/>
    <w:multiLevelType w:val="multilevel"/>
    <w:tmpl w:val="00000014"/>
    <w:lvl w:ilvl="0">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3" w15:restartNumberingAfterBreak="0">
    <w:nsid w:val="00000017"/>
    <w:multiLevelType w:val="multilevel"/>
    <w:tmpl w:val="0000001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4" w15:restartNumberingAfterBreak="0">
    <w:nsid w:val="00000019"/>
    <w:multiLevelType w:val="multilevel"/>
    <w:tmpl w:val="00000018"/>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5" w15:restartNumberingAfterBreak="0">
    <w:nsid w:val="0000001B"/>
    <w:multiLevelType w:val="multilevel"/>
    <w:tmpl w:val="0000001A"/>
    <w:lvl w:ilvl="0">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6" w15:restartNumberingAfterBreak="0">
    <w:nsid w:val="0000001D"/>
    <w:multiLevelType w:val="multilevel"/>
    <w:tmpl w:val="0000001C"/>
    <w:lvl w:ilvl="0">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lvl w:ilvl="1">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17" w15:restartNumberingAfterBreak="0">
    <w:nsid w:val="0000001F"/>
    <w:multiLevelType w:val="multilevel"/>
    <w:tmpl w:val="0000001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8" w15:restartNumberingAfterBreak="0">
    <w:nsid w:val="00000021"/>
    <w:multiLevelType w:val="multilevel"/>
    <w:tmpl w:val="0000002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9" w15:restartNumberingAfterBreak="0">
    <w:nsid w:val="00000023"/>
    <w:multiLevelType w:val="multilevel"/>
    <w:tmpl w:val="00000022"/>
    <w:lvl w:ilvl="0">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0" w15:restartNumberingAfterBreak="0">
    <w:nsid w:val="00000025"/>
    <w:multiLevelType w:val="multilevel"/>
    <w:tmpl w:val="0000002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21" w15:restartNumberingAfterBreak="0">
    <w:nsid w:val="419E1360"/>
    <w:multiLevelType w:val="hybridMultilevel"/>
    <w:tmpl w:val="146A67D4"/>
    <w:lvl w:ilvl="0" w:tplc="236C671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6437637A"/>
    <w:multiLevelType w:val="multilevel"/>
    <w:tmpl w:val="69AA2A98"/>
    <w:lvl w:ilvl="0">
      <w:start w:val="1"/>
      <w:numFmt w:val="decimal"/>
      <w:lvlText w:val="%1"/>
      <w:lvlJc w:val="left"/>
      <w:pPr>
        <w:ind w:left="360" w:hanging="360"/>
      </w:pPr>
      <w:rPr>
        <w:rFonts w:hint="default"/>
        <w:color w:val="000000"/>
      </w:rPr>
    </w:lvl>
    <w:lvl w:ilvl="1">
      <w:start w:val="1"/>
      <w:numFmt w:val="decimal"/>
      <w:lvlText w:val="%1.%2"/>
      <w:lvlJc w:val="left"/>
      <w:pPr>
        <w:ind w:left="1080" w:hanging="36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560" w:hanging="1800"/>
      </w:pPr>
      <w:rPr>
        <w:rFonts w:hint="default"/>
        <w:color w:val="000000"/>
      </w:rPr>
    </w:lvl>
  </w:abstractNum>
  <w:num w:numId="1" w16cid:durableId="459998479">
    <w:abstractNumId w:val="2"/>
  </w:num>
  <w:num w:numId="2" w16cid:durableId="1457062253">
    <w:abstractNumId w:val="3"/>
  </w:num>
  <w:num w:numId="3" w16cid:durableId="119344770">
    <w:abstractNumId w:val="4"/>
  </w:num>
  <w:num w:numId="4" w16cid:durableId="2054114023">
    <w:abstractNumId w:val="5"/>
  </w:num>
  <w:num w:numId="5" w16cid:durableId="519205366">
    <w:abstractNumId w:val="6"/>
  </w:num>
  <w:num w:numId="6" w16cid:durableId="1832330499">
    <w:abstractNumId w:val="7"/>
  </w:num>
  <w:num w:numId="7" w16cid:durableId="213858709">
    <w:abstractNumId w:val="8"/>
  </w:num>
  <w:num w:numId="8" w16cid:durableId="219560273">
    <w:abstractNumId w:val="9"/>
  </w:num>
  <w:num w:numId="9" w16cid:durableId="512887856">
    <w:abstractNumId w:val="10"/>
  </w:num>
  <w:num w:numId="10" w16cid:durableId="1071464675">
    <w:abstractNumId w:val="11"/>
  </w:num>
  <w:num w:numId="11" w16cid:durableId="1390111258">
    <w:abstractNumId w:val="12"/>
  </w:num>
  <w:num w:numId="12" w16cid:durableId="157818071">
    <w:abstractNumId w:val="13"/>
  </w:num>
  <w:num w:numId="13" w16cid:durableId="1860701004">
    <w:abstractNumId w:val="14"/>
  </w:num>
  <w:num w:numId="14" w16cid:durableId="1876429546">
    <w:abstractNumId w:val="15"/>
  </w:num>
  <w:num w:numId="15" w16cid:durableId="952438230">
    <w:abstractNumId w:val="16"/>
  </w:num>
  <w:num w:numId="16" w16cid:durableId="764498032">
    <w:abstractNumId w:val="17"/>
  </w:num>
  <w:num w:numId="17" w16cid:durableId="299919000">
    <w:abstractNumId w:val="18"/>
  </w:num>
  <w:num w:numId="18" w16cid:durableId="1880900047">
    <w:abstractNumId w:val="19"/>
  </w:num>
  <w:num w:numId="19" w16cid:durableId="1475104310">
    <w:abstractNumId w:val="20"/>
  </w:num>
  <w:num w:numId="20" w16cid:durableId="745028196">
    <w:abstractNumId w:val="22"/>
  </w:num>
  <w:num w:numId="21" w16cid:durableId="768425068">
    <w:abstractNumId w:val="1"/>
  </w:num>
  <w:num w:numId="22" w16cid:durableId="1180655936">
    <w:abstractNumId w:val="0"/>
  </w:num>
  <w:num w:numId="23" w16cid:durableId="654380880">
    <w:abstractNumId w:val="0"/>
  </w:num>
  <w:num w:numId="24" w16cid:durableId="233203233">
    <w:abstractNumId w:val="0"/>
  </w:num>
  <w:num w:numId="25" w16cid:durableId="67268327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30"/>
  <w:drawingGridVerticalSpacing w:val="17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42E"/>
    <w:rsid w:val="00004595"/>
    <w:rsid w:val="0000661F"/>
    <w:rsid w:val="0000671B"/>
    <w:rsid w:val="00007C8E"/>
    <w:rsid w:val="0001492B"/>
    <w:rsid w:val="00014D18"/>
    <w:rsid w:val="000154AA"/>
    <w:rsid w:val="00016CE3"/>
    <w:rsid w:val="00021411"/>
    <w:rsid w:val="000219DA"/>
    <w:rsid w:val="00022A6D"/>
    <w:rsid w:val="00022C8E"/>
    <w:rsid w:val="00022DF6"/>
    <w:rsid w:val="00024172"/>
    <w:rsid w:val="00025DB8"/>
    <w:rsid w:val="00027131"/>
    <w:rsid w:val="00030B81"/>
    <w:rsid w:val="00031FBD"/>
    <w:rsid w:val="000337F2"/>
    <w:rsid w:val="00034103"/>
    <w:rsid w:val="00034901"/>
    <w:rsid w:val="00034F07"/>
    <w:rsid w:val="0003542E"/>
    <w:rsid w:val="00035CEE"/>
    <w:rsid w:val="00037299"/>
    <w:rsid w:val="00037B5F"/>
    <w:rsid w:val="00040EB3"/>
    <w:rsid w:val="00041888"/>
    <w:rsid w:val="00042AD6"/>
    <w:rsid w:val="000436D4"/>
    <w:rsid w:val="00044194"/>
    <w:rsid w:val="00044505"/>
    <w:rsid w:val="00044D34"/>
    <w:rsid w:val="00046D8C"/>
    <w:rsid w:val="00047041"/>
    <w:rsid w:val="00047543"/>
    <w:rsid w:val="00047D60"/>
    <w:rsid w:val="00051D1C"/>
    <w:rsid w:val="000521F8"/>
    <w:rsid w:val="00052FDA"/>
    <w:rsid w:val="00053BDE"/>
    <w:rsid w:val="00056CFE"/>
    <w:rsid w:val="000570A3"/>
    <w:rsid w:val="00057180"/>
    <w:rsid w:val="00057B17"/>
    <w:rsid w:val="0006352D"/>
    <w:rsid w:val="00064BDF"/>
    <w:rsid w:val="0006681F"/>
    <w:rsid w:val="00066A88"/>
    <w:rsid w:val="000702AA"/>
    <w:rsid w:val="00072D5E"/>
    <w:rsid w:val="000730C1"/>
    <w:rsid w:val="000803ED"/>
    <w:rsid w:val="00080762"/>
    <w:rsid w:val="00081913"/>
    <w:rsid w:val="00081B1E"/>
    <w:rsid w:val="00081BF0"/>
    <w:rsid w:val="00081F6C"/>
    <w:rsid w:val="00083231"/>
    <w:rsid w:val="00085072"/>
    <w:rsid w:val="00086302"/>
    <w:rsid w:val="0008654D"/>
    <w:rsid w:val="00090A08"/>
    <w:rsid w:val="00090A37"/>
    <w:rsid w:val="000922BC"/>
    <w:rsid w:val="0009254A"/>
    <w:rsid w:val="000960AF"/>
    <w:rsid w:val="00096684"/>
    <w:rsid w:val="000A1F29"/>
    <w:rsid w:val="000A2339"/>
    <w:rsid w:val="000B0BA5"/>
    <w:rsid w:val="000B29F0"/>
    <w:rsid w:val="000B323D"/>
    <w:rsid w:val="000B44E7"/>
    <w:rsid w:val="000B4C27"/>
    <w:rsid w:val="000B4F5F"/>
    <w:rsid w:val="000B6175"/>
    <w:rsid w:val="000B71E5"/>
    <w:rsid w:val="000C1CF8"/>
    <w:rsid w:val="000C2B41"/>
    <w:rsid w:val="000C30E1"/>
    <w:rsid w:val="000C3854"/>
    <w:rsid w:val="000C4552"/>
    <w:rsid w:val="000C5057"/>
    <w:rsid w:val="000C67B8"/>
    <w:rsid w:val="000D1213"/>
    <w:rsid w:val="000D1759"/>
    <w:rsid w:val="000D2C13"/>
    <w:rsid w:val="000D58DB"/>
    <w:rsid w:val="000D5A72"/>
    <w:rsid w:val="000D6762"/>
    <w:rsid w:val="000D6FE9"/>
    <w:rsid w:val="000E06CC"/>
    <w:rsid w:val="000E28B2"/>
    <w:rsid w:val="000E3CE9"/>
    <w:rsid w:val="000E7368"/>
    <w:rsid w:val="000F0B14"/>
    <w:rsid w:val="000F0B78"/>
    <w:rsid w:val="000F133E"/>
    <w:rsid w:val="000F19ED"/>
    <w:rsid w:val="000F3589"/>
    <w:rsid w:val="000F63D7"/>
    <w:rsid w:val="000F6A16"/>
    <w:rsid w:val="000F74E0"/>
    <w:rsid w:val="001009B5"/>
    <w:rsid w:val="00101903"/>
    <w:rsid w:val="00103206"/>
    <w:rsid w:val="00104143"/>
    <w:rsid w:val="001062B8"/>
    <w:rsid w:val="00106DFF"/>
    <w:rsid w:val="00106EBC"/>
    <w:rsid w:val="001104F4"/>
    <w:rsid w:val="001118C7"/>
    <w:rsid w:val="001128E7"/>
    <w:rsid w:val="001137CA"/>
    <w:rsid w:val="00113886"/>
    <w:rsid w:val="00113B25"/>
    <w:rsid w:val="00114CBD"/>
    <w:rsid w:val="00115752"/>
    <w:rsid w:val="00117A1E"/>
    <w:rsid w:val="0012085D"/>
    <w:rsid w:val="00120C14"/>
    <w:rsid w:val="001222D3"/>
    <w:rsid w:val="00122924"/>
    <w:rsid w:val="00122DB8"/>
    <w:rsid w:val="001252B3"/>
    <w:rsid w:val="00125E17"/>
    <w:rsid w:val="00127A62"/>
    <w:rsid w:val="00131213"/>
    <w:rsid w:val="00131FF2"/>
    <w:rsid w:val="0013205B"/>
    <w:rsid w:val="001323A2"/>
    <w:rsid w:val="0013440F"/>
    <w:rsid w:val="0013578D"/>
    <w:rsid w:val="00135E12"/>
    <w:rsid w:val="0013641C"/>
    <w:rsid w:val="0013758A"/>
    <w:rsid w:val="00137BC1"/>
    <w:rsid w:val="00142179"/>
    <w:rsid w:val="00142CD6"/>
    <w:rsid w:val="001431EC"/>
    <w:rsid w:val="00143952"/>
    <w:rsid w:val="00144978"/>
    <w:rsid w:val="001461E8"/>
    <w:rsid w:val="00147B85"/>
    <w:rsid w:val="00150636"/>
    <w:rsid w:val="00151DD1"/>
    <w:rsid w:val="0015281B"/>
    <w:rsid w:val="00153EFE"/>
    <w:rsid w:val="0015619A"/>
    <w:rsid w:val="00156CC2"/>
    <w:rsid w:val="001609CD"/>
    <w:rsid w:val="00160D97"/>
    <w:rsid w:val="001633A7"/>
    <w:rsid w:val="00164A55"/>
    <w:rsid w:val="001667CB"/>
    <w:rsid w:val="00170669"/>
    <w:rsid w:val="00170C0B"/>
    <w:rsid w:val="00170C4A"/>
    <w:rsid w:val="0017192D"/>
    <w:rsid w:val="00171D3A"/>
    <w:rsid w:val="00173A32"/>
    <w:rsid w:val="00174074"/>
    <w:rsid w:val="00174D78"/>
    <w:rsid w:val="00174F10"/>
    <w:rsid w:val="00177893"/>
    <w:rsid w:val="001831FE"/>
    <w:rsid w:val="00184017"/>
    <w:rsid w:val="001846BF"/>
    <w:rsid w:val="00184E9B"/>
    <w:rsid w:val="001866A5"/>
    <w:rsid w:val="00186B91"/>
    <w:rsid w:val="00187AC5"/>
    <w:rsid w:val="00190069"/>
    <w:rsid w:val="001904E3"/>
    <w:rsid w:val="0019376F"/>
    <w:rsid w:val="00193E72"/>
    <w:rsid w:val="001948AD"/>
    <w:rsid w:val="00195420"/>
    <w:rsid w:val="001A0D02"/>
    <w:rsid w:val="001A0EAE"/>
    <w:rsid w:val="001A1555"/>
    <w:rsid w:val="001A160C"/>
    <w:rsid w:val="001A1C43"/>
    <w:rsid w:val="001A2E5F"/>
    <w:rsid w:val="001A4720"/>
    <w:rsid w:val="001A595B"/>
    <w:rsid w:val="001B0086"/>
    <w:rsid w:val="001B0CC5"/>
    <w:rsid w:val="001B1AFE"/>
    <w:rsid w:val="001B33FC"/>
    <w:rsid w:val="001B3BFA"/>
    <w:rsid w:val="001B45A4"/>
    <w:rsid w:val="001B738E"/>
    <w:rsid w:val="001C1C88"/>
    <w:rsid w:val="001C2237"/>
    <w:rsid w:val="001C2A17"/>
    <w:rsid w:val="001C3089"/>
    <w:rsid w:val="001C3432"/>
    <w:rsid w:val="001C398B"/>
    <w:rsid w:val="001C5BF4"/>
    <w:rsid w:val="001D0422"/>
    <w:rsid w:val="001D0A94"/>
    <w:rsid w:val="001D1817"/>
    <w:rsid w:val="001D3E39"/>
    <w:rsid w:val="001D4984"/>
    <w:rsid w:val="001D4B18"/>
    <w:rsid w:val="001D7B50"/>
    <w:rsid w:val="001D7C06"/>
    <w:rsid w:val="001D7EC2"/>
    <w:rsid w:val="001E0B9E"/>
    <w:rsid w:val="001E134E"/>
    <w:rsid w:val="001E1470"/>
    <w:rsid w:val="001E25D0"/>
    <w:rsid w:val="001E3824"/>
    <w:rsid w:val="001E3ADB"/>
    <w:rsid w:val="001E4E51"/>
    <w:rsid w:val="001E6E18"/>
    <w:rsid w:val="001F081B"/>
    <w:rsid w:val="001F262E"/>
    <w:rsid w:val="001F3B38"/>
    <w:rsid w:val="001F412C"/>
    <w:rsid w:val="001F5C3B"/>
    <w:rsid w:val="001F5C5B"/>
    <w:rsid w:val="00201FD8"/>
    <w:rsid w:val="002036F9"/>
    <w:rsid w:val="00203DF5"/>
    <w:rsid w:val="002042D9"/>
    <w:rsid w:val="00204650"/>
    <w:rsid w:val="00204ECD"/>
    <w:rsid w:val="00205C23"/>
    <w:rsid w:val="00205F78"/>
    <w:rsid w:val="002065A3"/>
    <w:rsid w:val="0020793C"/>
    <w:rsid w:val="002103AF"/>
    <w:rsid w:val="002103BC"/>
    <w:rsid w:val="00210809"/>
    <w:rsid w:val="00210942"/>
    <w:rsid w:val="00211357"/>
    <w:rsid w:val="0021179A"/>
    <w:rsid w:val="00212ABD"/>
    <w:rsid w:val="002131F7"/>
    <w:rsid w:val="0021571F"/>
    <w:rsid w:val="00217749"/>
    <w:rsid w:val="00217943"/>
    <w:rsid w:val="00220B91"/>
    <w:rsid w:val="002223CC"/>
    <w:rsid w:val="00224A10"/>
    <w:rsid w:val="00224C50"/>
    <w:rsid w:val="00224D07"/>
    <w:rsid w:val="00225B9E"/>
    <w:rsid w:val="00226EF9"/>
    <w:rsid w:val="002274B9"/>
    <w:rsid w:val="00227BA3"/>
    <w:rsid w:val="00230C04"/>
    <w:rsid w:val="00232641"/>
    <w:rsid w:val="0023468C"/>
    <w:rsid w:val="00234A33"/>
    <w:rsid w:val="00234F38"/>
    <w:rsid w:val="002361E6"/>
    <w:rsid w:val="002372FC"/>
    <w:rsid w:val="00240BF6"/>
    <w:rsid w:val="00241643"/>
    <w:rsid w:val="002421DB"/>
    <w:rsid w:val="002425A5"/>
    <w:rsid w:val="002428D7"/>
    <w:rsid w:val="00242D42"/>
    <w:rsid w:val="002435C7"/>
    <w:rsid w:val="00244314"/>
    <w:rsid w:val="002465D6"/>
    <w:rsid w:val="0024712F"/>
    <w:rsid w:val="00247163"/>
    <w:rsid w:val="00247E23"/>
    <w:rsid w:val="00251499"/>
    <w:rsid w:val="0025334A"/>
    <w:rsid w:val="00253DF5"/>
    <w:rsid w:val="002549BE"/>
    <w:rsid w:val="00255147"/>
    <w:rsid w:val="002555CD"/>
    <w:rsid w:val="002556C3"/>
    <w:rsid w:val="00255A42"/>
    <w:rsid w:val="002564C0"/>
    <w:rsid w:val="0026096D"/>
    <w:rsid w:val="00262DCC"/>
    <w:rsid w:val="00262F2C"/>
    <w:rsid w:val="00263710"/>
    <w:rsid w:val="00263777"/>
    <w:rsid w:val="0026416A"/>
    <w:rsid w:val="00265E48"/>
    <w:rsid w:val="00267259"/>
    <w:rsid w:val="00267F69"/>
    <w:rsid w:val="0027633E"/>
    <w:rsid w:val="00277AD0"/>
    <w:rsid w:val="002803B2"/>
    <w:rsid w:val="00280FC1"/>
    <w:rsid w:val="00281531"/>
    <w:rsid w:val="00281D2C"/>
    <w:rsid w:val="002836F2"/>
    <w:rsid w:val="002845EC"/>
    <w:rsid w:val="00286384"/>
    <w:rsid w:val="00290308"/>
    <w:rsid w:val="00291A03"/>
    <w:rsid w:val="00291A20"/>
    <w:rsid w:val="0029200F"/>
    <w:rsid w:val="00293747"/>
    <w:rsid w:val="002A0315"/>
    <w:rsid w:val="002A0896"/>
    <w:rsid w:val="002A11C6"/>
    <w:rsid w:val="002A1A4D"/>
    <w:rsid w:val="002A1C77"/>
    <w:rsid w:val="002A1FCF"/>
    <w:rsid w:val="002A34C2"/>
    <w:rsid w:val="002A4175"/>
    <w:rsid w:val="002A7476"/>
    <w:rsid w:val="002B0F4C"/>
    <w:rsid w:val="002B1018"/>
    <w:rsid w:val="002B37FD"/>
    <w:rsid w:val="002B414C"/>
    <w:rsid w:val="002B578D"/>
    <w:rsid w:val="002B738F"/>
    <w:rsid w:val="002C28A4"/>
    <w:rsid w:val="002C43CB"/>
    <w:rsid w:val="002C5952"/>
    <w:rsid w:val="002C7E57"/>
    <w:rsid w:val="002D02D1"/>
    <w:rsid w:val="002D0C7B"/>
    <w:rsid w:val="002D0D28"/>
    <w:rsid w:val="002D11CD"/>
    <w:rsid w:val="002D1FED"/>
    <w:rsid w:val="002D25BE"/>
    <w:rsid w:val="002D429C"/>
    <w:rsid w:val="002E2173"/>
    <w:rsid w:val="002E2D83"/>
    <w:rsid w:val="002E3B2F"/>
    <w:rsid w:val="002E3EC9"/>
    <w:rsid w:val="002E46E5"/>
    <w:rsid w:val="002E4F98"/>
    <w:rsid w:val="002E76AF"/>
    <w:rsid w:val="002E78CB"/>
    <w:rsid w:val="002F0723"/>
    <w:rsid w:val="002F07E9"/>
    <w:rsid w:val="002F5F80"/>
    <w:rsid w:val="002F7605"/>
    <w:rsid w:val="002F772A"/>
    <w:rsid w:val="0030008B"/>
    <w:rsid w:val="0030012F"/>
    <w:rsid w:val="003007A9"/>
    <w:rsid w:val="00300A80"/>
    <w:rsid w:val="003011B1"/>
    <w:rsid w:val="003021CB"/>
    <w:rsid w:val="003060F9"/>
    <w:rsid w:val="0031188E"/>
    <w:rsid w:val="003149AD"/>
    <w:rsid w:val="00316C29"/>
    <w:rsid w:val="003229DE"/>
    <w:rsid w:val="00322A83"/>
    <w:rsid w:val="00322C85"/>
    <w:rsid w:val="0032364B"/>
    <w:rsid w:val="00324DDC"/>
    <w:rsid w:val="003252C9"/>
    <w:rsid w:val="00334AC9"/>
    <w:rsid w:val="0033553A"/>
    <w:rsid w:val="00336122"/>
    <w:rsid w:val="003371E0"/>
    <w:rsid w:val="00337409"/>
    <w:rsid w:val="00337A05"/>
    <w:rsid w:val="00337BD7"/>
    <w:rsid w:val="00337C0C"/>
    <w:rsid w:val="00340152"/>
    <w:rsid w:val="00340645"/>
    <w:rsid w:val="0034096F"/>
    <w:rsid w:val="00340F10"/>
    <w:rsid w:val="00343191"/>
    <w:rsid w:val="00343D31"/>
    <w:rsid w:val="0034654D"/>
    <w:rsid w:val="00346D67"/>
    <w:rsid w:val="00350792"/>
    <w:rsid w:val="00351787"/>
    <w:rsid w:val="00352103"/>
    <w:rsid w:val="00353669"/>
    <w:rsid w:val="003538AC"/>
    <w:rsid w:val="00353C8D"/>
    <w:rsid w:val="00354003"/>
    <w:rsid w:val="0035471C"/>
    <w:rsid w:val="00355570"/>
    <w:rsid w:val="00357050"/>
    <w:rsid w:val="0036120F"/>
    <w:rsid w:val="00361282"/>
    <w:rsid w:val="00361FE7"/>
    <w:rsid w:val="00362F1B"/>
    <w:rsid w:val="00363031"/>
    <w:rsid w:val="003630F4"/>
    <w:rsid w:val="003661B4"/>
    <w:rsid w:val="00366EF1"/>
    <w:rsid w:val="0036789F"/>
    <w:rsid w:val="00371120"/>
    <w:rsid w:val="00373237"/>
    <w:rsid w:val="00374731"/>
    <w:rsid w:val="003749B6"/>
    <w:rsid w:val="003753FF"/>
    <w:rsid w:val="003759D6"/>
    <w:rsid w:val="003760F3"/>
    <w:rsid w:val="003803C1"/>
    <w:rsid w:val="00384A0D"/>
    <w:rsid w:val="00384A4C"/>
    <w:rsid w:val="00384ED2"/>
    <w:rsid w:val="00385184"/>
    <w:rsid w:val="00386A73"/>
    <w:rsid w:val="00390EBE"/>
    <w:rsid w:val="00390F85"/>
    <w:rsid w:val="003915C8"/>
    <w:rsid w:val="00392B88"/>
    <w:rsid w:val="00392EB0"/>
    <w:rsid w:val="00393ED6"/>
    <w:rsid w:val="00394661"/>
    <w:rsid w:val="00394B57"/>
    <w:rsid w:val="00395099"/>
    <w:rsid w:val="003965DD"/>
    <w:rsid w:val="00397FE3"/>
    <w:rsid w:val="003A1DB9"/>
    <w:rsid w:val="003A5F3B"/>
    <w:rsid w:val="003A680E"/>
    <w:rsid w:val="003A73FF"/>
    <w:rsid w:val="003A79A5"/>
    <w:rsid w:val="003B2DF7"/>
    <w:rsid w:val="003B4B2C"/>
    <w:rsid w:val="003B523E"/>
    <w:rsid w:val="003B719D"/>
    <w:rsid w:val="003C0B10"/>
    <w:rsid w:val="003C0EA6"/>
    <w:rsid w:val="003C1B67"/>
    <w:rsid w:val="003C1BFD"/>
    <w:rsid w:val="003C2AA1"/>
    <w:rsid w:val="003C2AD0"/>
    <w:rsid w:val="003C2F9C"/>
    <w:rsid w:val="003C5A95"/>
    <w:rsid w:val="003C653B"/>
    <w:rsid w:val="003C6C5E"/>
    <w:rsid w:val="003D0D74"/>
    <w:rsid w:val="003D1EAF"/>
    <w:rsid w:val="003D21EB"/>
    <w:rsid w:val="003D2A83"/>
    <w:rsid w:val="003D310E"/>
    <w:rsid w:val="003D431A"/>
    <w:rsid w:val="003D5C6C"/>
    <w:rsid w:val="003D668A"/>
    <w:rsid w:val="003D79F0"/>
    <w:rsid w:val="003E0939"/>
    <w:rsid w:val="003E2199"/>
    <w:rsid w:val="003E24FE"/>
    <w:rsid w:val="003E3229"/>
    <w:rsid w:val="003E4C4B"/>
    <w:rsid w:val="003E4EB2"/>
    <w:rsid w:val="003E7650"/>
    <w:rsid w:val="003F014E"/>
    <w:rsid w:val="003F0174"/>
    <w:rsid w:val="003F2889"/>
    <w:rsid w:val="003F2E52"/>
    <w:rsid w:val="003F2E5F"/>
    <w:rsid w:val="003F3E95"/>
    <w:rsid w:val="003F5FEB"/>
    <w:rsid w:val="003F69DB"/>
    <w:rsid w:val="003F725B"/>
    <w:rsid w:val="003F7C10"/>
    <w:rsid w:val="003F7C77"/>
    <w:rsid w:val="00400EB7"/>
    <w:rsid w:val="004016EF"/>
    <w:rsid w:val="00402785"/>
    <w:rsid w:val="00403732"/>
    <w:rsid w:val="0040373D"/>
    <w:rsid w:val="0040375D"/>
    <w:rsid w:val="0040383D"/>
    <w:rsid w:val="00406238"/>
    <w:rsid w:val="004066D5"/>
    <w:rsid w:val="00407ADC"/>
    <w:rsid w:val="00407EBC"/>
    <w:rsid w:val="00410854"/>
    <w:rsid w:val="00416DA1"/>
    <w:rsid w:val="00420FB8"/>
    <w:rsid w:val="004222F6"/>
    <w:rsid w:val="00423AAE"/>
    <w:rsid w:val="00423FD8"/>
    <w:rsid w:val="00424B32"/>
    <w:rsid w:val="00425123"/>
    <w:rsid w:val="0042549D"/>
    <w:rsid w:val="00425A03"/>
    <w:rsid w:val="00425C59"/>
    <w:rsid w:val="00425F07"/>
    <w:rsid w:val="0042622A"/>
    <w:rsid w:val="00426565"/>
    <w:rsid w:val="004268C5"/>
    <w:rsid w:val="00426D19"/>
    <w:rsid w:val="004302E6"/>
    <w:rsid w:val="004315FC"/>
    <w:rsid w:val="004320D9"/>
    <w:rsid w:val="004352CE"/>
    <w:rsid w:val="004355BB"/>
    <w:rsid w:val="004375A4"/>
    <w:rsid w:val="00437601"/>
    <w:rsid w:val="004401BB"/>
    <w:rsid w:val="00440A9B"/>
    <w:rsid w:val="004418CD"/>
    <w:rsid w:val="00443894"/>
    <w:rsid w:val="00446C87"/>
    <w:rsid w:val="00447148"/>
    <w:rsid w:val="0044788A"/>
    <w:rsid w:val="00452752"/>
    <w:rsid w:val="004567AD"/>
    <w:rsid w:val="00461035"/>
    <w:rsid w:val="00462088"/>
    <w:rsid w:val="004629E0"/>
    <w:rsid w:val="00463875"/>
    <w:rsid w:val="00464E52"/>
    <w:rsid w:val="00470A7C"/>
    <w:rsid w:val="004730CB"/>
    <w:rsid w:val="00473513"/>
    <w:rsid w:val="00473CE4"/>
    <w:rsid w:val="00475563"/>
    <w:rsid w:val="004805E0"/>
    <w:rsid w:val="004829F4"/>
    <w:rsid w:val="00483530"/>
    <w:rsid w:val="00486453"/>
    <w:rsid w:val="00486912"/>
    <w:rsid w:val="00491468"/>
    <w:rsid w:val="0049364D"/>
    <w:rsid w:val="0049420A"/>
    <w:rsid w:val="004955C9"/>
    <w:rsid w:val="004958C1"/>
    <w:rsid w:val="00495C02"/>
    <w:rsid w:val="00495C17"/>
    <w:rsid w:val="00496C83"/>
    <w:rsid w:val="00496CEA"/>
    <w:rsid w:val="00496DA4"/>
    <w:rsid w:val="00496F00"/>
    <w:rsid w:val="00497BDB"/>
    <w:rsid w:val="00497CF7"/>
    <w:rsid w:val="004A12C0"/>
    <w:rsid w:val="004A1D28"/>
    <w:rsid w:val="004A1DFC"/>
    <w:rsid w:val="004A25EF"/>
    <w:rsid w:val="004A27A3"/>
    <w:rsid w:val="004A3A2C"/>
    <w:rsid w:val="004A4AA9"/>
    <w:rsid w:val="004A4B2D"/>
    <w:rsid w:val="004A4D74"/>
    <w:rsid w:val="004A4EED"/>
    <w:rsid w:val="004A6835"/>
    <w:rsid w:val="004B0745"/>
    <w:rsid w:val="004B0CC3"/>
    <w:rsid w:val="004B21C0"/>
    <w:rsid w:val="004B283A"/>
    <w:rsid w:val="004B3097"/>
    <w:rsid w:val="004B323B"/>
    <w:rsid w:val="004B634E"/>
    <w:rsid w:val="004B6A8B"/>
    <w:rsid w:val="004B6F8F"/>
    <w:rsid w:val="004C081A"/>
    <w:rsid w:val="004C21C2"/>
    <w:rsid w:val="004C300E"/>
    <w:rsid w:val="004C3FCE"/>
    <w:rsid w:val="004C6417"/>
    <w:rsid w:val="004C6C7B"/>
    <w:rsid w:val="004D0B9C"/>
    <w:rsid w:val="004D0C8F"/>
    <w:rsid w:val="004D11C4"/>
    <w:rsid w:val="004D324D"/>
    <w:rsid w:val="004D3C62"/>
    <w:rsid w:val="004D43C8"/>
    <w:rsid w:val="004D61DE"/>
    <w:rsid w:val="004E03D4"/>
    <w:rsid w:val="004E0FA2"/>
    <w:rsid w:val="004E20FE"/>
    <w:rsid w:val="004E210A"/>
    <w:rsid w:val="004E3BA0"/>
    <w:rsid w:val="004E4B44"/>
    <w:rsid w:val="004E5420"/>
    <w:rsid w:val="004E6282"/>
    <w:rsid w:val="004E673E"/>
    <w:rsid w:val="004E6814"/>
    <w:rsid w:val="004F0D06"/>
    <w:rsid w:val="004F18FA"/>
    <w:rsid w:val="004F1B81"/>
    <w:rsid w:val="004F23EC"/>
    <w:rsid w:val="004F4B68"/>
    <w:rsid w:val="004F5838"/>
    <w:rsid w:val="004F6BD1"/>
    <w:rsid w:val="004F6E2C"/>
    <w:rsid w:val="004F6E2E"/>
    <w:rsid w:val="00500224"/>
    <w:rsid w:val="005029D8"/>
    <w:rsid w:val="005057D3"/>
    <w:rsid w:val="00505E6E"/>
    <w:rsid w:val="0050710F"/>
    <w:rsid w:val="00507ECF"/>
    <w:rsid w:val="005105AC"/>
    <w:rsid w:val="00510C15"/>
    <w:rsid w:val="005115F8"/>
    <w:rsid w:val="0051222F"/>
    <w:rsid w:val="005134C4"/>
    <w:rsid w:val="0051412B"/>
    <w:rsid w:val="005152B0"/>
    <w:rsid w:val="005155D1"/>
    <w:rsid w:val="00515842"/>
    <w:rsid w:val="00515CEB"/>
    <w:rsid w:val="0051648A"/>
    <w:rsid w:val="0052064F"/>
    <w:rsid w:val="00521A47"/>
    <w:rsid w:val="00522075"/>
    <w:rsid w:val="00523B5F"/>
    <w:rsid w:val="00523D81"/>
    <w:rsid w:val="005243BF"/>
    <w:rsid w:val="00526F19"/>
    <w:rsid w:val="005330A0"/>
    <w:rsid w:val="00533424"/>
    <w:rsid w:val="005335BE"/>
    <w:rsid w:val="00534124"/>
    <w:rsid w:val="0053610E"/>
    <w:rsid w:val="00540301"/>
    <w:rsid w:val="0054202F"/>
    <w:rsid w:val="00542495"/>
    <w:rsid w:val="00542F02"/>
    <w:rsid w:val="00545848"/>
    <w:rsid w:val="0054616D"/>
    <w:rsid w:val="00546E10"/>
    <w:rsid w:val="005475B0"/>
    <w:rsid w:val="00547622"/>
    <w:rsid w:val="0055037B"/>
    <w:rsid w:val="00551038"/>
    <w:rsid w:val="005536BB"/>
    <w:rsid w:val="0055395A"/>
    <w:rsid w:val="0055421E"/>
    <w:rsid w:val="005548A0"/>
    <w:rsid w:val="00554F8D"/>
    <w:rsid w:val="00555B55"/>
    <w:rsid w:val="00555D16"/>
    <w:rsid w:val="00556728"/>
    <w:rsid w:val="00556F5D"/>
    <w:rsid w:val="0056008D"/>
    <w:rsid w:val="005601C6"/>
    <w:rsid w:val="0056076E"/>
    <w:rsid w:val="00560E5A"/>
    <w:rsid w:val="0056385E"/>
    <w:rsid w:val="00563C2A"/>
    <w:rsid w:val="005649B9"/>
    <w:rsid w:val="00564B37"/>
    <w:rsid w:val="005653F1"/>
    <w:rsid w:val="005667A9"/>
    <w:rsid w:val="00566A3D"/>
    <w:rsid w:val="00566D20"/>
    <w:rsid w:val="00566D3E"/>
    <w:rsid w:val="00571E09"/>
    <w:rsid w:val="005728B9"/>
    <w:rsid w:val="00573199"/>
    <w:rsid w:val="00573F7A"/>
    <w:rsid w:val="00575EFC"/>
    <w:rsid w:val="00580DAE"/>
    <w:rsid w:val="005810C5"/>
    <w:rsid w:val="005823BD"/>
    <w:rsid w:val="005827E4"/>
    <w:rsid w:val="00582CCE"/>
    <w:rsid w:val="00585B7D"/>
    <w:rsid w:val="00586684"/>
    <w:rsid w:val="005875F7"/>
    <w:rsid w:val="00587C1D"/>
    <w:rsid w:val="00587DC6"/>
    <w:rsid w:val="00590612"/>
    <w:rsid w:val="0059095B"/>
    <w:rsid w:val="005911E5"/>
    <w:rsid w:val="00593F38"/>
    <w:rsid w:val="00595185"/>
    <w:rsid w:val="00595FAC"/>
    <w:rsid w:val="00596A89"/>
    <w:rsid w:val="005A17AE"/>
    <w:rsid w:val="005A1F9A"/>
    <w:rsid w:val="005A48A8"/>
    <w:rsid w:val="005A4DFD"/>
    <w:rsid w:val="005A5987"/>
    <w:rsid w:val="005A77D1"/>
    <w:rsid w:val="005B0089"/>
    <w:rsid w:val="005B0414"/>
    <w:rsid w:val="005B0CBB"/>
    <w:rsid w:val="005B0DF8"/>
    <w:rsid w:val="005B1272"/>
    <w:rsid w:val="005B1C18"/>
    <w:rsid w:val="005B300A"/>
    <w:rsid w:val="005B3553"/>
    <w:rsid w:val="005B54F3"/>
    <w:rsid w:val="005B5ECE"/>
    <w:rsid w:val="005B68E6"/>
    <w:rsid w:val="005B79D1"/>
    <w:rsid w:val="005C0F23"/>
    <w:rsid w:val="005C4360"/>
    <w:rsid w:val="005C7118"/>
    <w:rsid w:val="005D0BE9"/>
    <w:rsid w:val="005D1D71"/>
    <w:rsid w:val="005D214C"/>
    <w:rsid w:val="005D28EA"/>
    <w:rsid w:val="005D2D37"/>
    <w:rsid w:val="005D362E"/>
    <w:rsid w:val="005D3C77"/>
    <w:rsid w:val="005D52A7"/>
    <w:rsid w:val="005D5BE6"/>
    <w:rsid w:val="005D6AA6"/>
    <w:rsid w:val="005D7092"/>
    <w:rsid w:val="005D7932"/>
    <w:rsid w:val="005E05EB"/>
    <w:rsid w:val="005E1700"/>
    <w:rsid w:val="005E29D7"/>
    <w:rsid w:val="005E2DAE"/>
    <w:rsid w:val="005E6655"/>
    <w:rsid w:val="005F0BC2"/>
    <w:rsid w:val="005F2070"/>
    <w:rsid w:val="005F2706"/>
    <w:rsid w:val="005F3757"/>
    <w:rsid w:val="005F46C7"/>
    <w:rsid w:val="005F5926"/>
    <w:rsid w:val="005F6006"/>
    <w:rsid w:val="005F62E9"/>
    <w:rsid w:val="006017E2"/>
    <w:rsid w:val="00602029"/>
    <w:rsid w:val="00605524"/>
    <w:rsid w:val="00605A53"/>
    <w:rsid w:val="006068F6"/>
    <w:rsid w:val="00606AF2"/>
    <w:rsid w:val="00610335"/>
    <w:rsid w:val="00610B2A"/>
    <w:rsid w:val="00611636"/>
    <w:rsid w:val="006116EE"/>
    <w:rsid w:val="00611DEB"/>
    <w:rsid w:val="00612377"/>
    <w:rsid w:val="00612423"/>
    <w:rsid w:val="006148EB"/>
    <w:rsid w:val="00614E8D"/>
    <w:rsid w:val="00616C8C"/>
    <w:rsid w:val="00617331"/>
    <w:rsid w:val="006208A0"/>
    <w:rsid w:val="00620C60"/>
    <w:rsid w:val="006217E9"/>
    <w:rsid w:val="006232B5"/>
    <w:rsid w:val="006265E4"/>
    <w:rsid w:val="0062660C"/>
    <w:rsid w:val="00626E24"/>
    <w:rsid w:val="006271D9"/>
    <w:rsid w:val="006338B4"/>
    <w:rsid w:val="00633B38"/>
    <w:rsid w:val="00633FD5"/>
    <w:rsid w:val="00635BFA"/>
    <w:rsid w:val="00636035"/>
    <w:rsid w:val="006369D9"/>
    <w:rsid w:val="00637A50"/>
    <w:rsid w:val="00637BB9"/>
    <w:rsid w:val="006401B1"/>
    <w:rsid w:val="00640B72"/>
    <w:rsid w:val="006418E6"/>
    <w:rsid w:val="00641ABE"/>
    <w:rsid w:val="00641CFE"/>
    <w:rsid w:val="006421EC"/>
    <w:rsid w:val="00642DBB"/>
    <w:rsid w:val="006446BA"/>
    <w:rsid w:val="00645C65"/>
    <w:rsid w:val="00651FCE"/>
    <w:rsid w:val="006524F3"/>
    <w:rsid w:val="00652C03"/>
    <w:rsid w:val="00653245"/>
    <w:rsid w:val="00654DB6"/>
    <w:rsid w:val="00655228"/>
    <w:rsid w:val="00655C6A"/>
    <w:rsid w:val="0065670C"/>
    <w:rsid w:val="00657E19"/>
    <w:rsid w:val="006604A8"/>
    <w:rsid w:val="0066073A"/>
    <w:rsid w:val="006620EE"/>
    <w:rsid w:val="006628D8"/>
    <w:rsid w:val="00663466"/>
    <w:rsid w:val="00663A87"/>
    <w:rsid w:val="0066761F"/>
    <w:rsid w:val="006708A8"/>
    <w:rsid w:val="00671506"/>
    <w:rsid w:val="006731B0"/>
    <w:rsid w:val="00673741"/>
    <w:rsid w:val="00674C96"/>
    <w:rsid w:val="006756FC"/>
    <w:rsid w:val="00676436"/>
    <w:rsid w:val="006813D5"/>
    <w:rsid w:val="00682F61"/>
    <w:rsid w:val="00684854"/>
    <w:rsid w:val="00684D68"/>
    <w:rsid w:val="006856BF"/>
    <w:rsid w:val="006870EA"/>
    <w:rsid w:val="00687511"/>
    <w:rsid w:val="0069024A"/>
    <w:rsid w:val="00690FBD"/>
    <w:rsid w:val="006927BB"/>
    <w:rsid w:val="006946BD"/>
    <w:rsid w:val="00696D41"/>
    <w:rsid w:val="006973B0"/>
    <w:rsid w:val="00697850"/>
    <w:rsid w:val="006A03CD"/>
    <w:rsid w:val="006A1621"/>
    <w:rsid w:val="006A248B"/>
    <w:rsid w:val="006A2CB8"/>
    <w:rsid w:val="006A31D6"/>
    <w:rsid w:val="006A3334"/>
    <w:rsid w:val="006A3868"/>
    <w:rsid w:val="006A4F7B"/>
    <w:rsid w:val="006A6F5A"/>
    <w:rsid w:val="006B01AF"/>
    <w:rsid w:val="006B0787"/>
    <w:rsid w:val="006B0D70"/>
    <w:rsid w:val="006B1717"/>
    <w:rsid w:val="006B1ABC"/>
    <w:rsid w:val="006B1DBD"/>
    <w:rsid w:val="006B25CC"/>
    <w:rsid w:val="006B25F0"/>
    <w:rsid w:val="006B292A"/>
    <w:rsid w:val="006B2A81"/>
    <w:rsid w:val="006B3928"/>
    <w:rsid w:val="006B5A50"/>
    <w:rsid w:val="006B5CC5"/>
    <w:rsid w:val="006C0176"/>
    <w:rsid w:val="006C0F11"/>
    <w:rsid w:val="006C1F1F"/>
    <w:rsid w:val="006C2B3A"/>
    <w:rsid w:val="006C345B"/>
    <w:rsid w:val="006C46D9"/>
    <w:rsid w:val="006C5D9C"/>
    <w:rsid w:val="006C790B"/>
    <w:rsid w:val="006C7E3E"/>
    <w:rsid w:val="006D1DA9"/>
    <w:rsid w:val="006D252E"/>
    <w:rsid w:val="006D2835"/>
    <w:rsid w:val="006D33EF"/>
    <w:rsid w:val="006D421A"/>
    <w:rsid w:val="006D5BFB"/>
    <w:rsid w:val="006D7F67"/>
    <w:rsid w:val="006E0FF8"/>
    <w:rsid w:val="006E13F2"/>
    <w:rsid w:val="006E2784"/>
    <w:rsid w:val="006E3E8F"/>
    <w:rsid w:val="006E42F0"/>
    <w:rsid w:val="006E4930"/>
    <w:rsid w:val="006E71B4"/>
    <w:rsid w:val="006E7D57"/>
    <w:rsid w:val="006F093C"/>
    <w:rsid w:val="006F0BD5"/>
    <w:rsid w:val="006F1F85"/>
    <w:rsid w:val="006F2452"/>
    <w:rsid w:val="006F33C5"/>
    <w:rsid w:val="006F59A9"/>
    <w:rsid w:val="006F5FF1"/>
    <w:rsid w:val="006F635B"/>
    <w:rsid w:val="006F7193"/>
    <w:rsid w:val="006F7FB1"/>
    <w:rsid w:val="00700082"/>
    <w:rsid w:val="00700F41"/>
    <w:rsid w:val="0070149F"/>
    <w:rsid w:val="00701A4A"/>
    <w:rsid w:val="00703B56"/>
    <w:rsid w:val="007050F2"/>
    <w:rsid w:val="00710367"/>
    <w:rsid w:val="007103BB"/>
    <w:rsid w:val="00710F16"/>
    <w:rsid w:val="00711984"/>
    <w:rsid w:val="00713420"/>
    <w:rsid w:val="00715072"/>
    <w:rsid w:val="0071780E"/>
    <w:rsid w:val="00722252"/>
    <w:rsid w:val="00723AAF"/>
    <w:rsid w:val="00723BDD"/>
    <w:rsid w:val="00724F7D"/>
    <w:rsid w:val="007259F2"/>
    <w:rsid w:val="00726145"/>
    <w:rsid w:val="0072630D"/>
    <w:rsid w:val="0072720F"/>
    <w:rsid w:val="00727D9A"/>
    <w:rsid w:val="00730871"/>
    <w:rsid w:val="00731F55"/>
    <w:rsid w:val="00731FCF"/>
    <w:rsid w:val="00732001"/>
    <w:rsid w:val="00732C79"/>
    <w:rsid w:val="0073317A"/>
    <w:rsid w:val="00733554"/>
    <w:rsid w:val="0073443B"/>
    <w:rsid w:val="00735F66"/>
    <w:rsid w:val="0073757A"/>
    <w:rsid w:val="0074179B"/>
    <w:rsid w:val="00741A37"/>
    <w:rsid w:val="007430BA"/>
    <w:rsid w:val="00745066"/>
    <w:rsid w:val="0074666B"/>
    <w:rsid w:val="0074772B"/>
    <w:rsid w:val="00747CAD"/>
    <w:rsid w:val="007516F4"/>
    <w:rsid w:val="00752E20"/>
    <w:rsid w:val="00756F6D"/>
    <w:rsid w:val="00760173"/>
    <w:rsid w:val="00761FAB"/>
    <w:rsid w:val="00762159"/>
    <w:rsid w:val="00762FF9"/>
    <w:rsid w:val="007641C3"/>
    <w:rsid w:val="00764377"/>
    <w:rsid w:val="00765234"/>
    <w:rsid w:val="007670BA"/>
    <w:rsid w:val="00767BAE"/>
    <w:rsid w:val="00770850"/>
    <w:rsid w:val="007713D3"/>
    <w:rsid w:val="00771F30"/>
    <w:rsid w:val="007725F6"/>
    <w:rsid w:val="00774186"/>
    <w:rsid w:val="00774CFF"/>
    <w:rsid w:val="00775129"/>
    <w:rsid w:val="0077552E"/>
    <w:rsid w:val="00775A06"/>
    <w:rsid w:val="007800C6"/>
    <w:rsid w:val="00781FD7"/>
    <w:rsid w:val="00782A30"/>
    <w:rsid w:val="0078393C"/>
    <w:rsid w:val="00783B56"/>
    <w:rsid w:val="00784119"/>
    <w:rsid w:val="00784FBD"/>
    <w:rsid w:val="007850D4"/>
    <w:rsid w:val="00786244"/>
    <w:rsid w:val="00786636"/>
    <w:rsid w:val="00786BC1"/>
    <w:rsid w:val="00787021"/>
    <w:rsid w:val="00787676"/>
    <w:rsid w:val="007879A9"/>
    <w:rsid w:val="00787C34"/>
    <w:rsid w:val="00787EE2"/>
    <w:rsid w:val="00790EC1"/>
    <w:rsid w:val="007923FF"/>
    <w:rsid w:val="00793398"/>
    <w:rsid w:val="00793D3E"/>
    <w:rsid w:val="00793D83"/>
    <w:rsid w:val="0079547C"/>
    <w:rsid w:val="00796CE7"/>
    <w:rsid w:val="00797763"/>
    <w:rsid w:val="00797AD9"/>
    <w:rsid w:val="00797AF7"/>
    <w:rsid w:val="007A00B6"/>
    <w:rsid w:val="007A12F4"/>
    <w:rsid w:val="007A1609"/>
    <w:rsid w:val="007A1CF8"/>
    <w:rsid w:val="007A1E08"/>
    <w:rsid w:val="007A38DC"/>
    <w:rsid w:val="007A7D7A"/>
    <w:rsid w:val="007B14CB"/>
    <w:rsid w:val="007B160F"/>
    <w:rsid w:val="007B41DF"/>
    <w:rsid w:val="007B6DF2"/>
    <w:rsid w:val="007C0371"/>
    <w:rsid w:val="007C08C3"/>
    <w:rsid w:val="007C1100"/>
    <w:rsid w:val="007C17BD"/>
    <w:rsid w:val="007C1A6E"/>
    <w:rsid w:val="007C2845"/>
    <w:rsid w:val="007C453B"/>
    <w:rsid w:val="007C5BA0"/>
    <w:rsid w:val="007C69E0"/>
    <w:rsid w:val="007C6B12"/>
    <w:rsid w:val="007D1D24"/>
    <w:rsid w:val="007D24C0"/>
    <w:rsid w:val="007D300A"/>
    <w:rsid w:val="007D4085"/>
    <w:rsid w:val="007D423C"/>
    <w:rsid w:val="007D4BCE"/>
    <w:rsid w:val="007D5701"/>
    <w:rsid w:val="007D577A"/>
    <w:rsid w:val="007D6BB9"/>
    <w:rsid w:val="007D72B1"/>
    <w:rsid w:val="007D7E51"/>
    <w:rsid w:val="007E0FB2"/>
    <w:rsid w:val="007E1DBF"/>
    <w:rsid w:val="007E5A7F"/>
    <w:rsid w:val="007E5AD5"/>
    <w:rsid w:val="007E7A7A"/>
    <w:rsid w:val="007E7B81"/>
    <w:rsid w:val="007E7C40"/>
    <w:rsid w:val="007F1154"/>
    <w:rsid w:val="007F190D"/>
    <w:rsid w:val="007F1F78"/>
    <w:rsid w:val="007F2DEE"/>
    <w:rsid w:val="007F3BA0"/>
    <w:rsid w:val="007F5019"/>
    <w:rsid w:val="007F650B"/>
    <w:rsid w:val="007F7C5E"/>
    <w:rsid w:val="008000D0"/>
    <w:rsid w:val="008028AA"/>
    <w:rsid w:val="00803698"/>
    <w:rsid w:val="008037A0"/>
    <w:rsid w:val="008039CD"/>
    <w:rsid w:val="00803D30"/>
    <w:rsid w:val="00806719"/>
    <w:rsid w:val="0080766C"/>
    <w:rsid w:val="008079B8"/>
    <w:rsid w:val="00812F05"/>
    <w:rsid w:val="008134E4"/>
    <w:rsid w:val="008141FE"/>
    <w:rsid w:val="00815272"/>
    <w:rsid w:val="008152F2"/>
    <w:rsid w:val="008156B6"/>
    <w:rsid w:val="00816A6B"/>
    <w:rsid w:val="00816FC7"/>
    <w:rsid w:val="00817A99"/>
    <w:rsid w:val="00820F14"/>
    <w:rsid w:val="00822BC9"/>
    <w:rsid w:val="008241E6"/>
    <w:rsid w:val="00824D44"/>
    <w:rsid w:val="00824DA7"/>
    <w:rsid w:val="00825A6A"/>
    <w:rsid w:val="00826DBF"/>
    <w:rsid w:val="00830298"/>
    <w:rsid w:val="008306AB"/>
    <w:rsid w:val="008307EB"/>
    <w:rsid w:val="00830E42"/>
    <w:rsid w:val="00831BE1"/>
    <w:rsid w:val="008320DC"/>
    <w:rsid w:val="00832BE9"/>
    <w:rsid w:val="00835CB9"/>
    <w:rsid w:val="00836BF4"/>
    <w:rsid w:val="00843DD4"/>
    <w:rsid w:val="008455F6"/>
    <w:rsid w:val="008456A1"/>
    <w:rsid w:val="00847D0B"/>
    <w:rsid w:val="00852DE0"/>
    <w:rsid w:val="008539AF"/>
    <w:rsid w:val="00853CA1"/>
    <w:rsid w:val="00853DCC"/>
    <w:rsid w:val="008544CA"/>
    <w:rsid w:val="00854716"/>
    <w:rsid w:val="008563CA"/>
    <w:rsid w:val="008563D4"/>
    <w:rsid w:val="008566EC"/>
    <w:rsid w:val="0086030D"/>
    <w:rsid w:val="00860AD3"/>
    <w:rsid w:val="00861B70"/>
    <w:rsid w:val="00862461"/>
    <w:rsid w:val="008625D5"/>
    <w:rsid w:val="00862672"/>
    <w:rsid w:val="008645FB"/>
    <w:rsid w:val="00864B23"/>
    <w:rsid w:val="00866B1F"/>
    <w:rsid w:val="00866CF8"/>
    <w:rsid w:val="00867A4D"/>
    <w:rsid w:val="00867D75"/>
    <w:rsid w:val="008730CE"/>
    <w:rsid w:val="00874F47"/>
    <w:rsid w:val="00877CE4"/>
    <w:rsid w:val="00877D1B"/>
    <w:rsid w:val="00880520"/>
    <w:rsid w:val="00880A07"/>
    <w:rsid w:val="00880F23"/>
    <w:rsid w:val="0088232E"/>
    <w:rsid w:val="008823EA"/>
    <w:rsid w:val="008825BF"/>
    <w:rsid w:val="0088360C"/>
    <w:rsid w:val="008853F8"/>
    <w:rsid w:val="008855C9"/>
    <w:rsid w:val="00885B86"/>
    <w:rsid w:val="0088727B"/>
    <w:rsid w:val="00890C65"/>
    <w:rsid w:val="00890D52"/>
    <w:rsid w:val="00891DF9"/>
    <w:rsid w:val="008920E4"/>
    <w:rsid w:val="00893BE6"/>
    <w:rsid w:val="00893E73"/>
    <w:rsid w:val="0089527A"/>
    <w:rsid w:val="008971C9"/>
    <w:rsid w:val="008972CF"/>
    <w:rsid w:val="00897637"/>
    <w:rsid w:val="008A60E3"/>
    <w:rsid w:val="008A6BAF"/>
    <w:rsid w:val="008A6E20"/>
    <w:rsid w:val="008A7051"/>
    <w:rsid w:val="008A79A9"/>
    <w:rsid w:val="008B343E"/>
    <w:rsid w:val="008B4C68"/>
    <w:rsid w:val="008B5367"/>
    <w:rsid w:val="008B59F6"/>
    <w:rsid w:val="008B5B5D"/>
    <w:rsid w:val="008B695F"/>
    <w:rsid w:val="008B6DD4"/>
    <w:rsid w:val="008C0415"/>
    <w:rsid w:val="008C0988"/>
    <w:rsid w:val="008C2C37"/>
    <w:rsid w:val="008C3584"/>
    <w:rsid w:val="008C3FFF"/>
    <w:rsid w:val="008C6B6D"/>
    <w:rsid w:val="008C6CCD"/>
    <w:rsid w:val="008D0F57"/>
    <w:rsid w:val="008D1613"/>
    <w:rsid w:val="008D1CC3"/>
    <w:rsid w:val="008D2685"/>
    <w:rsid w:val="008D2A5E"/>
    <w:rsid w:val="008D3740"/>
    <w:rsid w:val="008D4489"/>
    <w:rsid w:val="008D6D2B"/>
    <w:rsid w:val="008E0EAB"/>
    <w:rsid w:val="008E0FE6"/>
    <w:rsid w:val="008E11F3"/>
    <w:rsid w:val="008E2D4C"/>
    <w:rsid w:val="008E478B"/>
    <w:rsid w:val="008E6214"/>
    <w:rsid w:val="008E63A9"/>
    <w:rsid w:val="008F071F"/>
    <w:rsid w:val="008F1CF2"/>
    <w:rsid w:val="008F2A25"/>
    <w:rsid w:val="008F3001"/>
    <w:rsid w:val="008F38C3"/>
    <w:rsid w:val="008F38F7"/>
    <w:rsid w:val="008F3A20"/>
    <w:rsid w:val="008F422C"/>
    <w:rsid w:val="008F450A"/>
    <w:rsid w:val="008F5352"/>
    <w:rsid w:val="008F5A5F"/>
    <w:rsid w:val="008F619A"/>
    <w:rsid w:val="008F7110"/>
    <w:rsid w:val="00900D9F"/>
    <w:rsid w:val="00902F5B"/>
    <w:rsid w:val="00904FD2"/>
    <w:rsid w:val="00905AEC"/>
    <w:rsid w:val="0090604B"/>
    <w:rsid w:val="0090684B"/>
    <w:rsid w:val="00910DD4"/>
    <w:rsid w:val="00911259"/>
    <w:rsid w:val="00911357"/>
    <w:rsid w:val="00911433"/>
    <w:rsid w:val="00911AD7"/>
    <w:rsid w:val="00911FCA"/>
    <w:rsid w:val="009123C0"/>
    <w:rsid w:val="00913389"/>
    <w:rsid w:val="00913AAA"/>
    <w:rsid w:val="009148F3"/>
    <w:rsid w:val="00914F14"/>
    <w:rsid w:val="00921D7C"/>
    <w:rsid w:val="0092211F"/>
    <w:rsid w:val="0092254B"/>
    <w:rsid w:val="00922CE1"/>
    <w:rsid w:val="00923463"/>
    <w:rsid w:val="009238F6"/>
    <w:rsid w:val="00923E11"/>
    <w:rsid w:val="00923EC7"/>
    <w:rsid w:val="009268A6"/>
    <w:rsid w:val="00926F0C"/>
    <w:rsid w:val="00927AED"/>
    <w:rsid w:val="00930A1F"/>
    <w:rsid w:val="00930DB8"/>
    <w:rsid w:val="00931B6D"/>
    <w:rsid w:val="0093328D"/>
    <w:rsid w:val="009339ED"/>
    <w:rsid w:val="00933F68"/>
    <w:rsid w:val="009350F7"/>
    <w:rsid w:val="009351BC"/>
    <w:rsid w:val="009353D5"/>
    <w:rsid w:val="00935A93"/>
    <w:rsid w:val="00935ADF"/>
    <w:rsid w:val="00935CEC"/>
    <w:rsid w:val="00937B85"/>
    <w:rsid w:val="00937FA0"/>
    <w:rsid w:val="00941C99"/>
    <w:rsid w:val="009424DE"/>
    <w:rsid w:val="00942EAC"/>
    <w:rsid w:val="00943155"/>
    <w:rsid w:val="00943796"/>
    <w:rsid w:val="0094461C"/>
    <w:rsid w:val="00945500"/>
    <w:rsid w:val="009456FA"/>
    <w:rsid w:val="009462D2"/>
    <w:rsid w:val="00950C4F"/>
    <w:rsid w:val="00952221"/>
    <w:rsid w:val="00952A78"/>
    <w:rsid w:val="0095472A"/>
    <w:rsid w:val="009557E2"/>
    <w:rsid w:val="009573F7"/>
    <w:rsid w:val="00957EF6"/>
    <w:rsid w:val="009600BF"/>
    <w:rsid w:val="0096134C"/>
    <w:rsid w:val="009613EC"/>
    <w:rsid w:val="009615EB"/>
    <w:rsid w:val="00961B9B"/>
    <w:rsid w:val="00961CA0"/>
    <w:rsid w:val="00963092"/>
    <w:rsid w:val="00963184"/>
    <w:rsid w:val="0096326C"/>
    <w:rsid w:val="00963E7F"/>
    <w:rsid w:val="0096662B"/>
    <w:rsid w:val="0096687B"/>
    <w:rsid w:val="009700AC"/>
    <w:rsid w:val="0097097D"/>
    <w:rsid w:val="00971703"/>
    <w:rsid w:val="00971EE8"/>
    <w:rsid w:val="00973C64"/>
    <w:rsid w:val="009757B8"/>
    <w:rsid w:val="0097699F"/>
    <w:rsid w:val="00976E9E"/>
    <w:rsid w:val="00976F31"/>
    <w:rsid w:val="00981118"/>
    <w:rsid w:val="00981DD1"/>
    <w:rsid w:val="009835D3"/>
    <w:rsid w:val="009844D1"/>
    <w:rsid w:val="0098473C"/>
    <w:rsid w:val="0098645C"/>
    <w:rsid w:val="00986C38"/>
    <w:rsid w:val="00987319"/>
    <w:rsid w:val="00990063"/>
    <w:rsid w:val="00990163"/>
    <w:rsid w:val="00990A35"/>
    <w:rsid w:val="00991008"/>
    <w:rsid w:val="009917D0"/>
    <w:rsid w:val="00993181"/>
    <w:rsid w:val="00996DBE"/>
    <w:rsid w:val="00996DF3"/>
    <w:rsid w:val="00997297"/>
    <w:rsid w:val="009A4923"/>
    <w:rsid w:val="009B04C7"/>
    <w:rsid w:val="009B0899"/>
    <w:rsid w:val="009B2727"/>
    <w:rsid w:val="009B33BC"/>
    <w:rsid w:val="009B585D"/>
    <w:rsid w:val="009C1257"/>
    <w:rsid w:val="009C2466"/>
    <w:rsid w:val="009C2C0A"/>
    <w:rsid w:val="009C46D3"/>
    <w:rsid w:val="009C5E9A"/>
    <w:rsid w:val="009C66BD"/>
    <w:rsid w:val="009C7152"/>
    <w:rsid w:val="009C779E"/>
    <w:rsid w:val="009D2014"/>
    <w:rsid w:val="009D2140"/>
    <w:rsid w:val="009D21CA"/>
    <w:rsid w:val="009D476C"/>
    <w:rsid w:val="009D4DE5"/>
    <w:rsid w:val="009D6083"/>
    <w:rsid w:val="009D68C4"/>
    <w:rsid w:val="009E1B5B"/>
    <w:rsid w:val="009E1DB2"/>
    <w:rsid w:val="009E27A7"/>
    <w:rsid w:val="009E3CEF"/>
    <w:rsid w:val="009E6677"/>
    <w:rsid w:val="009E6B61"/>
    <w:rsid w:val="009E7B3A"/>
    <w:rsid w:val="009F02B0"/>
    <w:rsid w:val="009F1053"/>
    <w:rsid w:val="009F2514"/>
    <w:rsid w:val="009F2F44"/>
    <w:rsid w:val="009F3659"/>
    <w:rsid w:val="009F410B"/>
    <w:rsid w:val="009F56FE"/>
    <w:rsid w:val="009F5ED3"/>
    <w:rsid w:val="009F5F26"/>
    <w:rsid w:val="009F710E"/>
    <w:rsid w:val="009F74F5"/>
    <w:rsid w:val="00A004FA"/>
    <w:rsid w:val="00A00FA0"/>
    <w:rsid w:val="00A023B1"/>
    <w:rsid w:val="00A02704"/>
    <w:rsid w:val="00A03189"/>
    <w:rsid w:val="00A03B64"/>
    <w:rsid w:val="00A040BF"/>
    <w:rsid w:val="00A0480A"/>
    <w:rsid w:val="00A048FD"/>
    <w:rsid w:val="00A0529E"/>
    <w:rsid w:val="00A0535E"/>
    <w:rsid w:val="00A0543F"/>
    <w:rsid w:val="00A06597"/>
    <w:rsid w:val="00A07749"/>
    <w:rsid w:val="00A112DF"/>
    <w:rsid w:val="00A1197C"/>
    <w:rsid w:val="00A11A75"/>
    <w:rsid w:val="00A143EC"/>
    <w:rsid w:val="00A14F3B"/>
    <w:rsid w:val="00A15B4D"/>
    <w:rsid w:val="00A1673B"/>
    <w:rsid w:val="00A16752"/>
    <w:rsid w:val="00A16D31"/>
    <w:rsid w:val="00A17A47"/>
    <w:rsid w:val="00A20FF1"/>
    <w:rsid w:val="00A21119"/>
    <w:rsid w:val="00A23411"/>
    <w:rsid w:val="00A23AAB"/>
    <w:rsid w:val="00A24728"/>
    <w:rsid w:val="00A24EFF"/>
    <w:rsid w:val="00A26A55"/>
    <w:rsid w:val="00A27DE2"/>
    <w:rsid w:val="00A3153F"/>
    <w:rsid w:val="00A31695"/>
    <w:rsid w:val="00A32FA7"/>
    <w:rsid w:val="00A338A6"/>
    <w:rsid w:val="00A3563F"/>
    <w:rsid w:val="00A35DDE"/>
    <w:rsid w:val="00A36313"/>
    <w:rsid w:val="00A36E0B"/>
    <w:rsid w:val="00A4091E"/>
    <w:rsid w:val="00A40F14"/>
    <w:rsid w:val="00A41165"/>
    <w:rsid w:val="00A4237E"/>
    <w:rsid w:val="00A4263A"/>
    <w:rsid w:val="00A42B5B"/>
    <w:rsid w:val="00A4553B"/>
    <w:rsid w:val="00A471EE"/>
    <w:rsid w:val="00A50527"/>
    <w:rsid w:val="00A52DF9"/>
    <w:rsid w:val="00A53815"/>
    <w:rsid w:val="00A549E8"/>
    <w:rsid w:val="00A553E6"/>
    <w:rsid w:val="00A55CC8"/>
    <w:rsid w:val="00A56C2F"/>
    <w:rsid w:val="00A578D8"/>
    <w:rsid w:val="00A60155"/>
    <w:rsid w:val="00A60948"/>
    <w:rsid w:val="00A60CC0"/>
    <w:rsid w:val="00A61445"/>
    <w:rsid w:val="00A614DC"/>
    <w:rsid w:val="00A639BD"/>
    <w:rsid w:val="00A6457E"/>
    <w:rsid w:val="00A64EA2"/>
    <w:rsid w:val="00A6604D"/>
    <w:rsid w:val="00A67748"/>
    <w:rsid w:val="00A703EC"/>
    <w:rsid w:val="00A70CDC"/>
    <w:rsid w:val="00A71157"/>
    <w:rsid w:val="00A71358"/>
    <w:rsid w:val="00A72237"/>
    <w:rsid w:val="00A7279E"/>
    <w:rsid w:val="00A73C85"/>
    <w:rsid w:val="00A74F66"/>
    <w:rsid w:val="00A7568E"/>
    <w:rsid w:val="00A762D3"/>
    <w:rsid w:val="00A770C9"/>
    <w:rsid w:val="00A80AD2"/>
    <w:rsid w:val="00A81B3B"/>
    <w:rsid w:val="00A82F68"/>
    <w:rsid w:val="00A84CC0"/>
    <w:rsid w:val="00A84CE4"/>
    <w:rsid w:val="00A855D8"/>
    <w:rsid w:val="00A865D0"/>
    <w:rsid w:val="00A871D9"/>
    <w:rsid w:val="00A90B71"/>
    <w:rsid w:val="00A91DB3"/>
    <w:rsid w:val="00A921D2"/>
    <w:rsid w:val="00A922FF"/>
    <w:rsid w:val="00A9364F"/>
    <w:rsid w:val="00A947DE"/>
    <w:rsid w:val="00A9484E"/>
    <w:rsid w:val="00A95756"/>
    <w:rsid w:val="00A9586F"/>
    <w:rsid w:val="00A9668E"/>
    <w:rsid w:val="00A96D7E"/>
    <w:rsid w:val="00A97372"/>
    <w:rsid w:val="00A97672"/>
    <w:rsid w:val="00A976EC"/>
    <w:rsid w:val="00A97736"/>
    <w:rsid w:val="00A97EF2"/>
    <w:rsid w:val="00AA0070"/>
    <w:rsid w:val="00AA04D9"/>
    <w:rsid w:val="00AA1AA1"/>
    <w:rsid w:val="00AA303D"/>
    <w:rsid w:val="00AA40DF"/>
    <w:rsid w:val="00AA45EE"/>
    <w:rsid w:val="00AA487C"/>
    <w:rsid w:val="00AB0304"/>
    <w:rsid w:val="00AB06A1"/>
    <w:rsid w:val="00AB1CEB"/>
    <w:rsid w:val="00AB1E2E"/>
    <w:rsid w:val="00AB488A"/>
    <w:rsid w:val="00AC2B2D"/>
    <w:rsid w:val="00AC3DF2"/>
    <w:rsid w:val="00AC4CE6"/>
    <w:rsid w:val="00AC7E2C"/>
    <w:rsid w:val="00AC7EA4"/>
    <w:rsid w:val="00AD01A8"/>
    <w:rsid w:val="00AD0C69"/>
    <w:rsid w:val="00AD124D"/>
    <w:rsid w:val="00AD2C1C"/>
    <w:rsid w:val="00AD501A"/>
    <w:rsid w:val="00AD519B"/>
    <w:rsid w:val="00AD5DE9"/>
    <w:rsid w:val="00AD7C5B"/>
    <w:rsid w:val="00AE080F"/>
    <w:rsid w:val="00AE14F4"/>
    <w:rsid w:val="00AE1FB0"/>
    <w:rsid w:val="00AE2164"/>
    <w:rsid w:val="00AE2216"/>
    <w:rsid w:val="00AE2472"/>
    <w:rsid w:val="00AE3273"/>
    <w:rsid w:val="00AE3E72"/>
    <w:rsid w:val="00AE5A12"/>
    <w:rsid w:val="00AE6B04"/>
    <w:rsid w:val="00AE76BA"/>
    <w:rsid w:val="00AF02A0"/>
    <w:rsid w:val="00AF0C2E"/>
    <w:rsid w:val="00AF346F"/>
    <w:rsid w:val="00AF4E18"/>
    <w:rsid w:val="00AF5A63"/>
    <w:rsid w:val="00AF5A93"/>
    <w:rsid w:val="00AF6624"/>
    <w:rsid w:val="00B00431"/>
    <w:rsid w:val="00B00496"/>
    <w:rsid w:val="00B01E56"/>
    <w:rsid w:val="00B03013"/>
    <w:rsid w:val="00B03A26"/>
    <w:rsid w:val="00B03C1B"/>
    <w:rsid w:val="00B03F0D"/>
    <w:rsid w:val="00B040AB"/>
    <w:rsid w:val="00B0466B"/>
    <w:rsid w:val="00B04A72"/>
    <w:rsid w:val="00B04FEC"/>
    <w:rsid w:val="00B05670"/>
    <w:rsid w:val="00B05807"/>
    <w:rsid w:val="00B10D05"/>
    <w:rsid w:val="00B13A95"/>
    <w:rsid w:val="00B13BC1"/>
    <w:rsid w:val="00B14E8A"/>
    <w:rsid w:val="00B15363"/>
    <w:rsid w:val="00B15B88"/>
    <w:rsid w:val="00B17049"/>
    <w:rsid w:val="00B200CA"/>
    <w:rsid w:val="00B22936"/>
    <w:rsid w:val="00B2308C"/>
    <w:rsid w:val="00B24BA1"/>
    <w:rsid w:val="00B256C3"/>
    <w:rsid w:val="00B26DB2"/>
    <w:rsid w:val="00B27059"/>
    <w:rsid w:val="00B27336"/>
    <w:rsid w:val="00B27651"/>
    <w:rsid w:val="00B30D60"/>
    <w:rsid w:val="00B31EDC"/>
    <w:rsid w:val="00B332C8"/>
    <w:rsid w:val="00B3408F"/>
    <w:rsid w:val="00B3475A"/>
    <w:rsid w:val="00B34A03"/>
    <w:rsid w:val="00B40229"/>
    <w:rsid w:val="00B4062D"/>
    <w:rsid w:val="00B40FF4"/>
    <w:rsid w:val="00B41BE2"/>
    <w:rsid w:val="00B41E6F"/>
    <w:rsid w:val="00B4207F"/>
    <w:rsid w:val="00B42863"/>
    <w:rsid w:val="00B4496F"/>
    <w:rsid w:val="00B45A4A"/>
    <w:rsid w:val="00B47496"/>
    <w:rsid w:val="00B47678"/>
    <w:rsid w:val="00B51C2D"/>
    <w:rsid w:val="00B52783"/>
    <w:rsid w:val="00B52E8A"/>
    <w:rsid w:val="00B5406A"/>
    <w:rsid w:val="00B54238"/>
    <w:rsid w:val="00B6057E"/>
    <w:rsid w:val="00B62E96"/>
    <w:rsid w:val="00B64E6C"/>
    <w:rsid w:val="00B651E0"/>
    <w:rsid w:val="00B65509"/>
    <w:rsid w:val="00B66FB5"/>
    <w:rsid w:val="00B670A1"/>
    <w:rsid w:val="00B67F01"/>
    <w:rsid w:val="00B70AFF"/>
    <w:rsid w:val="00B71624"/>
    <w:rsid w:val="00B71914"/>
    <w:rsid w:val="00B721A6"/>
    <w:rsid w:val="00B73906"/>
    <w:rsid w:val="00B73D42"/>
    <w:rsid w:val="00B74602"/>
    <w:rsid w:val="00B74BAF"/>
    <w:rsid w:val="00B75DC5"/>
    <w:rsid w:val="00B800AB"/>
    <w:rsid w:val="00B809E2"/>
    <w:rsid w:val="00B818C4"/>
    <w:rsid w:val="00B8547D"/>
    <w:rsid w:val="00B8778A"/>
    <w:rsid w:val="00B87EA4"/>
    <w:rsid w:val="00B91374"/>
    <w:rsid w:val="00B9266D"/>
    <w:rsid w:val="00B946F2"/>
    <w:rsid w:val="00B948B6"/>
    <w:rsid w:val="00B956C9"/>
    <w:rsid w:val="00B976AF"/>
    <w:rsid w:val="00BA0A01"/>
    <w:rsid w:val="00BA2154"/>
    <w:rsid w:val="00BA275B"/>
    <w:rsid w:val="00BA31D2"/>
    <w:rsid w:val="00BA4F04"/>
    <w:rsid w:val="00BA7BA4"/>
    <w:rsid w:val="00BB02E5"/>
    <w:rsid w:val="00BB186A"/>
    <w:rsid w:val="00BB24A4"/>
    <w:rsid w:val="00BB2D69"/>
    <w:rsid w:val="00BB45D8"/>
    <w:rsid w:val="00BB6742"/>
    <w:rsid w:val="00BB6CDC"/>
    <w:rsid w:val="00BB6DBE"/>
    <w:rsid w:val="00BC039B"/>
    <w:rsid w:val="00BC1158"/>
    <w:rsid w:val="00BC1255"/>
    <w:rsid w:val="00BC1697"/>
    <w:rsid w:val="00BC2E1E"/>
    <w:rsid w:val="00BC5734"/>
    <w:rsid w:val="00BC5DDF"/>
    <w:rsid w:val="00BC62C2"/>
    <w:rsid w:val="00BD0587"/>
    <w:rsid w:val="00BD1CCC"/>
    <w:rsid w:val="00BD278A"/>
    <w:rsid w:val="00BD30EB"/>
    <w:rsid w:val="00BD4539"/>
    <w:rsid w:val="00BD6C74"/>
    <w:rsid w:val="00BD6EDC"/>
    <w:rsid w:val="00BD6F3E"/>
    <w:rsid w:val="00BD7AAE"/>
    <w:rsid w:val="00BE0A95"/>
    <w:rsid w:val="00BE10FC"/>
    <w:rsid w:val="00BE2B75"/>
    <w:rsid w:val="00BE2DCC"/>
    <w:rsid w:val="00BE32C6"/>
    <w:rsid w:val="00BE39E2"/>
    <w:rsid w:val="00BE3D7A"/>
    <w:rsid w:val="00BE4250"/>
    <w:rsid w:val="00BE6524"/>
    <w:rsid w:val="00BE7119"/>
    <w:rsid w:val="00BE7ED8"/>
    <w:rsid w:val="00BF68DC"/>
    <w:rsid w:val="00BF6A81"/>
    <w:rsid w:val="00BF73C6"/>
    <w:rsid w:val="00BF7C1F"/>
    <w:rsid w:val="00C00D4D"/>
    <w:rsid w:val="00C00ED7"/>
    <w:rsid w:val="00C027D2"/>
    <w:rsid w:val="00C07BC6"/>
    <w:rsid w:val="00C13B86"/>
    <w:rsid w:val="00C13D15"/>
    <w:rsid w:val="00C14AB8"/>
    <w:rsid w:val="00C16AE5"/>
    <w:rsid w:val="00C16D6C"/>
    <w:rsid w:val="00C20126"/>
    <w:rsid w:val="00C215DC"/>
    <w:rsid w:val="00C21CDA"/>
    <w:rsid w:val="00C21DC6"/>
    <w:rsid w:val="00C22E8A"/>
    <w:rsid w:val="00C23044"/>
    <w:rsid w:val="00C23C8C"/>
    <w:rsid w:val="00C268AC"/>
    <w:rsid w:val="00C27D3F"/>
    <w:rsid w:val="00C305D2"/>
    <w:rsid w:val="00C32C93"/>
    <w:rsid w:val="00C36EF4"/>
    <w:rsid w:val="00C415C6"/>
    <w:rsid w:val="00C41C06"/>
    <w:rsid w:val="00C41D6C"/>
    <w:rsid w:val="00C429C3"/>
    <w:rsid w:val="00C446D5"/>
    <w:rsid w:val="00C44753"/>
    <w:rsid w:val="00C4520B"/>
    <w:rsid w:val="00C456CD"/>
    <w:rsid w:val="00C50706"/>
    <w:rsid w:val="00C51777"/>
    <w:rsid w:val="00C5344A"/>
    <w:rsid w:val="00C5396E"/>
    <w:rsid w:val="00C53B82"/>
    <w:rsid w:val="00C53D64"/>
    <w:rsid w:val="00C54943"/>
    <w:rsid w:val="00C54DBB"/>
    <w:rsid w:val="00C555D8"/>
    <w:rsid w:val="00C55988"/>
    <w:rsid w:val="00C57091"/>
    <w:rsid w:val="00C57B0D"/>
    <w:rsid w:val="00C6097F"/>
    <w:rsid w:val="00C60DF9"/>
    <w:rsid w:val="00C61EF4"/>
    <w:rsid w:val="00C6240B"/>
    <w:rsid w:val="00C63CE9"/>
    <w:rsid w:val="00C63EA5"/>
    <w:rsid w:val="00C64605"/>
    <w:rsid w:val="00C649CE"/>
    <w:rsid w:val="00C67D56"/>
    <w:rsid w:val="00C70705"/>
    <w:rsid w:val="00C70E91"/>
    <w:rsid w:val="00C70EAC"/>
    <w:rsid w:val="00C713B1"/>
    <w:rsid w:val="00C724E1"/>
    <w:rsid w:val="00C7444A"/>
    <w:rsid w:val="00C756E0"/>
    <w:rsid w:val="00C7579A"/>
    <w:rsid w:val="00C81294"/>
    <w:rsid w:val="00C81DC0"/>
    <w:rsid w:val="00C824EF"/>
    <w:rsid w:val="00C8331C"/>
    <w:rsid w:val="00C84C9E"/>
    <w:rsid w:val="00C84F1F"/>
    <w:rsid w:val="00C85C30"/>
    <w:rsid w:val="00C85E7C"/>
    <w:rsid w:val="00C867E9"/>
    <w:rsid w:val="00C8714D"/>
    <w:rsid w:val="00C87EFB"/>
    <w:rsid w:val="00C91174"/>
    <w:rsid w:val="00C9147B"/>
    <w:rsid w:val="00C91945"/>
    <w:rsid w:val="00C9330B"/>
    <w:rsid w:val="00C95264"/>
    <w:rsid w:val="00CA0719"/>
    <w:rsid w:val="00CA1E64"/>
    <w:rsid w:val="00CA26CB"/>
    <w:rsid w:val="00CA30B9"/>
    <w:rsid w:val="00CA320E"/>
    <w:rsid w:val="00CA5E22"/>
    <w:rsid w:val="00CA6F53"/>
    <w:rsid w:val="00CB1D49"/>
    <w:rsid w:val="00CB3696"/>
    <w:rsid w:val="00CB596B"/>
    <w:rsid w:val="00CB6F91"/>
    <w:rsid w:val="00CC0F84"/>
    <w:rsid w:val="00CC3494"/>
    <w:rsid w:val="00CC3B86"/>
    <w:rsid w:val="00CC434F"/>
    <w:rsid w:val="00CC4439"/>
    <w:rsid w:val="00CC552F"/>
    <w:rsid w:val="00CC6786"/>
    <w:rsid w:val="00CD0E7A"/>
    <w:rsid w:val="00CD6B3A"/>
    <w:rsid w:val="00CD75C0"/>
    <w:rsid w:val="00CE0004"/>
    <w:rsid w:val="00CE0F2E"/>
    <w:rsid w:val="00CE162D"/>
    <w:rsid w:val="00CE17CD"/>
    <w:rsid w:val="00CE1A6F"/>
    <w:rsid w:val="00CE20FB"/>
    <w:rsid w:val="00CE35D1"/>
    <w:rsid w:val="00CE3F3E"/>
    <w:rsid w:val="00CE66D5"/>
    <w:rsid w:val="00CF0D86"/>
    <w:rsid w:val="00CF1099"/>
    <w:rsid w:val="00CF13F8"/>
    <w:rsid w:val="00CF2EE9"/>
    <w:rsid w:val="00CF3749"/>
    <w:rsid w:val="00CF49E2"/>
    <w:rsid w:val="00CF59DE"/>
    <w:rsid w:val="00CF65C3"/>
    <w:rsid w:val="00CF7271"/>
    <w:rsid w:val="00D003DD"/>
    <w:rsid w:val="00D00C37"/>
    <w:rsid w:val="00D02BCD"/>
    <w:rsid w:val="00D032B3"/>
    <w:rsid w:val="00D03805"/>
    <w:rsid w:val="00D05FA1"/>
    <w:rsid w:val="00D11B01"/>
    <w:rsid w:val="00D1253B"/>
    <w:rsid w:val="00D12B24"/>
    <w:rsid w:val="00D136CE"/>
    <w:rsid w:val="00D14F80"/>
    <w:rsid w:val="00D15C2E"/>
    <w:rsid w:val="00D15D09"/>
    <w:rsid w:val="00D1798D"/>
    <w:rsid w:val="00D202B4"/>
    <w:rsid w:val="00D216E4"/>
    <w:rsid w:val="00D219C5"/>
    <w:rsid w:val="00D22AE4"/>
    <w:rsid w:val="00D23225"/>
    <w:rsid w:val="00D2396A"/>
    <w:rsid w:val="00D25128"/>
    <w:rsid w:val="00D25877"/>
    <w:rsid w:val="00D26888"/>
    <w:rsid w:val="00D26974"/>
    <w:rsid w:val="00D27C79"/>
    <w:rsid w:val="00D3178F"/>
    <w:rsid w:val="00D34070"/>
    <w:rsid w:val="00D35837"/>
    <w:rsid w:val="00D4032B"/>
    <w:rsid w:val="00D403B9"/>
    <w:rsid w:val="00D403F2"/>
    <w:rsid w:val="00D403F9"/>
    <w:rsid w:val="00D407D3"/>
    <w:rsid w:val="00D41F8A"/>
    <w:rsid w:val="00D4488F"/>
    <w:rsid w:val="00D45BC9"/>
    <w:rsid w:val="00D45FBE"/>
    <w:rsid w:val="00D50FE7"/>
    <w:rsid w:val="00D54670"/>
    <w:rsid w:val="00D551D1"/>
    <w:rsid w:val="00D579D9"/>
    <w:rsid w:val="00D57D67"/>
    <w:rsid w:val="00D63EF4"/>
    <w:rsid w:val="00D6508A"/>
    <w:rsid w:val="00D65B94"/>
    <w:rsid w:val="00D72EEC"/>
    <w:rsid w:val="00D73395"/>
    <w:rsid w:val="00D75131"/>
    <w:rsid w:val="00D77566"/>
    <w:rsid w:val="00D800C2"/>
    <w:rsid w:val="00D809C2"/>
    <w:rsid w:val="00D810A2"/>
    <w:rsid w:val="00D81A76"/>
    <w:rsid w:val="00D81E61"/>
    <w:rsid w:val="00D826AF"/>
    <w:rsid w:val="00D83A5B"/>
    <w:rsid w:val="00D845BC"/>
    <w:rsid w:val="00D84C84"/>
    <w:rsid w:val="00D86090"/>
    <w:rsid w:val="00D86259"/>
    <w:rsid w:val="00D862CB"/>
    <w:rsid w:val="00D8677C"/>
    <w:rsid w:val="00D86C9C"/>
    <w:rsid w:val="00D9110F"/>
    <w:rsid w:val="00D91161"/>
    <w:rsid w:val="00D916B9"/>
    <w:rsid w:val="00D91C50"/>
    <w:rsid w:val="00D93382"/>
    <w:rsid w:val="00D94375"/>
    <w:rsid w:val="00D94A3F"/>
    <w:rsid w:val="00D96026"/>
    <w:rsid w:val="00D9638E"/>
    <w:rsid w:val="00D9662E"/>
    <w:rsid w:val="00D9709E"/>
    <w:rsid w:val="00DA0331"/>
    <w:rsid w:val="00DA1D84"/>
    <w:rsid w:val="00DA2BB0"/>
    <w:rsid w:val="00DA4BBB"/>
    <w:rsid w:val="00DA4C1A"/>
    <w:rsid w:val="00DA554F"/>
    <w:rsid w:val="00DA6528"/>
    <w:rsid w:val="00DA7809"/>
    <w:rsid w:val="00DB0B87"/>
    <w:rsid w:val="00DB28C5"/>
    <w:rsid w:val="00DB3097"/>
    <w:rsid w:val="00DB3934"/>
    <w:rsid w:val="00DB3F0E"/>
    <w:rsid w:val="00DC36F0"/>
    <w:rsid w:val="00DC4D94"/>
    <w:rsid w:val="00DC5B62"/>
    <w:rsid w:val="00DC7164"/>
    <w:rsid w:val="00DC7362"/>
    <w:rsid w:val="00DC7D13"/>
    <w:rsid w:val="00DD0172"/>
    <w:rsid w:val="00DD0573"/>
    <w:rsid w:val="00DD0716"/>
    <w:rsid w:val="00DD075F"/>
    <w:rsid w:val="00DD0F78"/>
    <w:rsid w:val="00DD10A8"/>
    <w:rsid w:val="00DD1B1E"/>
    <w:rsid w:val="00DD1CC4"/>
    <w:rsid w:val="00DD5B98"/>
    <w:rsid w:val="00DD6CF2"/>
    <w:rsid w:val="00DE0CD4"/>
    <w:rsid w:val="00DE0EC3"/>
    <w:rsid w:val="00DE11B0"/>
    <w:rsid w:val="00DE17CF"/>
    <w:rsid w:val="00DE4FDB"/>
    <w:rsid w:val="00DE785B"/>
    <w:rsid w:val="00DE794A"/>
    <w:rsid w:val="00DF054E"/>
    <w:rsid w:val="00DF0DCB"/>
    <w:rsid w:val="00DF20E7"/>
    <w:rsid w:val="00DF2FFA"/>
    <w:rsid w:val="00DF3270"/>
    <w:rsid w:val="00DF392E"/>
    <w:rsid w:val="00DF3979"/>
    <w:rsid w:val="00DF48EB"/>
    <w:rsid w:val="00DF5EC9"/>
    <w:rsid w:val="00DF6326"/>
    <w:rsid w:val="00DF6DB2"/>
    <w:rsid w:val="00E00047"/>
    <w:rsid w:val="00E00F1A"/>
    <w:rsid w:val="00E01EC8"/>
    <w:rsid w:val="00E027D7"/>
    <w:rsid w:val="00E0375B"/>
    <w:rsid w:val="00E03EED"/>
    <w:rsid w:val="00E052E2"/>
    <w:rsid w:val="00E05DE5"/>
    <w:rsid w:val="00E06917"/>
    <w:rsid w:val="00E06DD9"/>
    <w:rsid w:val="00E1136F"/>
    <w:rsid w:val="00E11D60"/>
    <w:rsid w:val="00E13A32"/>
    <w:rsid w:val="00E13C08"/>
    <w:rsid w:val="00E24291"/>
    <w:rsid w:val="00E25AB5"/>
    <w:rsid w:val="00E25BE3"/>
    <w:rsid w:val="00E261A5"/>
    <w:rsid w:val="00E261E7"/>
    <w:rsid w:val="00E26596"/>
    <w:rsid w:val="00E26641"/>
    <w:rsid w:val="00E26C00"/>
    <w:rsid w:val="00E3036B"/>
    <w:rsid w:val="00E310EE"/>
    <w:rsid w:val="00E31698"/>
    <w:rsid w:val="00E31BA9"/>
    <w:rsid w:val="00E3381B"/>
    <w:rsid w:val="00E33A91"/>
    <w:rsid w:val="00E33DDD"/>
    <w:rsid w:val="00E33ED1"/>
    <w:rsid w:val="00E369CB"/>
    <w:rsid w:val="00E37115"/>
    <w:rsid w:val="00E373E6"/>
    <w:rsid w:val="00E43876"/>
    <w:rsid w:val="00E439AC"/>
    <w:rsid w:val="00E44ECD"/>
    <w:rsid w:val="00E462D2"/>
    <w:rsid w:val="00E46E2C"/>
    <w:rsid w:val="00E4797C"/>
    <w:rsid w:val="00E52586"/>
    <w:rsid w:val="00E52A7A"/>
    <w:rsid w:val="00E532D0"/>
    <w:rsid w:val="00E54875"/>
    <w:rsid w:val="00E549BE"/>
    <w:rsid w:val="00E562AA"/>
    <w:rsid w:val="00E63B1F"/>
    <w:rsid w:val="00E63C1E"/>
    <w:rsid w:val="00E64BD3"/>
    <w:rsid w:val="00E64EFF"/>
    <w:rsid w:val="00E667B5"/>
    <w:rsid w:val="00E67B3C"/>
    <w:rsid w:val="00E73F24"/>
    <w:rsid w:val="00E76411"/>
    <w:rsid w:val="00E76B31"/>
    <w:rsid w:val="00E80A64"/>
    <w:rsid w:val="00E80FE6"/>
    <w:rsid w:val="00E826FF"/>
    <w:rsid w:val="00E833FB"/>
    <w:rsid w:val="00E834BB"/>
    <w:rsid w:val="00E86884"/>
    <w:rsid w:val="00E868F9"/>
    <w:rsid w:val="00E86B40"/>
    <w:rsid w:val="00E86C65"/>
    <w:rsid w:val="00E86F49"/>
    <w:rsid w:val="00E87412"/>
    <w:rsid w:val="00E879D8"/>
    <w:rsid w:val="00E92D01"/>
    <w:rsid w:val="00E93DBF"/>
    <w:rsid w:val="00E9444E"/>
    <w:rsid w:val="00E9486D"/>
    <w:rsid w:val="00E958FF"/>
    <w:rsid w:val="00E9639D"/>
    <w:rsid w:val="00EA1445"/>
    <w:rsid w:val="00EA2300"/>
    <w:rsid w:val="00EA5902"/>
    <w:rsid w:val="00EA615C"/>
    <w:rsid w:val="00EA6A36"/>
    <w:rsid w:val="00EA6D5E"/>
    <w:rsid w:val="00EA73B7"/>
    <w:rsid w:val="00EB0534"/>
    <w:rsid w:val="00EB0FF3"/>
    <w:rsid w:val="00EB16AB"/>
    <w:rsid w:val="00EB44F6"/>
    <w:rsid w:val="00EB60ED"/>
    <w:rsid w:val="00EC1F8C"/>
    <w:rsid w:val="00EC3771"/>
    <w:rsid w:val="00EC3F17"/>
    <w:rsid w:val="00EC568B"/>
    <w:rsid w:val="00EC6320"/>
    <w:rsid w:val="00EC65B1"/>
    <w:rsid w:val="00EC6C7F"/>
    <w:rsid w:val="00EC734E"/>
    <w:rsid w:val="00ED0AA1"/>
    <w:rsid w:val="00ED179A"/>
    <w:rsid w:val="00ED3BC0"/>
    <w:rsid w:val="00ED3C1D"/>
    <w:rsid w:val="00ED5261"/>
    <w:rsid w:val="00ED5AE8"/>
    <w:rsid w:val="00ED6546"/>
    <w:rsid w:val="00ED7643"/>
    <w:rsid w:val="00EE17E5"/>
    <w:rsid w:val="00EE22F9"/>
    <w:rsid w:val="00EE2362"/>
    <w:rsid w:val="00EE2987"/>
    <w:rsid w:val="00EE4070"/>
    <w:rsid w:val="00EE4230"/>
    <w:rsid w:val="00EE43D7"/>
    <w:rsid w:val="00EE5642"/>
    <w:rsid w:val="00EE79A4"/>
    <w:rsid w:val="00EE7EF3"/>
    <w:rsid w:val="00EF2482"/>
    <w:rsid w:val="00EF3EF8"/>
    <w:rsid w:val="00EF5D74"/>
    <w:rsid w:val="00EF6129"/>
    <w:rsid w:val="00EF7197"/>
    <w:rsid w:val="00F003C4"/>
    <w:rsid w:val="00F004D0"/>
    <w:rsid w:val="00F01B00"/>
    <w:rsid w:val="00F02A51"/>
    <w:rsid w:val="00F03A0C"/>
    <w:rsid w:val="00F03A82"/>
    <w:rsid w:val="00F04FE9"/>
    <w:rsid w:val="00F065F1"/>
    <w:rsid w:val="00F073F3"/>
    <w:rsid w:val="00F078E6"/>
    <w:rsid w:val="00F122CE"/>
    <w:rsid w:val="00F13FA0"/>
    <w:rsid w:val="00F13FFD"/>
    <w:rsid w:val="00F165FF"/>
    <w:rsid w:val="00F16A4F"/>
    <w:rsid w:val="00F204C1"/>
    <w:rsid w:val="00F2385E"/>
    <w:rsid w:val="00F24676"/>
    <w:rsid w:val="00F2551D"/>
    <w:rsid w:val="00F2604E"/>
    <w:rsid w:val="00F2781F"/>
    <w:rsid w:val="00F303C0"/>
    <w:rsid w:val="00F30A2E"/>
    <w:rsid w:val="00F3199E"/>
    <w:rsid w:val="00F31E1D"/>
    <w:rsid w:val="00F31E51"/>
    <w:rsid w:val="00F340CA"/>
    <w:rsid w:val="00F34440"/>
    <w:rsid w:val="00F34864"/>
    <w:rsid w:val="00F35CAA"/>
    <w:rsid w:val="00F3701D"/>
    <w:rsid w:val="00F37867"/>
    <w:rsid w:val="00F37ACC"/>
    <w:rsid w:val="00F37F60"/>
    <w:rsid w:val="00F428AF"/>
    <w:rsid w:val="00F431E2"/>
    <w:rsid w:val="00F44A29"/>
    <w:rsid w:val="00F453F6"/>
    <w:rsid w:val="00F46774"/>
    <w:rsid w:val="00F46E8F"/>
    <w:rsid w:val="00F478D5"/>
    <w:rsid w:val="00F50C78"/>
    <w:rsid w:val="00F52324"/>
    <w:rsid w:val="00F542DB"/>
    <w:rsid w:val="00F56A07"/>
    <w:rsid w:val="00F608B8"/>
    <w:rsid w:val="00F64DED"/>
    <w:rsid w:val="00F65DB7"/>
    <w:rsid w:val="00F706FA"/>
    <w:rsid w:val="00F712E6"/>
    <w:rsid w:val="00F71FB5"/>
    <w:rsid w:val="00F73806"/>
    <w:rsid w:val="00F73928"/>
    <w:rsid w:val="00F75882"/>
    <w:rsid w:val="00F76717"/>
    <w:rsid w:val="00F76BF9"/>
    <w:rsid w:val="00F76D77"/>
    <w:rsid w:val="00F7749E"/>
    <w:rsid w:val="00F77E4F"/>
    <w:rsid w:val="00F807C0"/>
    <w:rsid w:val="00F81136"/>
    <w:rsid w:val="00F81139"/>
    <w:rsid w:val="00F81C16"/>
    <w:rsid w:val="00F84710"/>
    <w:rsid w:val="00F84760"/>
    <w:rsid w:val="00F863F3"/>
    <w:rsid w:val="00F9102D"/>
    <w:rsid w:val="00F91A4B"/>
    <w:rsid w:val="00F92983"/>
    <w:rsid w:val="00F947B2"/>
    <w:rsid w:val="00F97A4F"/>
    <w:rsid w:val="00FA00E3"/>
    <w:rsid w:val="00FA02F0"/>
    <w:rsid w:val="00FA0628"/>
    <w:rsid w:val="00FA0FDC"/>
    <w:rsid w:val="00FA40D9"/>
    <w:rsid w:val="00FA639F"/>
    <w:rsid w:val="00FA6915"/>
    <w:rsid w:val="00FA7C17"/>
    <w:rsid w:val="00FB08B5"/>
    <w:rsid w:val="00FB0E49"/>
    <w:rsid w:val="00FB168A"/>
    <w:rsid w:val="00FB1CE3"/>
    <w:rsid w:val="00FB5305"/>
    <w:rsid w:val="00FB5AAA"/>
    <w:rsid w:val="00FC0A77"/>
    <w:rsid w:val="00FC1339"/>
    <w:rsid w:val="00FC1876"/>
    <w:rsid w:val="00FC2222"/>
    <w:rsid w:val="00FC2353"/>
    <w:rsid w:val="00FC3A11"/>
    <w:rsid w:val="00FC3D6C"/>
    <w:rsid w:val="00FC4ED9"/>
    <w:rsid w:val="00FD0FA8"/>
    <w:rsid w:val="00FD423C"/>
    <w:rsid w:val="00FD4B79"/>
    <w:rsid w:val="00FD5816"/>
    <w:rsid w:val="00FD5E61"/>
    <w:rsid w:val="00FD76DA"/>
    <w:rsid w:val="00FE02BC"/>
    <w:rsid w:val="00FE4670"/>
    <w:rsid w:val="00FE55C2"/>
    <w:rsid w:val="00FE5AB8"/>
    <w:rsid w:val="00FE6C96"/>
    <w:rsid w:val="00FF29C6"/>
    <w:rsid w:val="00FF3BE0"/>
    <w:rsid w:val="00FF3BFA"/>
    <w:rsid w:val="00FF4E4C"/>
    <w:rsid w:val="00FF6995"/>
    <w:rsid w:val="00FF6C02"/>
    <w:rsid w:val="00FF71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E019DC"/>
  <w15:chartTrackingRefBased/>
  <w15:docId w15:val="{979E86B3-8E43-4819-BD66-2DDA0EFAB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List Bullet" w:uiPriority="99"/>
    <w:lsdException w:name="List Number" w:uiPriority="99"/>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653B"/>
    <w:pPr>
      <w:spacing w:after="120" w:line="360" w:lineRule="exact"/>
      <w:jc w:val="both"/>
    </w:pPr>
    <w:rPr>
      <w:rFonts w:ascii=".VnTime" w:hAnsi=".VnTime"/>
      <w:sz w:val="26"/>
    </w:rPr>
  </w:style>
  <w:style w:type="paragraph" w:styleId="Heading1">
    <w:name w:val="heading 1"/>
    <w:basedOn w:val="Normal"/>
    <w:next w:val="Normal"/>
    <w:qFormat/>
    <w:rsid w:val="00BC62C2"/>
    <w:pPr>
      <w:keepNext/>
      <w:outlineLvl w:val="0"/>
    </w:pPr>
    <w:rPr>
      <w:rFonts w:ascii="Times New Roman" w:hAnsi="Times New Roman"/>
      <w:b/>
    </w:rPr>
  </w:style>
  <w:style w:type="paragraph" w:styleId="Heading2">
    <w:name w:val="heading 2"/>
    <w:basedOn w:val="Normal"/>
    <w:next w:val="Normal"/>
    <w:qFormat/>
    <w:rsid w:val="00BC62C2"/>
    <w:pPr>
      <w:keepNext/>
      <w:jc w:val="center"/>
      <w:outlineLvl w:val="1"/>
    </w:pPr>
    <w:rPr>
      <w:rFonts w:ascii="Times New Roman" w:hAnsi="Times New Roman"/>
      <w:b/>
      <w:iCs/>
      <w:sz w:val="24"/>
    </w:rPr>
  </w:style>
  <w:style w:type="paragraph" w:styleId="Heading3">
    <w:name w:val="heading 3"/>
    <w:basedOn w:val="Normal"/>
    <w:next w:val="Normal"/>
    <w:qFormat/>
    <w:rsid w:val="00BC62C2"/>
    <w:pPr>
      <w:keepNext/>
      <w:spacing w:line="260" w:lineRule="exact"/>
      <w:outlineLvl w:val="2"/>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C62C2"/>
    <w:pPr>
      <w:tabs>
        <w:tab w:val="center" w:pos="4320"/>
        <w:tab w:val="right" w:pos="8640"/>
      </w:tabs>
    </w:pPr>
  </w:style>
  <w:style w:type="paragraph" w:styleId="Footer">
    <w:name w:val="footer"/>
    <w:basedOn w:val="Normal"/>
    <w:link w:val="FooterChar"/>
    <w:uiPriority w:val="99"/>
    <w:rsid w:val="00BC62C2"/>
    <w:pPr>
      <w:tabs>
        <w:tab w:val="center" w:pos="4320"/>
        <w:tab w:val="right" w:pos="8640"/>
      </w:tabs>
    </w:pPr>
    <w:rPr>
      <w:lang w:val="x-none" w:eastAsia="x-none"/>
    </w:rPr>
  </w:style>
  <w:style w:type="paragraph" w:styleId="BodyText">
    <w:name w:val="Body Text"/>
    <w:basedOn w:val="Normal"/>
    <w:rsid w:val="00BC62C2"/>
    <w:pPr>
      <w:spacing w:line="240" w:lineRule="auto"/>
      <w:jc w:val="left"/>
    </w:pPr>
    <w:rPr>
      <w:rFonts w:ascii="Times New Roman" w:hAnsi="Times New Roman"/>
      <w:sz w:val="28"/>
    </w:rPr>
  </w:style>
  <w:style w:type="paragraph" w:styleId="BodyTextIndent">
    <w:name w:val="Body Text Indent"/>
    <w:basedOn w:val="Normal"/>
    <w:rsid w:val="00BC62C2"/>
    <w:pPr>
      <w:ind w:firstLine="720"/>
    </w:pPr>
    <w:rPr>
      <w:rFonts w:ascii="Times New Roman" w:hAnsi="Times New Roman"/>
      <w:sz w:val="28"/>
    </w:rPr>
  </w:style>
  <w:style w:type="paragraph" w:styleId="BodyText2">
    <w:name w:val="Body Text 2"/>
    <w:basedOn w:val="Normal"/>
    <w:rsid w:val="00BC62C2"/>
    <w:rPr>
      <w:rFonts w:ascii="Times New Roman" w:hAnsi="Times New Roman"/>
      <w:sz w:val="28"/>
    </w:rPr>
  </w:style>
  <w:style w:type="paragraph" w:styleId="BodyTextIndent2">
    <w:name w:val="Body Text Indent 2"/>
    <w:basedOn w:val="Normal"/>
    <w:rsid w:val="00BC62C2"/>
    <w:pPr>
      <w:tabs>
        <w:tab w:val="left" w:pos="709"/>
      </w:tabs>
      <w:spacing w:before="120" w:line="340" w:lineRule="exact"/>
      <w:ind w:left="6"/>
    </w:pPr>
    <w:rPr>
      <w:rFonts w:ascii="Times New Roman" w:hAnsi="Times New Roman"/>
      <w:sz w:val="28"/>
    </w:rPr>
  </w:style>
  <w:style w:type="table" w:styleId="TableGrid">
    <w:name w:val="Table Grid"/>
    <w:basedOn w:val="TableNormal"/>
    <w:rsid w:val="0042656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AA0070"/>
    <w:pPr>
      <w:spacing w:after="0" w:line="240" w:lineRule="auto"/>
    </w:pPr>
    <w:rPr>
      <w:rFonts w:ascii="Tahoma" w:hAnsi="Tahoma"/>
      <w:sz w:val="16"/>
      <w:szCs w:val="16"/>
      <w:lang w:val="x-none" w:eastAsia="x-none"/>
    </w:rPr>
  </w:style>
  <w:style w:type="character" w:customStyle="1" w:styleId="BalloonTextChar">
    <w:name w:val="Balloon Text Char"/>
    <w:link w:val="BalloonText"/>
    <w:rsid w:val="00AA0070"/>
    <w:rPr>
      <w:rFonts w:ascii="Tahoma" w:hAnsi="Tahoma" w:cs="Tahoma"/>
      <w:sz w:val="16"/>
      <w:szCs w:val="16"/>
    </w:rPr>
  </w:style>
  <w:style w:type="character" w:styleId="PageNumber">
    <w:name w:val="page number"/>
    <w:basedOn w:val="DefaultParagraphFont"/>
    <w:rsid w:val="0003542E"/>
  </w:style>
  <w:style w:type="character" w:customStyle="1" w:styleId="FooterChar">
    <w:name w:val="Footer Char"/>
    <w:link w:val="Footer"/>
    <w:uiPriority w:val="99"/>
    <w:rsid w:val="0003542E"/>
    <w:rPr>
      <w:rFonts w:ascii=".VnTime" w:hAnsi=".VnTime"/>
      <w:sz w:val="26"/>
    </w:rPr>
  </w:style>
  <w:style w:type="character" w:styleId="Hyperlink">
    <w:name w:val="Hyperlink"/>
    <w:uiPriority w:val="99"/>
    <w:rsid w:val="0003542E"/>
    <w:rPr>
      <w:color w:val="000080"/>
      <w:u w:val="single"/>
    </w:rPr>
  </w:style>
  <w:style w:type="character" w:customStyle="1" w:styleId="Bodytext2Exact">
    <w:name w:val="Body text (2) Exact"/>
    <w:uiPriority w:val="99"/>
    <w:rsid w:val="0003542E"/>
    <w:rPr>
      <w:rFonts w:ascii="Times New Roman" w:hAnsi="Times New Roman" w:cs="Times New Roman"/>
      <w:sz w:val="26"/>
      <w:szCs w:val="26"/>
      <w:u w:val="none"/>
    </w:rPr>
  </w:style>
  <w:style w:type="character" w:customStyle="1" w:styleId="Heading10">
    <w:name w:val="Heading #1_"/>
    <w:link w:val="Heading11"/>
    <w:uiPriority w:val="99"/>
    <w:rsid w:val="0003542E"/>
    <w:rPr>
      <w:sz w:val="26"/>
      <w:szCs w:val="26"/>
      <w:shd w:val="clear" w:color="auto" w:fill="FFFFFF"/>
    </w:rPr>
  </w:style>
  <w:style w:type="character" w:customStyle="1" w:styleId="Heading112pt">
    <w:name w:val="Heading #1 + 12 pt"/>
    <w:aliases w:val="Italic,Spacing 1 pt"/>
    <w:uiPriority w:val="99"/>
    <w:rsid w:val="0003542E"/>
    <w:rPr>
      <w:i/>
      <w:iCs/>
      <w:spacing w:val="30"/>
      <w:sz w:val="24"/>
      <w:szCs w:val="24"/>
      <w:shd w:val="clear" w:color="auto" w:fill="FFFFFF"/>
    </w:rPr>
  </w:style>
  <w:style w:type="character" w:customStyle="1" w:styleId="Bodytext3">
    <w:name w:val="Body text (3)_"/>
    <w:link w:val="Bodytext30"/>
    <w:uiPriority w:val="99"/>
    <w:rsid w:val="0003542E"/>
    <w:rPr>
      <w:b/>
      <w:bCs/>
      <w:sz w:val="26"/>
      <w:szCs w:val="26"/>
      <w:shd w:val="clear" w:color="auto" w:fill="FFFFFF"/>
    </w:rPr>
  </w:style>
  <w:style w:type="character" w:customStyle="1" w:styleId="Bodytext4">
    <w:name w:val="Body text (4)_"/>
    <w:link w:val="Bodytext40"/>
    <w:uiPriority w:val="99"/>
    <w:rsid w:val="0003542E"/>
    <w:rPr>
      <w:i/>
      <w:iCs/>
      <w:shd w:val="clear" w:color="auto" w:fill="FFFFFF"/>
    </w:rPr>
  </w:style>
  <w:style w:type="character" w:customStyle="1" w:styleId="Bodytext413pt">
    <w:name w:val="Body text (4) + 13 pt"/>
    <w:aliases w:val="Not Italic"/>
    <w:uiPriority w:val="99"/>
    <w:rsid w:val="0003542E"/>
    <w:rPr>
      <w:i w:val="0"/>
      <w:iCs w:val="0"/>
      <w:sz w:val="26"/>
      <w:szCs w:val="26"/>
      <w:shd w:val="clear" w:color="auto" w:fill="FFFFFF"/>
    </w:rPr>
  </w:style>
  <w:style w:type="character" w:customStyle="1" w:styleId="Bodytext312pt">
    <w:name w:val="Body text (3) + 12 pt"/>
    <w:uiPriority w:val="99"/>
    <w:rsid w:val="0003542E"/>
    <w:rPr>
      <w:b w:val="0"/>
      <w:bCs w:val="0"/>
      <w:sz w:val="24"/>
      <w:szCs w:val="24"/>
      <w:shd w:val="clear" w:color="auto" w:fill="FFFFFF"/>
    </w:rPr>
  </w:style>
  <w:style w:type="character" w:customStyle="1" w:styleId="Bodytext5">
    <w:name w:val="Body text (5)_"/>
    <w:link w:val="Bodytext50"/>
    <w:uiPriority w:val="99"/>
    <w:rsid w:val="0003542E"/>
    <w:rPr>
      <w:rFonts w:ascii="Courier New" w:hAnsi="Courier New" w:cs="Courier New"/>
      <w:b/>
      <w:bCs/>
      <w:spacing w:val="-10"/>
      <w:sz w:val="30"/>
      <w:szCs w:val="30"/>
      <w:shd w:val="clear" w:color="auto" w:fill="FFFFFF"/>
    </w:rPr>
  </w:style>
  <w:style w:type="character" w:customStyle="1" w:styleId="Bodytext5SmallCaps">
    <w:name w:val="Body text (5) + Small Caps"/>
    <w:uiPriority w:val="99"/>
    <w:rsid w:val="0003542E"/>
    <w:rPr>
      <w:rFonts w:ascii="Courier New" w:hAnsi="Courier New" w:cs="Courier New"/>
      <w:b w:val="0"/>
      <w:bCs w:val="0"/>
      <w:smallCaps/>
      <w:spacing w:val="-10"/>
      <w:sz w:val="30"/>
      <w:szCs w:val="30"/>
      <w:shd w:val="clear" w:color="auto" w:fill="FFFFFF"/>
    </w:rPr>
  </w:style>
  <w:style w:type="character" w:customStyle="1" w:styleId="Heading20">
    <w:name w:val="Heading #2_"/>
    <w:link w:val="Heading21"/>
    <w:uiPriority w:val="99"/>
    <w:rsid w:val="0003542E"/>
    <w:rPr>
      <w:rFonts w:ascii="Arial Narrow" w:hAnsi="Arial Narrow" w:cs="Arial Narrow"/>
      <w:sz w:val="24"/>
      <w:szCs w:val="24"/>
      <w:shd w:val="clear" w:color="auto" w:fill="FFFFFF"/>
    </w:rPr>
  </w:style>
  <w:style w:type="character" w:customStyle="1" w:styleId="Heading2TimesNewRoman">
    <w:name w:val="Heading #2 + Times New Roman"/>
    <w:aliases w:val="4 pt,Bold,Italic10"/>
    <w:uiPriority w:val="99"/>
    <w:rsid w:val="0003542E"/>
    <w:rPr>
      <w:rFonts w:ascii="Times New Roman" w:hAnsi="Times New Roman" w:cs="Times New Roman"/>
      <w:b/>
      <w:bCs/>
      <w:i/>
      <w:iCs/>
      <w:sz w:val="8"/>
      <w:szCs w:val="8"/>
      <w:shd w:val="clear" w:color="auto" w:fill="FFFFFF"/>
    </w:rPr>
  </w:style>
  <w:style w:type="character" w:customStyle="1" w:styleId="Bodytext20">
    <w:name w:val="Body text (2)_"/>
    <w:link w:val="Bodytext21"/>
    <w:uiPriority w:val="99"/>
    <w:rsid w:val="0003542E"/>
    <w:rPr>
      <w:sz w:val="26"/>
      <w:szCs w:val="26"/>
      <w:shd w:val="clear" w:color="auto" w:fill="FFFFFF"/>
    </w:rPr>
  </w:style>
  <w:style w:type="character" w:customStyle="1" w:styleId="Bodytext2Bold">
    <w:name w:val="Body text (2) + Bold"/>
    <w:uiPriority w:val="99"/>
    <w:rsid w:val="0003542E"/>
    <w:rPr>
      <w:b/>
      <w:bCs/>
      <w:sz w:val="26"/>
      <w:szCs w:val="26"/>
      <w:shd w:val="clear" w:color="auto" w:fill="FFFFFF"/>
    </w:rPr>
  </w:style>
  <w:style w:type="character" w:customStyle="1" w:styleId="Bodytext6">
    <w:name w:val="Body text (6)_"/>
    <w:link w:val="Bodytext60"/>
    <w:uiPriority w:val="99"/>
    <w:rsid w:val="0003542E"/>
    <w:rPr>
      <w:rFonts w:ascii="Consolas" w:hAnsi="Consolas" w:cs="Consolas"/>
      <w:shd w:val="clear" w:color="auto" w:fill="FFFFFF"/>
    </w:rPr>
  </w:style>
  <w:style w:type="character" w:customStyle="1" w:styleId="Bodytext6TimesNewRoman">
    <w:name w:val="Body text (6) + Times New Roman"/>
    <w:aliases w:val="13 pt"/>
    <w:uiPriority w:val="99"/>
    <w:rsid w:val="0003542E"/>
    <w:rPr>
      <w:rFonts w:ascii="Times New Roman" w:hAnsi="Times New Roman" w:cs="Times New Roman"/>
      <w:sz w:val="26"/>
      <w:szCs w:val="26"/>
      <w:shd w:val="clear" w:color="auto" w:fill="FFFFFF"/>
    </w:rPr>
  </w:style>
  <w:style w:type="character" w:customStyle="1" w:styleId="Headerorfooter">
    <w:name w:val="Header or footer_"/>
    <w:link w:val="Headerorfooter1"/>
    <w:uiPriority w:val="99"/>
    <w:rsid w:val="0003542E"/>
    <w:rPr>
      <w:sz w:val="26"/>
      <w:szCs w:val="26"/>
      <w:shd w:val="clear" w:color="auto" w:fill="FFFFFF"/>
    </w:rPr>
  </w:style>
  <w:style w:type="character" w:customStyle="1" w:styleId="Headerorfooter0">
    <w:name w:val="Header or footer"/>
    <w:uiPriority w:val="99"/>
    <w:rsid w:val="0003542E"/>
    <w:rPr>
      <w:sz w:val="26"/>
      <w:szCs w:val="26"/>
      <w:shd w:val="clear" w:color="auto" w:fill="FFFFFF"/>
    </w:rPr>
  </w:style>
  <w:style w:type="character" w:customStyle="1" w:styleId="Bodytext212pt">
    <w:name w:val="Body text (2) + 12 pt"/>
    <w:aliases w:val="Italic9"/>
    <w:uiPriority w:val="99"/>
    <w:rsid w:val="0003542E"/>
    <w:rPr>
      <w:i/>
      <w:iCs/>
      <w:sz w:val="24"/>
      <w:szCs w:val="24"/>
      <w:shd w:val="clear" w:color="auto" w:fill="FFFFFF"/>
    </w:rPr>
  </w:style>
  <w:style w:type="character" w:customStyle="1" w:styleId="Bodytext3NotBold">
    <w:name w:val="Body text (3) + Not Bold"/>
    <w:uiPriority w:val="99"/>
    <w:rsid w:val="0003542E"/>
    <w:rPr>
      <w:b w:val="0"/>
      <w:bCs w:val="0"/>
      <w:sz w:val="26"/>
      <w:szCs w:val="26"/>
      <w:shd w:val="clear" w:color="auto" w:fill="FFFFFF"/>
    </w:rPr>
  </w:style>
  <w:style w:type="character" w:customStyle="1" w:styleId="Tablecaption2">
    <w:name w:val="Table caption (2)_"/>
    <w:link w:val="Tablecaption20"/>
    <w:uiPriority w:val="99"/>
    <w:rsid w:val="0003542E"/>
    <w:rPr>
      <w:b/>
      <w:bCs/>
      <w:sz w:val="26"/>
      <w:szCs w:val="26"/>
      <w:shd w:val="clear" w:color="auto" w:fill="FFFFFF"/>
    </w:rPr>
  </w:style>
  <w:style w:type="character" w:customStyle="1" w:styleId="Bodytext22">
    <w:name w:val="Body text (2)"/>
    <w:uiPriority w:val="99"/>
    <w:rsid w:val="0003542E"/>
    <w:rPr>
      <w:sz w:val="26"/>
      <w:szCs w:val="26"/>
      <w:shd w:val="clear" w:color="auto" w:fill="FFFFFF"/>
    </w:rPr>
  </w:style>
  <w:style w:type="character" w:customStyle="1" w:styleId="Bodytext24pt">
    <w:name w:val="Body text (2) + 4 pt"/>
    <w:uiPriority w:val="99"/>
    <w:rsid w:val="0003542E"/>
    <w:rPr>
      <w:spacing w:val="0"/>
      <w:sz w:val="8"/>
      <w:szCs w:val="8"/>
      <w:shd w:val="clear" w:color="auto" w:fill="FFFFFF"/>
    </w:rPr>
  </w:style>
  <w:style w:type="character" w:customStyle="1" w:styleId="Bodytext7Exact">
    <w:name w:val="Body text (7) Exact"/>
    <w:uiPriority w:val="99"/>
    <w:rsid w:val="0003542E"/>
    <w:rPr>
      <w:rFonts w:ascii="Times New Roman" w:hAnsi="Times New Roman" w:cs="Times New Roman"/>
      <w:sz w:val="20"/>
      <w:szCs w:val="20"/>
      <w:u w:val="none"/>
    </w:rPr>
  </w:style>
  <w:style w:type="character" w:customStyle="1" w:styleId="Bodytext2SmallCaps">
    <w:name w:val="Body text (2) + Small Caps"/>
    <w:uiPriority w:val="99"/>
    <w:rsid w:val="0003542E"/>
    <w:rPr>
      <w:smallCaps/>
      <w:sz w:val="26"/>
      <w:szCs w:val="26"/>
      <w:shd w:val="clear" w:color="auto" w:fill="FFFFFF"/>
    </w:rPr>
  </w:style>
  <w:style w:type="character" w:customStyle="1" w:styleId="Bodytext211pt">
    <w:name w:val="Body text (2) + 11 pt"/>
    <w:aliases w:val="Bold7,Italic8"/>
    <w:uiPriority w:val="99"/>
    <w:rsid w:val="0003542E"/>
    <w:rPr>
      <w:b/>
      <w:bCs/>
      <w:i/>
      <w:iCs/>
      <w:sz w:val="22"/>
      <w:szCs w:val="22"/>
      <w:shd w:val="clear" w:color="auto" w:fill="FFFFFF"/>
    </w:rPr>
  </w:style>
  <w:style w:type="character" w:customStyle="1" w:styleId="Bodytext211pt1">
    <w:name w:val="Body text (2) + 11 pt1"/>
    <w:uiPriority w:val="99"/>
    <w:rsid w:val="0003542E"/>
    <w:rPr>
      <w:noProof/>
      <w:sz w:val="22"/>
      <w:szCs w:val="22"/>
      <w:shd w:val="clear" w:color="auto" w:fill="FFFFFF"/>
    </w:rPr>
  </w:style>
  <w:style w:type="character" w:customStyle="1" w:styleId="Bodytext7">
    <w:name w:val="Body text (7)_"/>
    <w:link w:val="Bodytext70"/>
    <w:uiPriority w:val="99"/>
    <w:rsid w:val="0003542E"/>
    <w:rPr>
      <w:shd w:val="clear" w:color="auto" w:fill="FFFFFF"/>
    </w:rPr>
  </w:style>
  <w:style w:type="character" w:customStyle="1" w:styleId="Bodytext713pt">
    <w:name w:val="Body text (7) + 13 pt"/>
    <w:aliases w:val="Bold6"/>
    <w:uiPriority w:val="99"/>
    <w:rsid w:val="0003542E"/>
    <w:rPr>
      <w:b/>
      <w:bCs/>
      <w:sz w:val="26"/>
      <w:szCs w:val="26"/>
      <w:shd w:val="clear" w:color="auto" w:fill="FFFFFF"/>
    </w:rPr>
  </w:style>
  <w:style w:type="character" w:customStyle="1" w:styleId="Bodytext8">
    <w:name w:val="Body text (8)_"/>
    <w:link w:val="Bodytext80"/>
    <w:uiPriority w:val="99"/>
    <w:rsid w:val="0003542E"/>
    <w:rPr>
      <w:rFonts w:ascii="Consolas" w:hAnsi="Consolas" w:cs="Consolas"/>
      <w:sz w:val="9"/>
      <w:szCs w:val="9"/>
      <w:shd w:val="clear" w:color="auto" w:fill="FFFFFF"/>
    </w:rPr>
  </w:style>
  <w:style w:type="character" w:customStyle="1" w:styleId="Bodytext8CourierNew">
    <w:name w:val="Body text (8) + Courier New"/>
    <w:aliases w:val="5,5 pt,Spacing 0 pt"/>
    <w:uiPriority w:val="99"/>
    <w:rsid w:val="0003542E"/>
    <w:rPr>
      <w:rFonts w:ascii="Courier New" w:hAnsi="Courier New" w:cs="Courier New"/>
      <w:spacing w:val="-10"/>
      <w:sz w:val="11"/>
      <w:szCs w:val="11"/>
      <w:shd w:val="clear" w:color="auto" w:fill="FFFFFF"/>
      <w:lang w:val="en-US" w:eastAsia="en-US"/>
    </w:rPr>
  </w:style>
  <w:style w:type="character" w:customStyle="1" w:styleId="Bodytext413pt2">
    <w:name w:val="Body text (4) + 13 pt2"/>
    <w:aliases w:val="Not Italic4"/>
    <w:uiPriority w:val="99"/>
    <w:rsid w:val="0003542E"/>
    <w:rPr>
      <w:i w:val="0"/>
      <w:iCs w:val="0"/>
      <w:sz w:val="26"/>
      <w:szCs w:val="26"/>
      <w:u w:val="single"/>
      <w:shd w:val="clear" w:color="auto" w:fill="FFFFFF"/>
      <w:lang w:val="en-US" w:eastAsia="en-US"/>
    </w:rPr>
  </w:style>
  <w:style w:type="character" w:customStyle="1" w:styleId="Bodytext413pt1">
    <w:name w:val="Body text (4) + 13 pt1"/>
    <w:aliases w:val="Bold5,Not Italic3"/>
    <w:uiPriority w:val="99"/>
    <w:rsid w:val="0003542E"/>
    <w:rPr>
      <w:b/>
      <w:bCs/>
      <w:i w:val="0"/>
      <w:iCs w:val="0"/>
      <w:sz w:val="26"/>
      <w:szCs w:val="26"/>
      <w:shd w:val="clear" w:color="auto" w:fill="FFFFFF"/>
    </w:rPr>
  </w:style>
  <w:style w:type="character" w:customStyle="1" w:styleId="Tablecaption3">
    <w:name w:val="Table caption (3)_"/>
    <w:link w:val="Tablecaption30"/>
    <w:uiPriority w:val="99"/>
    <w:rsid w:val="0003542E"/>
    <w:rPr>
      <w:shd w:val="clear" w:color="auto" w:fill="FFFFFF"/>
    </w:rPr>
  </w:style>
  <w:style w:type="character" w:customStyle="1" w:styleId="Bodytext2CourierNew">
    <w:name w:val="Body text (2) + Courier New"/>
    <w:aliases w:val="4,5 pt3,Italic7"/>
    <w:uiPriority w:val="99"/>
    <w:rsid w:val="0003542E"/>
    <w:rPr>
      <w:rFonts w:ascii="Courier New" w:hAnsi="Courier New" w:cs="Courier New"/>
      <w:i/>
      <w:iCs/>
      <w:sz w:val="9"/>
      <w:szCs w:val="9"/>
      <w:shd w:val="clear" w:color="auto" w:fill="FFFFFF"/>
    </w:rPr>
  </w:style>
  <w:style w:type="character" w:customStyle="1" w:styleId="Bodytext24pt5">
    <w:name w:val="Body text (2) + 4 pt5"/>
    <w:aliases w:val="Scale 150%"/>
    <w:uiPriority w:val="99"/>
    <w:rsid w:val="0003542E"/>
    <w:rPr>
      <w:w w:val="150"/>
      <w:sz w:val="8"/>
      <w:szCs w:val="8"/>
      <w:shd w:val="clear" w:color="auto" w:fill="FFFFFF"/>
      <w:lang w:val="en-US" w:eastAsia="en-US"/>
    </w:rPr>
  </w:style>
  <w:style w:type="character" w:customStyle="1" w:styleId="Bodytext2Bold1">
    <w:name w:val="Body text (2) + Bold1"/>
    <w:uiPriority w:val="99"/>
    <w:rsid w:val="0003542E"/>
    <w:rPr>
      <w:b/>
      <w:bCs/>
      <w:sz w:val="26"/>
      <w:szCs w:val="26"/>
      <w:shd w:val="clear" w:color="auto" w:fill="FFFFFF"/>
    </w:rPr>
  </w:style>
  <w:style w:type="character" w:customStyle="1" w:styleId="Bodytext212pt2">
    <w:name w:val="Body text (2) + 12 pt2"/>
    <w:aliases w:val="Italic6"/>
    <w:uiPriority w:val="99"/>
    <w:rsid w:val="0003542E"/>
    <w:rPr>
      <w:i/>
      <w:iCs/>
      <w:sz w:val="24"/>
      <w:szCs w:val="24"/>
      <w:shd w:val="clear" w:color="auto" w:fill="FFFFFF"/>
    </w:rPr>
  </w:style>
  <w:style w:type="character" w:customStyle="1" w:styleId="Tablecaption">
    <w:name w:val="Table caption_"/>
    <w:link w:val="Tablecaption0"/>
    <w:uiPriority w:val="99"/>
    <w:rsid w:val="0003542E"/>
    <w:rPr>
      <w:i/>
      <w:iCs/>
      <w:shd w:val="clear" w:color="auto" w:fill="FFFFFF"/>
    </w:rPr>
  </w:style>
  <w:style w:type="character" w:customStyle="1" w:styleId="Tablecaption13pt">
    <w:name w:val="Table caption + 13 pt"/>
    <w:aliases w:val="Not Italic2"/>
    <w:uiPriority w:val="99"/>
    <w:rsid w:val="0003542E"/>
    <w:rPr>
      <w:i w:val="0"/>
      <w:iCs w:val="0"/>
      <w:sz w:val="26"/>
      <w:szCs w:val="26"/>
      <w:shd w:val="clear" w:color="auto" w:fill="FFFFFF"/>
    </w:rPr>
  </w:style>
  <w:style w:type="character" w:customStyle="1" w:styleId="TablecaptionCandara">
    <w:name w:val="Table caption + Candara"/>
    <w:aliases w:val="Not Italic1,Spacing 1 pt2"/>
    <w:uiPriority w:val="99"/>
    <w:rsid w:val="0003542E"/>
    <w:rPr>
      <w:rFonts w:ascii="Candara" w:hAnsi="Candara" w:cs="Candara"/>
      <w:i w:val="0"/>
      <w:iCs w:val="0"/>
      <w:spacing w:val="20"/>
      <w:sz w:val="24"/>
      <w:szCs w:val="24"/>
      <w:shd w:val="clear" w:color="auto" w:fill="FFFFFF"/>
    </w:rPr>
  </w:style>
  <w:style w:type="character" w:customStyle="1" w:styleId="Tablecaption4">
    <w:name w:val="Table caption (4)_"/>
    <w:link w:val="Tablecaption40"/>
    <w:uiPriority w:val="99"/>
    <w:rsid w:val="0003542E"/>
    <w:rPr>
      <w:sz w:val="24"/>
      <w:szCs w:val="24"/>
      <w:shd w:val="clear" w:color="auto" w:fill="FFFFFF"/>
    </w:rPr>
  </w:style>
  <w:style w:type="character" w:customStyle="1" w:styleId="Tablecaption4Italic">
    <w:name w:val="Table caption (4) + Italic"/>
    <w:aliases w:val="Spacing -2 pt"/>
    <w:uiPriority w:val="99"/>
    <w:rsid w:val="0003542E"/>
    <w:rPr>
      <w:i/>
      <w:iCs/>
      <w:spacing w:val="-50"/>
      <w:sz w:val="24"/>
      <w:szCs w:val="24"/>
      <w:shd w:val="clear" w:color="auto" w:fill="FFFFFF"/>
    </w:rPr>
  </w:style>
  <w:style w:type="character" w:customStyle="1" w:styleId="Bodytext2CourierNew3">
    <w:name w:val="Body text (2) + Courier New3"/>
    <w:aliases w:val="4 pt2,Bold4"/>
    <w:uiPriority w:val="99"/>
    <w:rsid w:val="0003542E"/>
    <w:rPr>
      <w:rFonts w:ascii="Courier New" w:hAnsi="Courier New" w:cs="Courier New"/>
      <w:b/>
      <w:bCs/>
      <w:w w:val="100"/>
      <w:sz w:val="8"/>
      <w:szCs w:val="8"/>
      <w:shd w:val="clear" w:color="auto" w:fill="FFFFFF"/>
    </w:rPr>
  </w:style>
  <w:style w:type="character" w:customStyle="1" w:styleId="Bodytext2CourierNew2">
    <w:name w:val="Body text (2) + Courier New2"/>
    <w:aliases w:val="8 pt"/>
    <w:uiPriority w:val="99"/>
    <w:rsid w:val="0003542E"/>
    <w:rPr>
      <w:rFonts w:ascii="Courier New" w:hAnsi="Courier New" w:cs="Courier New"/>
      <w:sz w:val="16"/>
      <w:szCs w:val="16"/>
      <w:shd w:val="clear" w:color="auto" w:fill="FFFFFF"/>
    </w:rPr>
  </w:style>
  <w:style w:type="character" w:customStyle="1" w:styleId="Bodytext2CourierNew1">
    <w:name w:val="Body text (2) + Courier New1"/>
    <w:aliases w:val="4 pt1,Bold3,Spacing 2 pt"/>
    <w:uiPriority w:val="99"/>
    <w:rsid w:val="0003542E"/>
    <w:rPr>
      <w:rFonts w:ascii="Courier New" w:hAnsi="Courier New" w:cs="Courier New"/>
      <w:b/>
      <w:bCs/>
      <w:spacing w:val="50"/>
      <w:sz w:val="8"/>
      <w:szCs w:val="8"/>
      <w:shd w:val="clear" w:color="auto" w:fill="FFFFFF"/>
      <w:lang w:val="en-US" w:eastAsia="en-US"/>
    </w:rPr>
  </w:style>
  <w:style w:type="character" w:customStyle="1" w:styleId="Bodytext2Candara">
    <w:name w:val="Body text (2) + Candara"/>
    <w:aliases w:val="12 pt,Spacing 1 pt1"/>
    <w:uiPriority w:val="99"/>
    <w:rsid w:val="0003542E"/>
    <w:rPr>
      <w:rFonts w:ascii="Candara" w:hAnsi="Candara" w:cs="Candara"/>
      <w:spacing w:val="20"/>
      <w:sz w:val="24"/>
      <w:szCs w:val="24"/>
      <w:shd w:val="clear" w:color="auto" w:fill="FFFFFF"/>
    </w:rPr>
  </w:style>
  <w:style w:type="character" w:customStyle="1" w:styleId="Bodytext27pt">
    <w:name w:val="Body text (2) + 7 pt"/>
    <w:aliases w:val="Bold2,Italic5,Spacing 0 pt1"/>
    <w:uiPriority w:val="99"/>
    <w:rsid w:val="0003542E"/>
    <w:rPr>
      <w:b/>
      <w:bCs/>
      <w:i/>
      <w:iCs/>
      <w:spacing w:val="10"/>
      <w:sz w:val="14"/>
      <w:szCs w:val="14"/>
      <w:shd w:val="clear" w:color="auto" w:fill="FFFFFF"/>
    </w:rPr>
  </w:style>
  <w:style w:type="character" w:customStyle="1" w:styleId="Bodytext24pt4">
    <w:name w:val="Body text (2) + 4 pt4"/>
    <w:aliases w:val="Scale 120%"/>
    <w:uiPriority w:val="99"/>
    <w:rsid w:val="0003542E"/>
    <w:rPr>
      <w:w w:val="120"/>
      <w:sz w:val="8"/>
      <w:szCs w:val="8"/>
      <w:shd w:val="clear" w:color="auto" w:fill="FFFFFF"/>
    </w:rPr>
  </w:style>
  <w:style w:type="character" w:customStyle="1" w:styleId="Bodytext24pt3">
    <w:name w:val="Body text (2) + 4 pt3"/>
    <w:uiPriority w:val="99"/>
    <w:rsid w:val="0003542E"/>
    <w:rPr>
      <w:sz w:val="8"/>
      <w:szCs w:val="8"/>
      <w:shd w:val="clear" w:color="auto" w:fill="FFFFFF"/>
    </w:rPr>
  </w:style>
  <w:style w:type="character" w:customStyle="1" w:styleId="Tablecaption5">
    <w:name w:val="Table caption (5)_"/>
    <w:link w:val="Tablecaption50"/>
    <w:uiPriority w:val="99"/>
    <w:rsid w:val="0003542E"/>
    <w:rPr>
      <w:sz w:val="26"/>
      <w:szCs w:val="26"/>
      <w:shd w:val="clear" w:color="auto" w:fill="FFFFFF"/>
    </w:rPr>
  </w:style>
  <w:style w:type="character" w:customStyle="1" w:styleId="Tablecaption512pt">
    <w:name w:val="Table caption (5) + 12 pt"/>
    <w:aliases w:val="Italic4"/>
    <w:uiPriority w:val="99"/>
    <w:rsid w:val="0003542E"/>
    <w:rPr>
      <w:i/>
      <w:iCs/>
      <w:sz w:val="24"/>
      <w:szCs w:val="24"/>
      <w:shd w:val="clear" w:color="auto" w:fill="FFFFFF"/>
    </w:rPr>
  </w:style>
  <w:style w:type="character" w:customStyle="1" w:styleId="Bodytext212pt1">
    <w:name w:val="Body text (2) + 12 pt1"/>
    <w:uiPriority w:val="99"/>
    <w:rsid w:val="0003542E"/>
    <w:rPr>
      <w:sz w:val="24"/>
      <w:szCs w:val="24"/>
      <w:shd w:val="clear" w:color="auto" w:fill="FFFFFF"/>
    </w:rPr>
  </w:style>
  <w:style w:type="character" w:customStyle="1" w:styleId="Bodytext2Consolas">
    <w:name w:val="Body text (2) + Consolas"/>
    <w:aliases w:val="10 pt,Italic3,Small Caps,Spacing -1 pt"/>
    <w:uiPriority w:val="99"/>
    <w:rsid w:val="0003542E"/>
    <w:rPr>
      <w:rFonts w:ascii="Consolas" w:hAnsi="Consolas" w:cs="Consolas"/>
      <w:i/>
      <w:iCs/>
      <w:smallCaps/>
      <w:spacing w:val="-30"/>
      <w:sz w:val="20"/>
      <w:szCs w:val="20"/>
      <w:shd w:val="clear" w:color="auto" w:fill="FFFFFF"/>
    </w:rPr>
  </w:style>
  <w:style w:type="character" w:customStyle="1" w:styleId="Bodytext2Consolas1">
    <w:name w:val="Body text (2) + Consolas1"/>
    <w:aliases w:val="10 pt1"/>
    <w:uiPriority w:val="99"/>
    <w:rsid w:val="0003542E"/>
    <w:rPr>
      <w:rFonts w:ascii="Consolas" w:hAnsi="Consolas" w:cs="Consolas"/>
      <w:sz w:val="20"/>
      <w:szCs w:val="20"/>
      <w:shd w:val="clear" w:color="auto" w:fill="FFFFFF"/>
    </w:rPr>
  </w:style>
  <w:style w:type="character" w:customStyle="1" w:styleId="Bodytext29">
    <w:name w:val="Body text (2) + 9"/>
    <w:aliases w:val="5 pt2,Bold1"/>
    <w:uiPriority w:val="99"/>
    <w:rsid w:val="0003542E"/>
    <w:rPr>
      <w:b/>
      <w:bCs/>
      <w:sz w:val="19"/>
      <w:szCs w:val="19"/>
      <w:shd w:val="clear" w:color="auto" w:fill="FFFFFF"/>
    </w:rPr>
  </w:style>
  <w:style w:type="character" w:customStyle="1" w:styleId="Bodytext291">
    <w:name w:val="Body text (2) + 91"/>
    <w:aliases w:val="5 pt1,Italic2,Spacing -1 pt1"/>
    <w:uiPriority w:val="99"/>
    <w:rsid w:val="0003542E"/>
    <w:rPr>
      <w:i/>
      <w:iCs/>
      <w:spacing w:val="-20"/>
      <w:sz w:val="19"/>
      <w:szCs w:val="19"/>
      <w:shd w:val="clear" w:color="auto" w:fill="FFFFFF"/>
    </w:rPr>
  </w:style>
  <w:style w:type="character" w:customStyle="1" w:styleId="Bodytext210pt">
    <w:name w:val="Body text (2) + 10 pt"/>
    <w:uiPriority w:val="99"/>
    <w:rsid w:val="0003542E"/>
    <w:rPr>
      <w:sz w:val="20"/>
      <w:szCs w:val="20"/>
      <w:shd w:val="clear" w:color="auto" w:fill="FFFFFF"/>
    </w:rPr>
  </w:style>
  <w:style w:type="character" w:customStyle="1" w:styleId="Bodytext24pt2">
    <w:name w:val="Body text (2) + 4 pt2"/>
    <w:uiPriority w:val="99"/>
    <w:rsid w:val="0003542E"/>
    <w:rPr>
      <w:sz w:val="8"/>
      <w:szCs w:val="8"/>
      <w:shd w:val="clear" w:color="auto" w:fill="FFFFFF"/>
    </w:rPr>
  </w:style>
  <w:style w:type="character" w:customStyle="1" w:styleId="PicturecaptionExact">
    <w:name w:val="Picture caption Exact"/>
    <w:link w:val="Picturecaption"/>
    <w:uiPriority w:val="99"/>
    <w:rsid w:val="0003542E"/>
    <w:rPr>
      <w:rFonts w:ascii="Courier New" w:hAnsi="Courier New" w:cs="Courier New"/>
      <w:spacing w:val="-30"/>
      <w:sz w:val="22"/>
      <w:szCs w:val="22"/>
      <w:shd w:val="clear" w:color="auto" w:fill="FFFFFF"/>
    </w:rPr>
  </w:style>
  <w:style w:type="character" w:customStyle="1" w:styleId="Bodytext24pt1">
    <w:name w:val="Body text (2) + 4 pt1"/>
    <w:aliases w:val="Italic1"/>
    <w:uiPriority w:val="99"/>
    <w:rsid w:val="0003542E"/>
    <w:rPr>
      <w:i/>
      <w:iCs/>
      <w:sz w:val="8"/>
      <w:szCs w:val="8"/>
      <w:shd w:val="clear" w:color="auto" w:fill="FFFFFF"/>
    </w:rPr>
  </w:style>
  <w:style w:type="character" w:customStyle="1" w:styleId="Bodytext2Spacing-1pt">
    <w:name w:val="Body text (2) + Spacing -1 pt"/>
    <w:uiPriority w:val="99"/>
    <w:rsid w:val="0003542E"/>
    <w:rPr>
      <w:spacing w:val="-20"/>
      <w:sz w:val="26"/>
      <w:szCs w:val="26"/>
      <w:shd w:val="clear" w:color="auto" w:fill="FFFFFF"/>
    </w:rPr>
  </w:style>
  <w:style w:type="paragraph" w:customStyle="1" w:styleId="Bodytext21">
    <w:name w:val="Body text (2)1"/>
    <w:basedOn w:val="Normal"/>
    <w:link w:val="Bodytext20"/>
    <w:uiPriority w:val="99"/>
    <w:rsid w:val="0003542E"/>
    <w:pPr>
      <w:widowControl w:val="0"/>
      <w:shd w:val="clear" w:color="auto" w:fill="FFFFFF"/>
      <w:spacing w:before="120" w:after="0" w:line="331" w:lineRule="exact"/>
    </w:pPr>
    <w:rPr>
      <w:rFonts w:ascii="Times New Roman" w:hAnsi="Times New Roman"/>
      <w:szCs w:val="26"/>
      <w:lang w:val="x-none" w:eastAsia="x-none"/>
    </w:rPr>
  </w:style>
  <w:style w:type="paragraph" w:customStyle="1" w:styleId="Heading11">
    <w:name w:val="Heading #1"/>
    <w:basedOn w:val="Normal"/>
    <w:link w:val="Heading10"/>
    <w:uiPriority w:val="99"/>
    <w:rsid w:val="0003542E"/>
    <w:pPr>
      <w:widowControl w:val="0"/>
      <w:shd w:val="clear" w:color="auto" w:fill="FFFFFF"/>
      <w:spacing w:after="540" w:line="240" w:lineRule="atLeast"/>
      <w:jc w:val="left"/>
      <w:outlineLvl w:val="0"/>
    </w:pPr>
    <w:rPr>
      <w:rFonts w:ascii="Times New Roman" w:hAnsi="Times New Roman"/>
      <w:szCs w:val="26"/>
      <w:lang w:val="x-none" w:eastAsia="x-none"/>
    </w:rPr>
  </w:style>
  <w:style w:type="paragraph" w:customStyle="1" w:styleId="Bodytext30">
    <w:name w:val="Body text (3)"/>
    <w:basedOn w:val="Normal"/>
    <w:link w:val="Bodytext3"/>
    <w:uiPriority w:val="99"/>
    <w:rsid w:val="0003542E"/>
    <w:pPr>
      <w:widowControl w:val="0"/>
      <w:shd w:val="clear" w:color="auto" w:fill="FFFFFF"/>
      <w:spacing w:before="540" w:after="240" w:line="341" w:lineRule="exact"/>
      <w:jc w:val="left"/>
    </w:pPr>
    <w:rPr>
      <w:rFonts w:ascii="Times New Roman" w:hAnsi="Times New Roman"/>
      <w:b/>
      <w:bCs/>
      <w:szCs w:val="26"/>
      <w:lang w:val="x-none" w:eastAsia="x-none"/>
    </w:rPr>
  </w:style>
  <w:style w:type="paragraph" w:customStyle="1" w:styleId="Bodytext40">
    <w:name w:val="Body text (4)"/>
    <w:basedOn w:val="Normal"/>
    <w:link w:val="Bodytext4"/>
    <w:uiPriority w:val="99"/>
    <w:rsid w:val="0003542E"/>
    <w:pPr>
      <w:widowControl w:val="0"/>
      <w:shd w:val="clear" w:color="auto" w:fill="FFFFFF"/>
      <w:spacing w:before="240" w:after="360" w:line="240" w:lineRule="atLeast"/>
    </w:pPr>
    <w:rPr>
      <w:rFonts w:ascii="Times New Roman" w:hAnsi="Times New Roman"/>
      <w:i/>
      <w:iCs/>
      <w:sz w:val="20"/>
      <w:lang w:val="x-none" w:eastAsia="x-none"/>
    </w:rPr>
  </w:style>
  <w:style w:type="paragraph" w:customStyle="1" w:styleId="Bodytext50">
    <w:name w:val="Body text (5)"/>
    <w:basedOn w:val="Normal"/>
    <w:link w:val="Bodytext5"/>
    <w:uiPriority w:val="99"/>
    <w:rsid w:val="0003542E"/>
    <w:pPr>
      <w:widowControl w:val="0"/>
      <w:shd w:val="clear" w:color="auto" w:fill="FFFFFF"/>
      <w:spacing w:after="0" w:line="240" w:lineRule="atLeast"/>
    </w:pPr>
    <w:rPr>
      <w:rFonts w:ascii="Courier New" w:hAnsi="Courier New"/>
      <w:b/>
      <w:bCs/>
      <w:spacing w:val="-10"/>
      <w:sz w:val="30"/>
      <w:szCs w:val="30"/>
      <w:lang w:val="x-none" w:eastAsia="x-none"/>
    </w:rPr>
  </w:style>
  <w:style w:type="paragraph" w:customStyle="1" w:styleId="Heading21">
    <w:name w:val="Heading #2"/>
    <w:basedOn w:val="Normal"/>
    <w:link w:val="Heading20"/>
    <w:uiPriority w:val="99"/>
    <w:rsid w:val="0003542E"/>
    <w:pPr>
      <w:widowControl w:val="0"/>
      <w:shd w:val="clear" w:color="auto" w:fill="FFFFFF"/>
      <w:spacing w:line="240" w:lineRule="atLeast"/>
      <w:outlineLvl w:val="1"/>
    </w:pPr>
    <w:rPr>
      <w:rFonts w:ascii="Arial Narrow" w:hAnsi="Arial Narrow"/>
      <w:sz w:val="24"/>
      <w:szCs w:val="24"/>
      <w:lang w:val="x-none" w:eastAsia="x-none"/>
    </w:rPr>
  </w:style>
  <w:style w:type="paragraph" w:customStyle="1" w:styleId="Bodytext60">
    <w:name w:val="Body text (6)"/>
    <w:basedOn w:val="Normal"/>
    <w:link w:val="Bodytext6"/>
    <w:uiPriority w:val="99"/>
    <w:rsid w:val="0003542E"/>
    <w:pPr>
      <w:widowControl w:val="0"/>
      <w:shd w:val="clear" w:color="auto" w:fill="FFFFFF"/>
      <w:spacing w:after="0" w:line="240" w:lineRule="atLeast"/>
      <w:jc w:val="left"/>
    </w:pPr>
    <w:rPr>
      <w:rFonts w:ascii="Consolas" w:hAnsi="Consolas"/>
      <w:sz w:val="20"/>
      <w:lang w:val="x-none" w:eastAsia="x-none"/>
    </w:rPr>
  </w:style>
  <w:style w:type="paragraph" w:customStyle="1" w:styleId="Headerorfooter1">
    <w:name w:val="Header or footer1"/>
    <w:basedOn w:val="Normal"/>
    <w:link w:val="Headerorfooter"/>
    <w:uiPriority w:val="99"/>
    <w:rsid w:val="0003542E"/>
    <w:pPr>
      <w:widowControl w:val="0"/>
      <w:shd w:val="clear" w:color="auto" w:fill="FFFFFF"/>
      <w:spacing w:after="0" w:line="240" w:lineRule="atLeast"/>
      <w:jc w:val="left"/>
    </w:pPr>
    <w:rPr>
      <w:rFonts w:ascii="Times New Roman" w:hAnsi="Times New Roman"/>
      <w:szCs w:val="26"/>
      <w:lang w:val="x-none" w:eastAsia="x-none"/>
    </w:rPr>
  </w:style>
  <w:style w:type="paragraph" w:customStyle="1" w:styleId="Tablecaption20">
    <w:name w:val="Table caption (2)"/>
    <w:basedOn w:val="Normal"/>
    <w:link w:val="Tablecaption2"/>
    <w:uiPriority w:val="99"/>
    <w:rsid w:val="0003542E"/>
    <w:pPr>
      <w:widowControl w:val="0"/>
      <w:shd w:val="clear" w:color="auto" w:fill="FFFFFF"/>
      <w:spacing w:after="0" w:line="331" w:lineRule="exact"/>
      <w:ind w:firstLine="580"/>
    </w:pPr>
    <w:rPr>
      <w:rFonts w:ascii="Times New Roman" w:hAnsi="Times New Roman"/>
      <w:b/>
      <w:bCs/>
      <w:szCs w:val="26"/>
      <w:lang w:val="x-none" w:eastAsia="x-none"/>
    </w:rPr>
  </w:style>
  <w:style w:type="paragraph" w:customStyle="1" w:styleId="Bodytext70">
    <w:name w:val="Body text (7)"/>
    <w:basedOn w:val="Normal"/>
    <w:link w:val="Bodytext7"/>
    <w:uiPriority w:val="99"/>
    <w:rsid w:val="0003542E"/>
    <w:pPr>
      <w:widowControl w:val="0"/>
      <w:shd w:val="clear" w:color="auto" w:fill="FFFFFF"/>
      <w:spacing w:after="0" w:line="240" w:lineRule="atLeast"/>
    </w:pPr>
    <w:rPr>
      <w:rFonts w:ascii="Times New Roman" w:hAnsi="Times New Roman"/>
      <w:sz w:val="20"/>
      <w:lang w:val="x-none" w:eastAsia="x-none"/>
    </w:rPr>
  </w:style>
  <w:style w:type="paragraph" w:customStyle="1" w:styleId="Bodytext80">
    <w:name w:val="Body text (8)"/>
    <w:basedOn w:val="Normal"/>
    <w:link w:val="Bodytext8"/>
    <w:uiPriority w:val="99"/>
    <w:rsid w:val="0003542E"/>
    <w:pPr>
      <w:widowControl w:val="0"/>
      <w:shd w:val="clear" w:color="auto" w:fill="FFFFFF"/>
      <w:spacing w:after="0" w:line="240" w:lineRule="atLeast"/>
    </w:pPr>
    <w:rPr>
      <w:rFonts w:ascii="Consolas" w:hAnsi="Consolas"/>
      <w:sz w:val="9"/>
      <w:szCs w:val="9"/>
      <w:lang w:val="x-none" w:eastAsia="x-none"/>
    </w:rPr>
  </w:style>
  <w:style w:type="paragraph" w:customStyle="1" w:styleId="Tablecaption30">
    <w:name w:val="Table caption (3)"/>
    <w:basedOn w:val="Normal"/>
    <w:link w:val="Tablecaption3"/>
    <w:uiPriority w:val="99"/>
    <w:rsid w:val="0003542E"/>
    <w:pPr>
      <w:widowControl w:val="0"/>
      <w:shd w:val="clear" w:color="auto" w:fill="FFFFFF"/>
      <w:spacing w:after="0" w:line="240" w:lineRule="atLeast"/>
      <w:jc w:val="right"/>
    </w:pPr>
    <w:rPr>
      <w:rFonts w:ascii="Times New Roman" w:hAnsi="Times New Roman"/>
      <w:sz w:val="20"/>
      <w:lang w:val="x-none" w:eastAsia="x-none"/>
    </w:rPr>
  </w:style>
  <w:style w:type="paragraph" w:customStyle="1" w:styleId="Tablecaption0">
    <w:name w:val="Table caption"/>
    <w:basedOn w:val="Normal"/>
    <w:link w:val="Tablecaption"/>
    <w:uiPriority w:val="99"/>
    <w:rsid w:val="0003542E"/>
    <w:pPr>
      <w:widowControl w:val="0"/>
      <w:shd w:val="clear" w:color="auto" w:fill="FFFFFF"/>
      <w:spacing w:after="0" w:line="240" w:lineRule="atLeast"/>
    </w:pPr>
    <w:rPr>
      <w:rFonts w:ascii="Times New Roman" w:hAnsi="Times New Roman"/>
      <w:i/>
      <w:iCs/>
      <w:sz w:val="20"/>
      <w:lang w:val="x-none" w:eastAsia="x-none"/>
    </w:rPr>
  </w:style>
  <w:style w:type="paragraph" w:customStyle="1" w:styleId="Tablecaption40">
    <w:name w:val="Table caption (4)"/>
    <w:basedOn w:val="Normal"/>
    <w:link w:val="Tablecaption4"/>
    <w:uiPriority w:val="99"/>
    <w:rsid w:val="0003542E"/>
    <w:pPr>
      <w:widowControl w:val="0"/>
      <w:shd w:val="clear" w:color="auto" w:fill="FFFFFF"/>
      <w:spacing w:after="0" w:line="240" w:lineRule="atLeast"/>
    </w:pPr>
    <w:rPr>
      <w:rFonts w:ascii="Times New Roman" w:hAnsi="Times New Roman"/>
      <w:sz w:val="24"/>
      <w:szCs w:val="24"/>
      <w:lang w:val="x-none" w:eastAsia="x-none"/>
    </w:rPr>
  </w:style>
  <w:style w:type="paragraph" w:customStyle="1" w:styleId="Tablecaption50">
    <w:name w:val="Table caption (5)"/>
    <w:basedOn w:val="Normal"/>
    <w:link w:val="Tablecaption5"/>
    <w:uiPriority w:val="99"/>
    <w:rsid w:val="0003542E"/>
    <w:pPr>
      <w:widowControl w:val="0"/>
      <w:shd w:val="clear" w:color="auto" w:fill="FFFFFF"/>
      <w:spacing w:after="0" w:line="418" w:lineRule="exact"/>
      <w:jc w:val="left"/>
    </w:pPr>
    <w:rPr>
      <w:rFonts w:ascii="Times New Roman" w:hAnsi="Times New Roman"/>
      <w:szCs w:val="26"/>
      <w:lang w:val="x-none" w:eastAsia="x-none"/>
    </w:rPr>
  </w:style>
  <w:style w:type="paragraph" w:customStyle="1" w:styleId="Picturecaption">
    <w:name w:val="Picture caption"/>
    <w:basedOn w:val="Normal"/>
    <w:link w:val="PicturecaptionExact"/>
    <w:uiPriority w:val="99"/>
    <w:rsid w:val="0003542E"/>
    <w:pPr>
      <w:widowControl w:val="0"/>
      <w:shd w:val="clear" w:color="auto" w:fill="FFFFFF"/>
      <w:spacing w:after="0" w:line="240" w:lineRule="atLeast"/>
      <w:jc w:val="left"/>
    </w:pPr>
    <w:rPr>
      <w:rFonts w:ascii="Courier New" w:hAnsi="Courier New"/>
      <w:spacing w:val="-30"/>
      <w:sz w:val="22"/>
      <w:szCs w:val="22"/>
      <w:lang w:val="x-none" w:eastAsia="x-none"/>
    </w:rPr>
  </w:style>
  <w:style w:type="paragraph" w:customStyle="1" w:styleId="DefaultParagraphFontParaCharCharCharCharChar">
    <w:name w:val="Default Paragraph Font Para Char Char Char Char Char"/>
    <w:autoRedefine/>
    <w:rsid w:val="00AD124D"/>
    <w:pPr>
      <w:tabs>
        <w:tab w:val="left" w:pos="1152"/>
      </w:tabs>
      <w:spacing w:before="120" w:after="120" w:line="312" w:lineRule="auto"/>
    </w:pPr>
    <w:rPr>
      <w:rFonts w:ascii="Arial" w:hAnsi="Arial" w:cs="Arial"/>
      <w:sz w:val="26"/>
      <w:szCs w:val="26"/>
    </w:rPr>
  </w:style>
  <w:style w:type="character" w:customStyle="1" w:styleId="HeaderChar">
    <w:name w:val="Header Char"/>
    <w:link w:val="Header"/>
    <w:uiPriority w:val="99"/>
    <w:rsid w:val="003915C8"/>
    <w:rPr>
      <w:rFonts w:ascii=".VnTime" w:hAnsi=".VnTime"/>
      <w:sz w:val="26"/>
    </w:rPr>
  </w:style>
  <w:style w:type="paragraph" w:styleId="ListParagraph">
    <w:name w:val="List Paragraph"/>
    <w:basedOn w:val="Normal"/>
    <w:uiPriority w:val="34"/>
    <w:qFormat/>
    <w:rsid w:val="00D93382"/>
    <w:pPr>
      <w:ind w:left="720"/>
      <w:contextualSpacing/>
    </w:pPr>
  </w:style>
  <w:style w:type="paragraph" w:styleId="ListBullet">
    <w:name w:val="List Bullet"/>
    <w:basedOn w:val="Normal"/>
    <w:uiPriority w:val="99"/>
    <w:unhideWhenUsed/>
    <w:rsid w:val="00A42B5B"/>
    <w:pPr>
      <w:numPr>
        <w:numId w:val="21"/>
      </w:numPr>
      <w:tabs>
        <w:tab w:val="clear" w:pos="360"/>
      </w:tabs>
      <w:spacing w:after="200" w:line="276" w:lineRule="auto"/>
      <w:ind w:left="0" w:firstLine="0"/>
      <w:contextualSpacing/>
      <w:jc w:val="left"/>
    </w:pPr>
    <w:rPr>
      <w:rFonts w:ascii="Times New Roman" w:eastAsiaTheme="minorEastAsia" w:hAnsi="Times New Roman" w:cstheme="minorBidi"/>
      <w:szCs w:val="22"/>
    </w:rPr>
  </w:style>
  <w:style w:type="paragraph" w:styleId="ListNumber">
    <w:name w:val="List Number"/>
    <w:basedOn w:val="Normal"/>
    <w:uiPriority w:val="99"/>
    <w:unhideWhenUsed/>
    <w:rsid w:val="00A42B5B"/>
    <w:pPr>
      <w:numPr>
        <w:numId w:val="22"/>
      </w:numPr>
      <w:spacing w:after="200" w:line="276" w:lineRule="auto"/>
      <w:contextualSpacing/>
      <w:jc w:val="left"/>
    </w:pPr>
    <w:rPr>
      <w:rFonts w:ascii="Times New Roman" w:eastAsiaTheme="minorEastAsia" w:hAnsi="Times New Roman" w:cstheme="minorBidi"/>
      <w:szCs w:val="22"/>
    </w:rPr>
  </w:style>
  <w:style w:type="character" w:styleId="CommentReference">
    <w:name w:val="annotation reference"/>
    <w:basedOn w:val="DefaultParagraphFont"/>
    <w:rsid w:val="00DA1D84"/>
    <w:rPr>
      <w:sz w:val="16"/>
      <w:szCs w:val="16"/>
    </w:rPr>
  </w:style>
  <w:style w:type="paragraph" w:styleId="CommentText">
    <w:name w:val="annotation text"/>
    <w:basedOn w:val="Normal"/>
    <w:link w:val="CommentTextChar"/>
    <w:rsid w:val="00DA1D84"/>
    <w:pPr>
      <w:spacing w:line="240" w:lineRule="auto"/>
    </w:pPr>
    <w:rPr>
      <w:sz w:val="20"/>
    </w:rPr>
  </w:style>
  <w:style w:type="character" w:customStyle="1" w:styleId="CommentTextChar">
    <w:name w:val="Comment Text Char"/>
    <w:basedOn w:val="DefaultParagraphFont"/>
    <w:link w:val="CommentText"/>
    <w:rsid w:val="00DA1D84"/>
    <w:rPr>
      <w:rFonts w:ascii=".VnTime" w:hAnsi=".VnTime"/>
    </w:rPr>
  </w:style>
  <w:style w:type="paragraph" w:styleId="CommentSubject">
    <w:name w:val="annotation subject"/>
    <w:basedOn w:val="CommentText"/>
    <w:next w:val="CommentText"/>
    <w:link w:val="CommentSubjectChar"/>
    <w:semiHidden/>
    <w:unhideWhenUsed/>
    <w:rsid w:val="00DA1D84"/>
    <w:rPr>
      <w:b/>
      <w:bCs/>
    </w:rPr>
  </w:style>
  <w:style w:type="character" w:customStyle="1" w:styleId="CommentSubjectChar">
    <w:name w:val="Comment Subject Char"/>
    <w:basedOn w:val="CommentTextChar"/>
    <w:link w:val="CommentSubject"/>
    <w:semiHidden/>
    <w:rsid w:val="00DA1D84"/>
    <w:rPr>
      <w:rFonts w:ascii=".VnTime" w:hAnsi=".VnTime"/>
      <w:b/>
      <w:bCs/>
    </w:rPr>
  </w:style>
  <w:style w:type="paragraph" w:styleId="EndnoteText">
    <w:name w:val="endnote text"/>
    <w:basedOn w:val="Normal"/>
    <w:link w:val="EndnoteTextChar"/>
    <w:rsid w:val="006D2835"/>
    <w:pPr>
      <w:spacing w:after="0" w:line="240" w:lineRule="auto"/>
    </w:pPr>
    <w:rPr>
      <w:sz w:val="20"/>
    </w:rPr>
  </w:style>
  <w:style w:type="character" w:customStyle="1" w:styleId="EndnoteTextChar">
    <w:name w:val="Endnote Text Char"/>
    <w:basedOn w:val="DefaultParagraphFont"/>
    <w:link w:val="EndnoteText"/>
    <w:rsid w:val="006D2835"/>
    <w:rPr>
      <w:rFonts w:ascii=".VnTime" w:hAnsi=".VnTime"/>
    </w:rPr>
  </w:style>
  <w:style w:type="character" w:styleId="EndnoteReference">
    <w:name w:val="endnote reference"/>
    <w:basedOn w:val="DefaultParagraphFont"/>
    <w:rsid w:val="006D2835"/>
    <w:rPr>
      <w:vertAlign w:val="superscript"/>
    </w:rPr>
  </w:style>
  <w:style w:type="paragraph" w:styleId="FootnoteText">
    <w:name w:val="footnote text"/>
    <w:basedOn w:val="Normal"/>
    <w:link w:val="FootnoteTextChar"/>
    <w:rsid w:val="006D2835"/>
    <w:pPr>
      <w:spacing w:after="0" w:line="240" w:lineRule="auto"/>
    </w:pPr>
    <w:rPr>
      <w:sz w:val="20"/>
    </w:rPr>
  </w:style>
  <w:style w:type="character" w:customStyle="1" w:styleId="FootnoteTextChar">
    <w:name w:val="Footnote Text Char"/>
    <w:basedOn w:val="DefaultParagraphFont"/>
    <w:link w:val="FootnoteText"/>
    <w:rsid w:val="006D2835"/>
    <w:rPr>
      <w:rFonts w:ascii=".VnTime" w:hAnsi=".VnTime"/>
    </w:rPr>
  </w:style>
  <w:style w:type="character" w:styleId="FootnoteReference">
    <w:name w:val="footnote reference"/>
    <w:basedOn w:val="DefaultParagraphFont"/>
    <w:rsid w:val="006D2835"/>
    <w:rPr>
      <w:vertAlign w:val="superscript"/>
    </w:rPr>
  </w:style>
  <w:style w:type="character" w:customStyle="1" w:styleId="fontstyle01">
    <w:name w:val="fontstyle01"/>
    <w:basedOn w:val="DefaultParagraphFont"/>
    <w:rsid w:val="00D11B01"/>
    <w:rPr>
      <w:rFonts w:ascii="TimesNewRomanPSMT" w:hAnsi="TimesNewRomanPSMT" w:hint="default"/>
      <w:b w:val="0"/>
      <w:bCs w:val="0"/>
      <w:i w:val="0"/>
      <w:iCs w:val="0"/>
      <w:color w:val="000000"/>
      <w:sz w:val="28"/>
      <w:szCs w:val="28"/>
    </w:rPr>
  </w:style>
  <w:style w:type="paragraph" w:styleId="NormalWeb">
    <w:name w:val="Normal (Web)"/>
    <w:basedOn w:val="Normal"/>
    <w:uiPriority w:val="99"/>
    <w:unhideWhenUsed/>
    <w:rsid w:val="00BF6A81"/>
    <w:pPr>
      <w:spacing w:before="100" w:beforeAutospacing="1" w:after="100" w:afterAutospacing="1" w:line="240" w:lineRule="auto"/>
      <w:jc w:val="left"/>
    </w:pPr>
    <w:rPr>
      <w:rFonts w:ascii="Times New Roman" w:hAnsi="Times New Roman"/>
      <w:sz w:val="24"/>
      <w:szCs w:val="24"/>
    </w:rPr>
  </w:style>
  <w:style w:type="character" w:customStyle="1" w:styleId="vkekvd">
    <w:name w:val="vkekvd"/>
    <w:basedOn w:val="DefaultParagraphFont"/>
    <w:rsid w:val="00300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9984">
      <w:bodyDiv w:val="1"/>
      <w:marLeft w:val="0"/>
      <w:marRight w:val="0"/>
      <w:marTop w:val="0"/>
      <w:marBottom w:val="0"/>
      <w:divBdr>
        <w:top w:val="none" w:sz="0" w:space="0" w:color="auto"/>
        <w:left w:val="none" w:sz="0" w:space="0" w:color="auto"/>
        <w:bottom w:val="none" w:sz="0" w:space="0" w:color="auto"/>
        <w:right w:val="none" w:sz="0" w:space="0" w:color="auto"/>
      </w:divBdr>
    </w:div>
    <w:div w:id="386220506">
      <w:bodyDiv w:val="1"/>
      <w:marLeft w:val="0"/>
      <w:marRight w:val="0"/>
      <w:marTop w:val="0"/>
      <w:marBottom w:val="0"/>
      <w:divBdr>
        <w:top w:val="none" w:sz="0" w:space="0" w:color="auto"/>
        <w:left w:val="none" w:sz="0" w:space="0" w:color="auto"/>
        <w:bottom w:val="none" w:sz="0" w:space="0" w:color="auto"/>
        <w:right w:val="none" w:sz="0" w:space="0" w:color="auto"/>
      </w:divBdr>
    </w:div>
    <w:div w:id="404574394">
      <w:bodyDiv w:val="1"/>
      <w:marLeft w:val="0"/>
      <w:marRight w:val="0"/>
      <w:marTop w:val="0"/>
      <w:marBottom w:val="0"/>
      <w:divBdr>
        <w:top w:val="none" w:sz="0" w:space="0" w:color="auto"/>
        <w:left w:val="none" w:sz="0" w:space="0" w:color="auto"/>
        <w:bottom w:val="none" w:sz="0" w:space="0" w:color="auto"/>
        <w:right w:val="none" w:sz="0" w:space="0" w:color="auto"/>
      </w:divBdr>
    </w:div>
    <w:div w:id="1091043466">
      <w:bodyDiv w:val="1"/>
      <w:marLeft w:val="0"/>
      <w:marRight w:val="0"/>
      <w:marTop w:val="0"/>
      <w:marBottom w:val="0"/>
      <w:divBdr>
        <w:top w:val="none" w:sz="0" w:space="0" w:color="auto"/>
        <w:left w:val="none" w:sz="0" w:space="0" w:color="auto"/>
        <w:bottom w:val="none" w:sz="0" w:space="0" w:color="auto"/>
        <w:right w:val="none" w:sz="0" w:space="0" w:color="auto"/>
      </w:divBdr>
    </w:div>
    <w:div w:id="1237671694">
      <w:bodyDiv w:val="1"/>
      <w:marLeft w:val="0"/>
      <w:marRight w:val="0"/>
      <w:marTop w:val="0"/>
      <w:marBottom w:val="0"/>
      <w:divBdr>
        <w:top w:val="none" w:sz="0" w:space="0" w:color="auto"/>
        <w:left w:val="none" w:sz="0" w:space="0" w:color="auto"/>
        <w:bottom w:val="none" w:sz="0" w:space="0" w:color="auto"/>
        <w:right w:val="none" w:sz="0" w:space="0" w:color="auto"/>
      </w:divBdr>
    </w:div>
    <w:div w:id="1357661034">
      <w:bodyDiv w:val="1"/>
      <w:marLeft w:val="0"/>
      <w:marRight w:val="0"/>
      <w:marTop w:val="0"/>
      <w:marBottom w:val="0"/>
      <w:divBdr>
        <w:top w:val="none" w:sz="0" w:space="0" w:color="auto"/>
        <w:left w:val="none" w:sz="0" w:space="0" w:color="auto"/>
        <w:bottom w:val="none" w:sz="0" w:space="0" w:color="auto"/>
        <w:right w:val="none" w:sz="0" w:space="0" w:color="auto"/>
      </w:divBdr>
    </w:div>
    <w:div w:id="1707832925">
      <w:bodyDiv w:val="1"/>
      <w:marLeft w:val="0"/>
      <w:marRight w:val="0"/>
      <w:marTop w:val="0"/>
      <w:marBottom w:val="0"/>
      <w:divBdr>
        <w:top w:val="none" w:sz="0" w:space="0" w:color="auto"/>
        <w:left w:val="none" w:sz="0" w:space="0" w:color="auto"/>
        <w:bottom w:val="none" w:sz="0" w:space="0" w:color="auto"/>
        <w:right w:val="none" w:sz="0" w:space="0" w:color="auto"/>
      </w:divBdr>
    </w:div>
    <w:div w:id="2138529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48CDDA-10F7-4772-A2B4-631AABC86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29</Pages>
  <Words>6740</Words>
  <Characters>38423</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ubnd TP cÇn th</vt:lpstr>
    </vt:vector>
  </TitlesOfParts>
  <Company/>
  <LinksUpToDate>false</LinksUpToDate>
  <CharactersWithSpaces>45073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TP cÇn th</dc:title>
  <dc:subject/>
  <dc:creator>Nguyen Thi Anh Thi</dc:creator>
  <cp:keywords/>
  <cp:lastModifiedBy>Admin</cp:lastModifiedBy>
  <cp:revision>116</cp:revision>
  <cp:lastPrinted>2026-03-12T07:43:00Z</cp:lastPrinted>
  <dcterms:created xsi:type="dcterms:W3CDTF">2026-03-30T09:50:00Z</dcterms:created>
  <dcterms:modified xsi:type="dcterms:W3CDTF">2026-04-01T03:19:00Z</dcterms:modified>
</cp:coreProperties>
</file>